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2B284B">
      <w:pPr>
        <w:pStyle w:val="270"/>
        <w:ind w:firstLine="0"/>
        <w:jc w:val="both"/>
        <w:rPr>
          <w:rFonts w:hint="eastAsia" w:eastAsia="黑体"/>
          <w:b/>
          <w:bCs/>
          <w:color w:val="000000"/>
          <w:sz w:val="84"/>
        </w:rPr>
      </w:pPr>
    </w:p>
    <w:p w14:paraId="19737F63">
      <w:pPr>
        <w:pStyle w:val="270"/>
        <w:ind w:firstLine="0"/>
        <w:jc w:val="center"/>
        <w:rPr>
          <w:rFonts w:hint="eastAsia" w:eastAsia="黑体"/>
          <w:b/>
          <w:bCs/>
          <w:color w:val="000000"/>
          <w:sz w:val="84"/>
        </w:rPr>
      </w:pPr>
      <w:r>
        <w:rPr>
          <w:rFonts w:hint="eastAsia" w:eastAsia="黑体"/>
          <w:b/>
          <w:bCs/>
          <w:color w:val="000000"/>
          <w:sz w:val="84"/>
        </w:rPr>
        <w:t>招　标　文　件</w:t>
      </w:r>
    </w:p>
    <w:p w14:paraId="5D1DAD3E">
      <w:pPr>
        <w:pStyle w:val="270"/>
        <w:ind w:left="0" w:firstLine="1285" w:firstLineChars="400"/>
        <w:jc w:val="both"/>
        <w:rPr>
          <w:rFonts w:hint="eastAsia"/>
          <w:b/>
          <w:bCs/>
          <w:color w:val="000000"/>
          <w:sz w:val="32"/>
        </w:rPr>
      </w:pPr>
    </w:p>
    <w:p w14:paraId="6948D0A8">
      <w:pPr>
        <w:pStyle w:val="270"/>
        <w:ind w:left="0" w:firstLine="1285" w:firstLineChars="400"/>
        <w:jc w:val="both"/>
        <w:rPr>
          <w:rFonts w:hint="eastAsia"/>
          <w:b/>
          <w:bCs/>
          <w:color w:val="000000"/>
          <w:sz w:val="32"/>
        </w:rPr>
      </w:pPr>
    </w:p>
    <w:p w14:paraId="0768FB90">
      <w:pPr>
        <w:pStyle w:val="270"/>
        <w:ind w:left="0" w:firstLine="1285" w:firstLineChars="400"/>
        <w:jc w:val="both"/>
        <w:rPr>
          <w:rFonts w:hint="eastAsia"/>
          <w:b/>
          <w:bCs/>
          <w:color w:val="000000"/>
          <w:sz w:val="32"/>
        </w:rPr>
      </w:pPr>
    </w:p>
    <w:p w14:paraId="7C0E938E">
      <w:pPr>
        <w:pStyle w:val="270"/>
        <w:ind w:left="0" w:firstLine="1285" w:firstLineChars="400"/>
        <w:jc w:val="both"/>
        <w:rPr>
          <w:rFonts w:hint="eastAsia"/>
          <w:b/>
          <w:bCs/>
          <w:color w:val="000000"/>
          <w:sz w:val="32"/>
        </w:rPr>
      </w:pPr>
    </w:p>
    <w:p w14:paraId="1EEC6868">
      <w:pPr>
        <w:pStyle w:val="270"/>
        <w:ind w:left="0" w:firstLine="1285" w:firstLineChars="400"/>
        <w:jc w:val="both"/>
        <w:rPr>
          <w:rFonts w:hint="eastAsia"/>
          <w:b/>
          <w:bCs/>
          <w:color w:val="000000"/>
          <w:sz w:val="32"/>
        </w:rPr>
      </w:pPr>
    </w:p>
    <w:p w14:paraId="70AFFAC6">
      <w:pPr>
        <w:pStyle w:val="270"/>
        <w:ind w:left="0" w:firstLine="1285" w:firstLineChars="400"/>
        <w:jc w:val="both"/>
        <w:rPr>
          <w:rFonts w:hint="eastAsia"/>
          <w:b/>
          <w:bCs/>
          <w:color w:val="000000"/>
          <w:sz w:val="32"/>
        </w:rPr>
      </w:pPr>
    </w:p>
    <w:p w14:paraId="1A7B1B46">
      <w:pPr>
        <w:pStyle w:val="270"/>
        <w:ind w:left="2883" w:leftChars="608" w:hanging="1606" w:hangingChars="500"/>
        <w:jc w:val="both"/>
        <w:rPr>
          <w:rFonts w:hint="eastAsia" w:ascii="Arial" w:hAnsi="Arial" w:eastAsia="宋体" w:cs="Times New Roman"/>
          <w:b/>
          <w:bCs/>
          <w:color w:val="000000"/>
          <w:sz w:val="32"/>
        </w:rPr>
      </w:pPr>
      <w:r>
        <w:rPr>
          <w:rFonts w:hint="eastAsia"/>
          <w:b/>
          <w:bCs/>
          <w:color w:val="000000"/>
          <w:sz w:val="32"/>
        </w:rPr>
        <w:t>项目名称</w:t>
      </w:r>
      <w:r>
        <w:rPr>
          <w:rFonts w:hint="eastAsia" w:ascii="Arial" w:hAnsi="Arial" w:eastAsia="宋体" w:cs="Times New Roman"/>
          <w:b/>
          <w:bCs/>
          <w:color w:val="000000"/>
          <w:sz w:val="32"/>
        </w:rPr>
        <w:t>：高邮市财政局2026年度预算管理一体化和市本级非税收入管理系统运维服务项目</w:t>
      </w:r>
    </w:p>
    <w:p w14:paraId="52EF31A4">
      <w:pPr>
        <w:ind w:firstLine="1285"/>
        <w:rPr>
          <w:rFonts w:hint="eastAsia"/>
          <w:b/>
          <w:bCs/>
          <w:color w:val="000000"/>
          <w:sz w:val="32"/>
        </w:rPr>
      </w:pPr>
      <w:r>
        <w:rPr>
          <w:rFonts w:hint="eastAsia"/>
          <w:b/>
          <w:bCs/>
          <w:color w:val="000000"/>
          <w:sz w:val="32"/>
        </w:rPr>
        <w:t>项目编号：JSZC-321084-JZCG-G2026-0008</w:t>
      </w:r>
    </w:p>
    <w:p w14:paraId="6537483F">
      <w:pPr>
        <w:ind w:firstLine="1285"/>
        <w:rPr>
          <w:rFonts w:hint="eastAsia" w:ascii="宋体" w:hAnsi="宋体" w:eastAsia="宋体" w:cs="宋体"/>
          <w:b/>
          <w:bCs/>
          <w:color w:val="000000"/>
          <w:sz w:val="24"/>
          <w:szCs w:val="24"/>
          <w:lang w:eastAsia="zh-CN"/>
        </w:rPr>
      </w:pPr>
    </w:p>
    <w:p w14:paraId="7C8E99FB">
      <w:pPr>
        <w:ind w:firstLine="1285"/>
        <w:rPr>
          <w:rFonts w:hint="eastAsia" w:ascii="宋体" w:hAnsi="宋体" w:eastAsia="宋体" w:cs="宋体"/>
          <w:b/>
          <w:bCs/>
          <w:color w:val="000000"/>
          <w:sz w:val="24"/>
          <w:szCs w:val="24"/>
          <w:lang w:eastAsia="zh-CN"/>
        </w:rPr>
      </w:pPr>
    </w:p>
    <w:p w14:paraId="31358939">
      <w:pPr>
        <w:rPr>
          <w:b/>
          <w:color w:val="000000"/>
          <w:sz w:val="30"/>
          <w:szCs w:val="30"/>
        </w:rPr>
      </w:pP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p>
    <w:p w14:paraId="46EA5B78">
      <w:pPr>
        <w:pStyle w:val="270"/>
        <w:spacing w:before="0" w:after="0"/>
        <w:ind w:firstLine="0"/>
        <w:rPr>
          <w:rFonts w:hint="eastAsia" w:ascii="宋体" w:hAnsi="宋体"/>
          <w:color w:val="000000"/>
        </w:rPr>
      </w:pPr>
    </w:p>
    <w:p w14:paraId="2BF2EAB0">
      <w:pPr>
        <w:pStyle w:val="270"/>
        <w:spacing w:before="0" w:after="0"/>
        <w:ind w:firstLine="0"/>
        <w:rPr>
          <w:rFonts w:hint="eastAsia" w:ascii="宋体" w:hAnsi="宋体"/>
          <w:color w:val="000000"/>
        </w:rPr>
      </w:pPr>
    </w:p>
    <w:p w14:paraId="41764AC6">
      <w:pPr>
        <w:pStyle w:val="270"/>
        <w:spacing w:before="0" w:after="0"/>
        <w:ind w:firstLine="0"/>
        <w:rPr>
          <w:rFonts w:hint="eastAsia" w:ascii="宋体" w:hAnsi="宋体"/>
          <w:color w:val="000000"/>
        </w:rPr>
      </w:pPr>
    </w:p>
    <w:p w14:paraId="036E87C8">
      <w:pPr>
        <w:pStyle w:val="270"/>
        <w:spacing w:before="0" w:after="0"/>
        <w:ind w:firstLine="0"/>
        <w:rPr>
          <w:rFonts w:hint="eastAsia" w:ascii="宋体" w:hAnsi="宋体"/>
          <w:color w:val="000000"/>
        </w:rPr>
      </w:pPr>
    </w:p>
    <w:p w14:paraId="328A621A">
      <w:pPr>
        <w:pStyle w:val="270"/>
        <w:ind w:firstLine="0"/>
        <w:jc w:val="center"/>
        <w:rPr>
          <w:rFonts w:hint="eastAsia"/>
          <w:b/>
          <w:bCs/>
          <w:color w:val="000000"/>
          <w:sz w:val="32"/>
          <w:lang w:val="en-US" w:eastAsia="zh-CN"/>
        </w:rPr>
      </w:pPr>
      <w:r>
        <w:rPr>
          <w:rFonts w:hint="eastAsia"/>
          <w:b/>
          <w:bCs/>
          <w:color w:val="000000"/>
          <w:sz w:val="32"/>
          <w:lang w:val="en-US" w:eastAsia="zh-CN"/>
        </w:rPr>
        <w:t>扬州市公共资源交易中心高邮分中心</w:t>
      </w:r>
    </w:p>
    <w:p w14:paraId="44ACAB58">
      <w:pPr>
        <w:pStyle w:val="270"/>
        <w:ind w:firstLine="0"/>
        <w:jc w:val="center"/>
        <w:rPr>
          <w:rFonts w:hint="eastAsia"/>
          <w:b/>
          <w:bCs/>
          <w:color w:val="000000"/>
          <w:sz w:val="32"/>
        </w:rPr>
      </w:pPr>
      <w:r>
        <w:rPr>
          <w:rFonts w:hint="eastAsia"/>
          <w:b/>
          <w:bCs/>
          <w:color w:val="000000"/>
          <w:sz w:val="32"/>
          <w:u w:val="single"/>
          <w:lang w:val="en-US" w:eastAsia="zh-CN"/>
        </w:rPr>
        <w:t>2026</w:t>
      </w:r>
      <w:r>
        <w:rPr>
          <w:rFonts w:hint="eastAsia"/>
          <w:b/>
          <w:bCs/>
          <w:color w:val="000000"/>
          <w:sz w:val="32"/>
        </w:rPr>
        <w:t>年</w:t>
      </w:r>
      <w:r>
        <w:rPr>
          <w:rFonts w:hint="eastAsia"/>
          <w:b/>
          <w:bCs/>
          <w:color w:val="000000"/>
          <w:sz w:val="32"/>
          <w:u w:val="single"/>
          <w:lang w:val="en-US" w:eastAsia="zh-CN"/>
        </w:rPr>
        <w:t>4</w:t>
      </w:r>
      <w:r>
        <w:rPr>
          <w:rFonts w:hint="eastAsia"/>
          <w:b/>
          <w:bCs/>
          <w:color w:val="000000"/>
          <w:sz w:val="32"/>
        </w:rPr>
        <w:t>月</w:t>
      </w:r>
    </w:p>
    <w:p w14:paraId="3E49FA95">
      <w:pPr>
        <w:pStyle w:val="270"/>
        <w:ind w:firstLine="0"/>
        <w:rPr>
          <w:rFonts w:hint="eastAsia" w:ascii="黑体" w:hAnsi="Arial" w:eastAsia="黑体"/>
          <w:b/>
          <w:color w:val="000000"/>
          <w:sz w:val="44"/>
        </w:rPr>
      </w:pPr>
      <w:r>
        <w:rPr>
          <w:rFonts w:hint="eastAsia"/>
          <w:color w:val="000000"/>
        </w:rPr>
        <w:t xml:space="preserve">                        </w:t>
      </w:r>
      <w:r>
        <w:rPr>
          <w:color w:val="000000"/>
        </w:rPr>
        <w:br w:type="page" w:clear="all"/>
      </w:r>
      <w:bookmarkStart w:id="0" w:name="_Toc120614210"/>
      <w:bookmarkStart w:id="1" w:name="_Toc479757206"/>
      <w:bookmarkStart w:id="2" w:name="_Toc20823272"/>
      <w:bookmarkStart w:id="3" w:name="_Toc513029200"/>
      <w:bookmarkStart w:id="4" w:name="_Toc16938516"/>
      <w:bookmarkStart w:id="5" w:name="_Toc523127445"/>
      <w:r>
        <w:rPr>
          <w:rFonts w:hint="eastAsia"/>
          <w:color w:val="000000"/>
        </w:rPr>
        <w:t xml:space="preserve"> </w:t>
      </w:r>
      <w:r>
        <w:rPr>
          <w:rFonts w:hint="eastAsia" w:ascii="黑体" w:hAnsi="Arial" w:eastAsia="黑体"/>
          <w:b/>
          <w:color w:val="000000"/>
          <w:sz w:val="44"/>
        </w:rPr>
        <w:t>总  目  录</w:t>
      </w:r>
    </w:p>
    <w:p w14:paraId="76921D15">
      <w:pPr>
        <w:spacing w:line="480" w:lineRule="auto"/>
        <w:rPr>
          <w:rFonts w:hint="eastAsia" w:ascii="仿宋_GB2312" w:hAnsi="Arial" w:eastAsia="仿宋_GB2312"/>
          <w:b/>
          <w:color w:val="000000"/>
          <w:sz w:val="28"/>
        </w:rPr>
      </w:pPr>
    </w:p>
    <w:p w14:paraId="31BE00A5">
      <w:pPr>
        <w:numPr>
          <w:ilvl w:val="0"/>
          <w:numId w:val="4"/>
        </w:numPr>
        <w:spacing w:line="480" w:lineRule="auto"/>
        <w:outlineLvl w:val="0"/>
        <w:rPr>
          <w:rFonts w:hint="eastAsia" w:ascii="黑体" w:hAnsi="Showcard Gothic" w:eastAsia="黑体"/>
          <w:color w:val="000000"/>
          <w:sz w:val="32"/>
        </w:rPr>
      </w:pPr>
      <w:r>
        <w:rPr>
          <w:rFonts w:hint="eastAsia" w:ascii="黑体" w:hAnsi="宋体" w:eastAsia="黑体"/>
          <w:color w:val="000000"/>
          <w:sz w:val="36"/>
        </w:rPr>
        <w:t>投标邀请</w:t>
      </w:r>
      <w:r>
        <w:rPr>
          <w:rFonts w:hint="eastAsia" w:ascii="黑体" w:hAnsi="Showcard Gothic" w:eastAsia="黑体"/>
          <w:color w:val="000000"/>
          <w:sz w:val="36"/>
        </w:rPr>
        <w:t>……………………………………</w:t>
      </w:r>
      <w:r>
        <w:rPr>
          <w:rFonts w:hint="eastAsia" w:ascii="黑体" w:hAnsi="Showcard Gothic" w:eastAsia="黑体"/>
          <w:color w:val="000000"/>
          <w:sz w:val="36"/>
          <w:lang w:val="en-US" w:eastAsia="zh-CN"/>
        </w:rPr>
        <w:t>3</w:t>
      </w:r>
      <w:r>
        <w:rPr>
          <w:rFonts w:hint="eastAsia" w:ascii="黑体" w:hAnsi="Showcard Gothic" w:eastAsia="黑体"/>
          <w:color w:val="000000"/>
          <w:sz w:val="36"/>
        </w:rPr>
        <w:t xml:space="preserve"> </w:t>
      </w:r>
    </w:p>
    <w:p w14:paraId="1D1B0FF8">
      <w:pPr>
        <w:numPr>
          <w:ilvl w:val="0"/>
          <w:numId w:val="4"/>
        </w:numPr>
        <w:spacing w:line="480" w:lineRule="auto"/>
        <w:outlineLvl w:val="0"/>
        <w:rPr>
          <w:rFonts w:hint="eastAsia" w:ascii="黑体" w:hAnsi="Showcard Gothic" w:eastAsia="黑体"/>
          <w:color w:val="000000"/>
          <w:sz w:val="36"/>
        </w:rPr>
      </w:pPr>
      <w:r>
        <w:rPr>
          <w:rFonts w:hint="eastAsia" w:ascii="黑体" w:hAnsi="宋体" w:eastAsia="黑体"/>
          <w:bCs/>
          <w:color w:val="000000"/>
          <w:sz w:val="36"/>
          <w:szCs w:val="36"/>
        </w:rPr>
        <w:t>投标人须知</w:t>
      </w:r>
      <w:r>
        <w:rPr>
          <w:rFonts w:hint="eastAsia" w:ascii="黑体" w:hAnsi="Showcard Gothic" w:eastAsia="黑体"/>
          <w:color w:val="000000"/>
          <w:sz w:val="36"/>
          <w:szCs w:val="36"/>
        </w:rPr>
        <w:t>…</w:t>
      </w:r>
      <w:r>
        <w:rPr>
          <w:rFonts w:hint="eastAsia" w:ascii="黑体" w:hAnsi="Showcard Gothic" w:eastAsia="黑体"/>
          <w:color w:val="000000"/>
          <w:sz w:val="36"/>
        </w:rPr>
        <w:t>………………………………</w:t>
      </w:r>
      <w:r>
        <w:rPr>
          <w:rFonts w:hint="eastAsia" w:ascii="黑体" w:hAnsi="Showcard Gothic" w:eastAsia="黑体"/>
          <w:color w:val="000000"/>
          <w:sz w:val="36"/>
          <w:lang w:val="en-US" w:eastAsia="zh-CN"/>
        </w:rPr>
        <w:t>6</w:t>
      </w:r>
      <w:r>
        <w:rPr>
          <w:rFonts w:hint="eastAsia" w:ascii="黑体" w:hAnsi="Showcard Gothic" w:eastAsia="黑体"/>
          <w:color w:val="000000"/>
          <w:sz w:val="36"/>
        </w:rPr>
        <w:t xml:space="preserve">  </w:t>
      </w:r>
    </w:p>
    <w:p w14:paraId="550A8AD4">
      <w:pPr>
        <w:numPr>
          <w:ilvl w:val="0"/>
          <w:numId w:val="4"/>
        </w:numPr>
        <w:spacing w:line="480" w:lineRule="auto"/>
        <w:outlineLvl w:val="0"/>
        <w:rPr>
          <w:rFonts w:hint="eastAsia" w:ascii="黑体" w:hAnsi="Showcard Gothic" w:eastAsia="黑体"/>
          <w:color w:val="000000"/>
          <w:sz w:val="36"/>
        </w:rPr>
      </w:pPr>
      <w:r>
        <w:rPr>
          <w:rFonts w:hint="eastAsia" w:ascii="黑体" w:hAnsi="宋体" w:eastAsia="黑体"/>
          <w:color w:val="000000"/>
          <w:sz w:val="36"/>
        </w:rPr>
        <w:t>合同文本</w:t>
      </w:r>
      <w:r>
        <w:rPr>
          <w:rFonts w:hint="eastAsia" w:ascii="黑体" w:hAnsi="Showcard Gothic" w:eastAsia="黑体"/>
          <w:color w:val="000000"/>
          <w:sz w:val="36"/>
        </w:rPr>
        <w:t>……………………………………</w:t>
      </w:r>
      <w:r>
        <w:rPr>
          <w:rFonts w:hint="eastAsia" w:ascii="黑体" w:hAnsi="Showcard Gothic" w:eastAsia="黑体"/>
          <w:color w:val="000000"/>
          <w:sz w:val="36"/>
          <w:lang w:val="en-US" w:eastAsia="zh-CN"/>
        </w:rPr>
        <w:t>15</w:t>
      </w:r>
    </w:p>
    <w:p w14:paraId="77E4949D">
      <w:pPr>
        <w:numPr>
          <w:ilvl w:val="0"/>
          <w:numId w:val="4"/>
        </w:numPr>
        <w:spacing w:line="480" w:lineRule="auto"/>
        <w:outlineLvl w:val="0"/>
        <w:rPr>
          <w:rFonts w:hint="eastAsia" w:ascii="黑体" w:hAnsi="Showcard Gothic" w:eastAsia="黑体"/>
          <w:color w:val="000000"/>
          <w:sz w:val="36"/>
        </w:rPr>
      </w:pPr>
      <w:r>
        <w:rPr>
          <w:rFonts w:hint="eastAsia" w:ascii="黑体" w:hAnsi="宋体" w:eastAsia="黑体"/>
          <w:color w:val="000000"/>
          <w:sz w:val="36"/>
        </w:rPr>
        <w:t>采购需求</w:t>
      </w:r>
      <w:r>
        <w:rPr>
          <w:rFonts w:hint="eastAsia" w:ascii="黑体" w:hAnsi="Showcard Gothic" w:eastAsia="黑体"/>
          <w:color w:val="000000"/>
          <w:sz w:val="36"/>
        </w:rPr>
        <w:t>……………………………………</w:t>
      </w:r>
      <w:r>
        <w:rPr>
          <w:rFonts w:hint="eastAsia" w:ascii="黑体" w:hAnsi="Showcard Gothic" w:eastAsia="黑体"/>
          <w:color w:val="000000"/>
          <w:sz w:val="36"/>
          <w:lang w:val="en-US" w:eastAsia="zh-CN"/>
        </w:rPr>
        <w:t>18</w:t>
      </w:r>
    </w:p>
    <w:p w14:paraId="5DDC8A82">
      <w:pPr>
        <w:numPr>
          <w:ilvl w:val="0"/>
          <w:numId w:val="4"/>
        </w:numPr>
        <w:spacing w:line="480" w:lineRule="auto"/>
        <w:outlineLvl w:val="0"/>
        <w:rPr>
          <w:rFonts w:hint="eastAsia" w:ascii="黑体" w:hAnsi="Showcard Gothic" w:eastAsia="黑体"/>
          <w:color w:val="000000"/>
          <w:sz w:val="36"/>
        </w:rPr>
      </w:pPr>
      <w:r>
        <w:rPr>
          <w:rFonts w:hint="eastAsia" w:ascii="黑体" w:hAnsi="宋体" w:eastAsia="黑体"/>
          <w:bCs/>
          <w:color w:val="000000"/>
          <w:sz w:val="36"/>
          <w:szCs w:val="36"/>
        </w:rPr>
        <w:t>评标方法与评标标准</w:t>
      </w:r>
      <w:r>
        <w:rPr>
          <w:rFonts w:hint="eastAsia" w:ascii="黑体" w:hAnsi="Showcard Gothic" w:eastAsia="黑体"/>
          <w:color w:val="000000"/>
          <w:sz w:val="36"/>
        </w:rPr>
        <w:t>………………………</w:t>
      </w:r>
      <w:r>
        <w:rPr>
          <w:rFonts w:hint="eastAsia" w:ascii="黑体" w:hAnsi="Showcard Gothic" w:eastAsia="黑体"/>
          <w:color w:val="000000"/>
          <w:sz w:val="36"/>
          <w:lang w:val="en-US" w:eastAsia="zh-CN"/>
        </w:rPr>
        <w:t>34</w:t>
      </w:r>
    </w:p>
    <w:p w14:paraId="19B44DCB">
      <w:pPr>
        <w:numPr>
          <w:ilvl w:val="0"/>
          <w:numId w:val="4"/>
        </w:numPr>
        <w:spacing w:line="480" w:lineRule="auto"/>
        <w:outlineLvl w:val="0"/>
        <w:rPr>
          <w:rFonts w:hint="eastAsia" w:ascii="黑体" w:hAnsi="Showcard Gothic" w:eastAsia="黑体"/>
          <w:color w:val="000000"/>
          <w:sz w:val="36"/>
        </w:rPr>
      </w:pPr>
      <w:r>
        <w:rPr>
          <w:rFonts w:hint="eastAsia" w:ascii="黑体" w:hAnsi="宋体" w:eastAsia="黑体"/>
          <w:color w:val="000000"/>
          <w:sz w:val="36"/>
        </w:rPr>
        <w:t>投标文件格式</w:t>
      </w:r>
      <w:r>
        <w:rPr>
          <w:rFonts w:hint="eastAsia" w:ascii="黑体" w:hAnsi="Showcard Gothic" w:eastAsia="黑体"/>
          <w:color w:val="000000"/>
          <w:sz w:val="36"/>
        </w:rPr>
        <w:t>………………………………</w:t>
      </w:r>
      <w:r>
        <w:rPr>
          <w:rFonts w:hint="eastAsia" w:ascii="黑体" w:hAnsi="Showcard Gothic" w:eastAsia="黑体"/>
          <w:color w:val="000000"/>
          <w:sz w:val="36"/>
          <w:lang w:val="en-US" w:eastAsia="zh-CN"/>
        </w:rPr>
        <w:t>37</w:t>
      </w:r>
    </w:p>
    <w:p w14:paraId="1E3B3A43">
      <w:pPr>
        <w:rPr>
          <w:rFonts w:hint="eastAsia"/>
          <w:color w:val="000000"/>
        </w:rPr>
      </w:pPr>
    </w:p>
    <w:p w14:paraId="65BFD8DA">
      <w:pPr>
        <w:rPr>
          <w:rFonts w:hint="eastAsia"/>
          <w:color w:val="000000"/>
        </w:rPr>
      </w:pPr>
    </w:p>
    <w:p w14:paraId="7D4984A5">
      <w:pPr>
        <w:rPr>
          <w:rFonts w:hint="eastAsia"/>
          <w:color w:val="000000"/>
        </w:rPr>
      </w:pPr>
    </w:p>
    <w:p w14:paraId="1B70ABAF">
      <w:pPr>
        <w:rPr>
          <w:rFonts w:hint="eastAsia"/>
          <w:color w:val="000000"/>
        </w:rPr>
      </w:pPr>
    </w:p>
    <w:p w14:paraId="7E7DB9AA">
      <w:pPr>
        <w:rPr>
          <w:rFonts w:hint="eastAsia"/>
          <w:color w:val="000000"/>
        </w:rPr>
      </w:pPr>
    </w:p>
    <w:p w14:paraId="1E3FB3E1">
      <w:pPr>
        <w:rPr>
          <w:rFonts w:hint="eastAsia"/>
          <w:color w:val="000000"/>
        </w:rPr>
      </w:pPr>
    </w:p>
    <w:p w14:paraId="752C7BB5">
      <w:pPr>
        <w:rPr>
          <w:rFonts w:hint="eastAsia"/>
          <w:color w:val="000000"/>
        </w:rPr>
      </w:pPr>
    </w:p>
    <w:p w14:paraId="06B0EB77">
      <w:pPr>
        <w:rPr>
          <w:rFonts w:hint="eastAsia"/>
          <w:color w:val="000000"/>
        </w:rPr>
      </w:pPr>
    </w:p>
    <w:p w14:paraId="49B001E3">
      <w:pPr>
        <w:rPr>
          <w:rFonts w:hint="eastAsia"/>
          <w:color w:val="000000"/>
        </w:rPr>
      </w:pPr>
    </w:p>
    <w:p w14:paraId="7FDE4183">
      <w:pPr>
        <w:rPr>
          <w:rFonts w:hint="eastAsia"/>
          <w:color w:val="000000"/>
        </w:rPr>
      </w:pPr>
    </w:p>
    <w:p w14:paraId="3A7C302D">
      <w:pPr>
        <w:rPr>
          <w:rFonts w:hint="eastAsia"/>
          <w:color w:val="000000"/>
        </w:rPr>
      </w:pPr>
    </w:p>
    <w:p w14:paraId="31CFC21B">
      <w:pPr>
        <w:rPr>
          <w:rFonts w:hint="eastAsia"/>
          <w:color w:val="000000"/>
        </w:rPr>
      </w:pPr>
    </w:p>
    <w:p w14:paraId="5718E16D">
      <w:pPr>
        <w:rPr>
          <w:rFonts w:hint="eastAsia"/>
          <w:color w:val="000000"/>
        </w:rPr>
      </w:pPr>
    </w:p>
    <w:p w14:paraId="6BF69BD2">
      <w:pPr>
        <w:rPr>
          <w:rFonts w:hint="eastAsia"/>
          <w:color w:val="000000"/>
        </w:rPr>
      </w:pPr>
    </w:p>
    <w:p w14:paraId="21C9E8E6">
      <w:pPr>
        <w:rPr>
          <w:rFonts w:hint="eastAsia"/>
          <w:color w:val="000000"/>
        </w:rPr>
      </w:pPr>
    </w:p>
    <w:p w14:paraId="0927D9B8">
      <w:pPr>
        <w:rPr>
          <w:rFonts w:hint="eastAsia"/>
          <w:color w:val="000000"/>
        </w:rPr>
      </w:pPr>
    </w:p>
    <w:p w14:paraId="0090FF1F">
      <w:pPr>
        <w:rPr>
          <w:rFonts w:hint="eastAsia"/>
          <w:color w:val="000000"/>
        </w:rPr>
      </w:pPr>
    </w:p>
    <w:p w14:paraId="0DDDC15B">
      <w:pPr>
        <w:rPr>
          <w:rFonts w:hint="eastAsia"/>
          <w:color w:val="000000"/>
        </w:rPr>
      </w:pPr>
    </w:p>
    <w:p w14:paraId="7EF564A0">
      <w:pPr>
        <w:rPr>
          <w:rFonts w:hint="eastAsia"/>
          <w:color w:val="000000"/>
        </w:rPr>
      </w:pPr>
    </w:p>
    <w:p w14:paraId="6F826DA9">
      <w:pPr>
        <w:rPr>
          <w:rFonts w:hint="eastAsia"/>
          <w:color w:val="000000"/>
        </w:rPr>
      </w:pPr>
    </w:p>
    <w:p w14:paraId="461BBC90">
      <w:pPr>
        <w:rPr>
          <w:rFonts w:hint="eastAsia"/>
          <w:color w:val="000000"/>
        </w:rPr>
      </w:pPr>
    </w:p>
    <w:p w14:paraId="048C92EA">
      <w:pPr>
        <w:rPr>
          <w:rFonts w:hint="eastAsia"/>
          <w:color w:val="000000"/>
        </w:rPr>
      </w:pPr>
    </w:p>
    <w:p w14:paraId="207D172C">
      <w:pPr>
        <w:rPr>
          <w:rFonts w:hint="eastAsia"/>
          <w:color w:val="000000"/>
        </w:rPr>
      </w:pPr>
    </w:p>
    <w:p w14:paraId="35B43B08">
      <w:pPr>
        <w:rPr>
          <w:rFonts w:hint="eastAsia"/>
          <w:color w:val="000000"/>
        </w:rPr>
      </w:pPr>
    </w:p>
    <w:p w14:paraId="5B16B5B5">
      <w:pPr>
        <w:rPr>
          <w:rFonts w:hint="eastAsia"/>
          <w:color w:val="000000"/>
        </w:rPr>
      </w:pPr>
    </w:p>
    <w:p w14:paraId="356EBE49">
      <w:pPr>
        <w:rPr>
          <w:rFonts w:hint="eastAsia"/>
          <w:color w:val="000000"/>
        </w:rPr>
      </w:pPr>
    </w:p>
    <w:p w14:paraId="539D459F">
      <w:pPr>
        <w:rPr>
          <w:rFonts w:hint="eastAsia"/>
          <w:color w:val="000000"/>
        </w:rPr>
      </w:pPr>
    </w:p>
    <w:p w14:paraId="1B23C0B4">
      <w:pPr>
        <w:rPr>
          <w:rFonts w:hint="eastAsia"/>
          <w:color w:val="000000"/>
        </w:rPr>
      </w:pPr>
    </w:p>
    <w:p w14:paraId="50580221">
      <w:pPr>
        <w:rPr>
          <w:rFonts w:hint="eastAsia"/>
          <w:color w:val="000000"/>
        </w:rPr>
      </w:pPr>
    </w:p>
    <w:p w14:paraId="733C951D">
      <w:pPr>
        <w:pStyle w:val="185"/>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投标邀请</w:t>
      </w:r>
    </w:p>
    <w:p w14:paraId="7A8C899A">
      <w:pPr>
        <w:spacing w:line="400" w:lineRule="exact"/>
        <w:ind w:firstLine="480"/>
        <w:rPr>
          <w:rFonts w:ascii="宋体" w:hAnsi="宋体"/>
          <w:color w:val="000000"/>
          <w:sz w:val="24"/>
          <w:szCs w:val="24"/>
        </w:rPr>
      </w:pPr>
      <w:r>
        <w:rPr>
          <w:rFonts w:hint="eastAsia" w:ascii="宋体" w:hAnsi="宋体"/>
          <w:color w:val="000000"/>
          <w:sz w:val="24"/>
          <w:szCs w:val="24"/>
        </w:rPr>
        <w:t>受</w:t>
      </w:r>
      <w:r>
        <w:rPr>
          <w:rFonts w:hint="eastAsia" w:ascii="宋体" w:hAnsi="宋体"/>
          <w:color w:val="000000"/>
          <w:sz w:val="24"/>
          <w:szCs w:val="24"/>
          <w:lang w:eastAsia="zh-CN"/>
        </w:rPr>
        <w:t>[</w:t>
      </w:r>
      <w:r>
        <w:rPr>
          <w:rFonts w:hint="eastAsia" w:ascii="宋体" w:hAnsi="宋体"/>
          <w:color w:val="000000"/>
          <w:sz w:val="24"/>
          <w:szCs w:val="24"/>
          <w:lang w:val="en-US" w:eastAsia="zh-CN"/>
        </w:rPr>
        <w:t>高邮市财政局</w:t>
      </w:r>
      <w:r>
        <w:rPr>
          <w:rFonts w:hint="eastAsia" w:ascii="宋体" w:hAnsi="宋体"/>
          <w:color w:val="000000"/>
          <w:sz w:val="24"/>
          <w:szCs w:val="24"/>
          <w:lang w:eastAsia="zh-CN"/>
        </w:rPr>
        <w:t>]</w:t>
      </w:r>
      <w:r>
        <w:rPr>
          <w:rFonts w:hint="eastAsia" w:ascii="宋体" w:hAnsi="宋体"/>
          <w:color w:val="000000"/>
          <w:sz w:val="24"/>
          <w:szCs w:val="24"/>
        </w:rPr>
        <w:t>的委托，</w:t>
      </w:r>
      <w:r>
        <w:rPr>
          <w:rFonts w:hint="eastAsia" w:ascii="宋体" w:hAnsi="宋体"/>
          <w:color w:val="000000"/>
          <w:sz w:val="24"/>
          <w:szCs w:val="24"/>
          <w:lang w:val="en-US" w:eastAsia="zh-CN"/>
        </w:rPr>
        <w:t>扬州市公共资源交易中心高邮分中心</w:t>
      </w:r>
      <w:r>
        <w:rPr>
          <w:rFonts w:hint="eastAsia" w:ascii="宋体" w:hAnsi="宋体"/>
          <w:color w:val="000000"/>
          <w:sz w:val="24"/>
          <w:szCs w:val="24"/>
        </w:rPr>
        <w:t>就[</w:t>
      </w:r>
      <w:r>
        <w:rPr>
          <w:rFonts w:hint="eastAsia" w:ascii="宋体" w:hAnsi="宋体"/>
          <w:color w:val="000000"/>
          <w:sz w:val="24"/>
          <w:szCs w:val="24"/>
          <w:lang w:val="en-US" w:eastAsia="zh-CN"/>
        </w:rPr>
        <w:t>高邮市财政局2026年度预算管理一体化和市本级非税收入管理系统运维服务项目</w:t>
      </w:r>
      <w:r>
        <w:rPr>
          <w:rFonts w:hint="eastAsia" w:ascii="宋体" w:hAnsi="宋体"/>
          <w:color w:val="000000"/>
          <w:sz w:val="24"/>
          <w:szCs w:val="24"/>
        </w:rPr>
        <w:t>](</w:t>
      </w:r>
      <w:r>
        <w:rPr>
          <w:rFonts w:hint="eastAsia" w:ascii="宋体" w:hAnsi="宋体"/>
          <w:color w:val="000000"/>
          <w:sz w:val="24"/>
          <w:szCs w:val="24"/>
          <w:lang w:val="en-US" w:eastAsia="zh-CN"/>
        </w:rPr>
        <w:t>JSZC-321084-JZCG-G2026-0008</w:t>
      </w:r>
      <w:r>
        <w:rPr>
          <w:rFonts w:hint="eastAsia" w:ascii="宋体" w:hAnsi="宋体"/>
          <w:color w:val="000000"/>
          <w:sz w:val="24"/>
          <w:szCs w:val="24"/>
        </w:rPr>
        <w:t>)项目进行公开招标采购，欢迎符合条件的供应商投标。</w:t>
      </w:r>
    </w:p>
    <w:p w14:paraId="19C51627">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000000"/>
          <w:sz w:val="24"/>
          <w:szCs w:val="24"/>
        </w:rPr>
      </w:pPr>
      <w:r>
        <w:rPr>
          <w:rFonts w:hint="eastAsia" w:ascii="宋体" w:hAnsi="宋体"/>
          <w:color w:val="000000"/>
          <w:sz w:val="24"/>
          <w:szCs w:val="24"/>
        </w:rPr>
        <w:t>项目概况</w:t>
      </w:r>
    </w:p>
    <w:p w14:paraId="0D5FAF67">
      <w:pPr>
        <w:pBdr>
          <w:top w:val="single" w:color="000000" w:sz="4" w:space="1"/>
          <w:left w:val="single" w:color="000000" w:sz="4" w:space="4"/>
          <w:bottom w:val="single" w:color="000000" w:sz="4" w:space="1"/>
          <w:right w:val="single" w:color="000000" w:sz="4" w:space="4"/>
        </w:pBdr>
        <w:spacing w:line="400" w:lineRule="exact"/>
        <w:ind w:firstLine="480"/>
        <w:rPr>
          <w:rFonts w:ascii="宋体" w:hAnsi="宋体"/>
          <w:color w:val="000000"/>
          <w:sz w:val="24"/>
          <w:szCs w:val="24"/>
        </w:rPr>
      </w:pPr>
      <w:r>
        <w:rPr>
          <w:rFonts w:hint="eastAsia" w:ascii="宋体" w:hAnsi="宋体"/>
          <w:color w:val="000000"/>
          <w:sz w:val="24"/>
          <w:szCs w:val="24"/>
          <w:u w:val="single"/>
          <w:lang w:eastAsia="zh-CN"/>
        </w:rPr>
        <w:t>（</w:t>
      </w:r>
      <w:r>
        <w:rPr>
          <w:rFonts w:hint="eastAsia" w:ascii="宋体" w:hAnsi="宋体"/>
          <w:color w:val="000000"/>
          <w:sz w:val="24"/>
          <w:szCs w:val="24"/>
          <w:u w:val="single"/>
          <w:lang w:val="en-US" w:eastAsia="zh-CN"/>
        </w:rPr>
        <w:t>高邮市财政局2026年度预算管理一体化和市本级非税收入管理系统运维服务项目</w:t>
      </w:r>
      <w:r>
        <w:rPr>
          <w:rFonts w:hint="eastAsia" w:ascii="宋体" w:hAnsi="宋体"/>
          <w:color w:val="000000"/>
          <w:sz w:val="24"/>
          <w:szCs w:val="24"/>
          <w:u w:val="single"/>
          <w:lang w:eastAsia="zh-CN"/>
        </w:rPr>
        <w:t>）</w:t>
      </w:r>
      <w:r>
        <w:rPr>
          <w:rFonts w:hint="eastAsia" w:ascii="宋体" w:hAnsi="宋体"/>
          <w:color w:val="000000"/>
          <w:sz w:val="24"/>
          <w:szCs w:val="24"/>
        </w:rPr>
        <w:t>招标项目的潜在投标人可在</w:t>
      </w:r>
      <w:r>
        <w:rPr>
          <w:rFonts w:hint="eastAsia" w:ascii="宋体" w:hAnsi="宋体"/>
          <w:color w:val="000000"/>
          <w:sz w:val="24"/>
          <w:szCs w:val="24"/>
          <w:u w:val="single"/>
        </w:rPr>
        <w:t>“江苏政府采购网”</w:t>
      </w:r>
      <w:r>
        <w:rPr>
          <w:rFonts w:hint="eastAsia" w:ascii="宋体" w:hAnsi="宋体"/>
          <w:color w:val="000000"/>
          <w:sz w:val="24"/>
          <w:szCs w:val="24"/>
          <w:u w:val="single"/>
          <w:lang w:eastAsia="zh-CN"/>
        </w:rPr>
        <w:t>“</w:t>
      </w:r>
      <w:r>
        <w:rPr>
          <w:rFonts w:hint="eastAsia" w:ascii="宋体" w:hAnsi="宋体"/>
          <w:color w:val="000000"/>
          <w:sz w:val="24"/>
          <w:szCs w:val="24"/>
          <w:u w:val="single"/>
          <w:lang w:val="en-US" w:eastAsia="zh-CN"/>
        </w:rPr>
        <w:t>扬州市政府采购网</w:t>
      </w:r>
      <w:r>
        <w:rPr>
          <w:rFonts w:hint="eastAsia" w:ascii="宋体" w:hAnsi="宋体"/>
          <w:color w:val="000000"/>
          <w:sz w:val="24"/>
          <w:szCs w:val="24"/>
          <w:u w:val="single"/>
          <w:lang w:eastAsia="zh-CN"/>
        </w:rPr>
        <w:t>”</w:t>
      </w:r>
      <w:r>
        <w:rPr>
          <w:rFonts w:hint="eastAsia" w:ascii="宋体" w:hAnsi="宋体"/>
          <w:color w:val="000000"/>
          <w:sz w:val="24"/>
          <w:szCs w:val="24"/>
          <w:u w:val="none"/>
        </w:rPr>
        <w:t>自行免费下载</w:t>
      </w:r>
      <w:r>
        <w:rPr>
          <w:rFonts w:hint="eastAsia" w:ascii="宋体" w:hAnsi="宋体"/>
          <w:color w:val="000000"/>
          <w:sz w:val="24"/>
          <w:szCs w:val="24"/>
        </w:rPr>
        <w:t>招标文件，并于</w:t>
      </w:r>
      <w:r>
        <w:rPr>
          <w:rFonts w:hint="eastAsia" w:ascii="宋体" w:hAnsi="宋体"/>
          <w:color w:val="000000"/>
          <w:sz w:val="24"/>
          <w:szCs w:val="24"/>
          <w:u w:val="single"/>
          <w:lang w:val="en-US" w:eastAsia="zh-CN"/>
        </w:rPr>
        <w:t>2026</w:t>
      </w:r>
      <w:r>
        <w:rPr>
          <w:rFonts w:hint="eastAsia" w:ascii="宋体" w:hAnsi="宋体"/>
          <w:bCs/>
          <w:color w:val="000000"/>
          <w:sz w:val="24"/>
          <w:szCs w:val="24"/>
          <w:u w:val="single"/>
        </w:rPr>
        <w:t>年</w:t>
      </w:r>
      <w:r>
        <w:rPr>
          <w:rFonts w:hint="eastAsia" w:ascii="宋体" w:hAnsi="宋体"/>
          <w:bCs/>
          <w:color w:val="000000"/>
          <w:sz w:val="24"/>
          <w:szCs w:val="24"/>
          <w:u w:val="single"/>
          <w:lang w:val="en-US" w:eastAsia="zh-CN"/>
        </w:rPr>
        <w:t>5</w:t>
      </w:r>
      <w:r>
        <w:rPr>
          <w:rFonts w:hint="eastAsia" w:ascii="宋体" w:hAnsi="宋体"/>
          <w:bCs/>
          <w:color w:val="000000"/>
          <w:sz w:val="24"/>
          <w:szCs w:val="24"/>
          <w:u w:val="single"/>
        </w:rPr>
        <w:t>月</w:t>
      </w:r>
      <w:r>
        <w:rPr>
          <w:rFonts w:hint="eastAsia" w:ascii="宋体" w:hAnsi="宋体"/>
          <w:bCs/>
          <w:color w:val="000000"/>
          <w:sz w:val="24"/>
          <w:szCs w:val="24"/>
          <w:u w:val="single"/>
          <w:lang w:val="en-US" w:eastAsia="zh-CN"/>
        </w:rPr>
        <w:t>7</w:t>
      </w:r>
      <w:r>
        <w:rPr>
          <w:rFonts w:hint="eastAsia" w:ascii="宋体" w:hAnsi="宋体"/>
          <w:bCs/>
          <w:color w:val="000000"/>
          <w:sz w:val="24"/>
          <w:szCs w:val="24"/>
          <w:u w:val="single"/>
        </w:rPr>
        <w:t>日9点30分（</w:t>
      </w:r>
      <w:r>
        <w:rPr>
          <w:rFonts w:hint="eastAsia" w:ascii="宋体" w:hAnsi="宋体"/>
          <w:bCs/>
          <w:color w:val="000000"/>
          <w:sz w:val="24"/>
          <w:szCs w:val="24"/>
        </w:rPr>
        <w:t>北京时间）前递交投标</w:t>
      </w:r>
      <w:r>
        <w:rPr>
          <w:rFonts w:ascii="宋体" w:hAnsi="宋体"/>
          <w:bCs/>
          <w:color w:val="000000"/>
          <w:sz w:val="24"/>
          <w:szCs w:val="24"/>
        </w:rPr>
        <w:t>文件</w:t>
      </w:r>
      <w:r>
        <w:rPr>
          <w:rFonts w:hint="eastAsia" w:ascii="宋体" w:hAnsi="宋体"/>
          <w:color w:val="000000"/>
          <w:sz w:val="24"/>
          <w:szCs w:val="24"/>
        </w:rPr>
        <w:t>。</w:t>
      </w:r>
    </w:p>
    <w:p w14:paraId="72E48375">
      <w:pPr>
        <w:pStyle w:val="188"/>
        <w:spacing w:before="145" w:after="145" w:line="400" w:lineRule="exact"/>
        <w:ind w:firstLine="498"/>
        <w:rPr>
          <w:color w:val="000000"/>
        </w:rPr>
      </w:pPr>
      <w:bookmarkStart w:id="6" w:name="_Toc35393621"/>
      <w:bookmarkStart w:id="7" w:name="_Toc28359002"/>
      <w:bookmarkStart w:id="8" w:name="_Toc38985263"/>
      <w:bookmarkStart w:id="9" w:name="_Toc28359079"/>
      <w:bookmarkStart w:id="10" w:name="_Toc35393790"/>
      <w:bookmarkStart w:id="11" w:name="_Hlk24379207"/>
      <w:r>
        <w:rPr>
          <w:rFonts w:hint="eastAsia"/>
          <w:color w:val="000000"/>
        </w:rPr>
        <w:t>一、项目基本情况</w:t>
      </w:r>
      <w:bookmarkEnd w:id="6"/>
      <w:bookmarkEnd w:id="7"/>
      <w:bookmarkEnd w:id="8"/>
      <w:bookmarkEnd w:id="9"/>
      <w:bookmarkEnd w:id="10"/>
    </w:p>
    <w:p w14:paraId="5B2BCD0E">
      <w:pPr>
        <w:spacing w:line="400" w:lineRule="exact"/>
        <w:ind w:firstLine="480"/>
        <w:rPr>
          <w:rFonts w:ascii="宋体" w:hAnsi="宋体"/>
          <w:color w:val="000000"/>
          <w:sz w:val="24"/>
          <w:szCs w:val="24"/>
        </w:rPr>
      </w:pPr>
      <w:r>
        <w:rPr>
          <w:rFonts w:hint="eastAsia" w:ascii="宋体" w:hAnsi="宋体"/>
          <w:color w:val="000000"/>
          <w:sz w:val="24"/>
          <w:szCs w:val="24"/>
        </w:rPr>
        <w:t>1.项目编号：</w:t>
      </w:r>
      <w:r>
        <w:rPr>
          <w:rFonts w:hint="eastAsia" w:ascii="宋体" w:hAnsi="宋体"/>
          <w:color w:val="000000"/>
          <w:sz w:val="24"/>
          <w:szCs w:val="24"/>
          <w:lang w:val="en-US" w:eastAsia="zh-CN"/>
        </w:rPr>
        <w:t>JSZC-321084-JZCG-G2026-0008</w:t>
      </w:r>
    </w:p>
    <w:p w14:paraId="2083F11B">
      <w:pPr>
        <w:spacing w:line="400" w:lineRule="exact"/>
        <w:ind w:firstLine="480"/>
        <w:rPr>
          <w:rFonts w:ascii="宋体" w:hAnsi="宋体"/>
          <w:color w:val="000000"/>
          <w:sz w:val="24"/>
          <w:szCs w:val="24"/>
        </w:rPr>
      </w:pPr>
      <w:r>
        <w:rPr>
          <w:rFonts w:hint="eastAsia" w:ascii="宋体" w:hAnsi="宋体"/>
          <w:color w:val="000000"/>
          <w:sz w:val="24"/>
          <w:szCs w:val="24"/>
        </w:rPr>
        <w:t>2.项目名称：</w:t>
      </w:r>
      <w:r>
        <w:rPr>
          <w:rFonts w:hint="eastAsia" w:ascii="宋体" w:hAnsi="宋体"/>
          <w:color w:val="000000"/>
          <w:sz w:val="24"/>
          <w:szCs w:val="24"/>
          <w:lang w:val="en-US" w:eastAsia="zh-CN"/>
        </w:rPr>
        <w:t>高邮市财政局2026年度预算管理一体化和市本级非税收入管理系统运维服务项目</w:t>
      </w:r>
    </w:p>
    <w:bookmarkEnd w:id="11"/>
    <w:p w14:paraId="354E4AEB">
      <w:pPr>
        <w:spacing w:line="4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3.预算金额</w:t>
      </w:r>
      <w:r>
        <w:rPr>
          <w:rFonts w:hint="eastAsia" w:ascii="宋体" w:hAnsi="宋体"/>
          <w:color w:val="000000"/>
          <w:sz w:val="24"/>
          <w:szCs w:val="24"/>
          <w:lang w:eastAsia="zh-CN"/>
        </w:rPr>
        <w:t>：</w:t>
      </w:r>
    </w:p>
    <w:tbl>
      <w:tblPr>
        <w:tblStyle w:val="3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15"/>
        <w:gridCol w:w="3107"/>
      </w:tblGrid>
      <w:tr w14:paraId="3DB40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noWrap w:val="0"/>
            <w:vAlign w:val="top"/>
          </w:tcPr>
          <w:p w14:paraId="113137E6">
            <w:pPr>
              <w:spacing w:line="400" w:lineRule="exact"/>
              <w:jc w:val="center"/>
              <w:rPr>
                <w:rFonts w:hint="eastAsia" w:ascii="宋体" w:hAnsi="宋体"/>
                <w:color w:val="000000"/>
                <w:sz w:val="24"/>
                <w:szCs w:val="24"/>
              </w:rPr>
            </w:pPr>
            <w:r>
              <w:rPr>
                <w:rFonts w:hint="eastAsia" w:ascii="宋体" w:hAnsi="宋体"/>
                <w:color w:val="000000"/>
                <w:sz w:val="24"/>
                <w:szCs w:val="24"/>
              </w:rPr>
              <w:t>采购包号</w:t>
            </w:r>
          </w:p>
        </w:tc>
        <w:tc>
          <w:tcPr>
            <w:tcW w:w="3107" w:type="dxa"/>
            <w:noWrap w:val="0"/>
            <w:vAlign w:val="top"/>
          </w:tcPr>
          <w:p w14:paraId="3A46512A">
            <w:pPr>
              <w:spacing w:line="400" w:lineRule="exact"/>
              <w:jc w:val="center"/>
              <w:rPr>
                <w:rFonts w:hint="eastAsia" w:ascii="宋体" w:hAnsi="宋体"/>
                <w:color w:val="000000"/>
                <w:sz w:val="24"/>
                <w:szCs w:val="24"/>
              </w:rPr>
            </w:pPr>
            <w:r>
              <w:rPr>
                <w:rFonts w:hint="eastAsia" w:ascii="宋体" w:hAnsi="宋体"/>
                <w:color w:val="000000"/>
                <w:sz w:val="24"/>
                <w:szCs w:val="24"/>
              </w:rPr>
              <w:t>预算</w:t>
            </w:r>
            <w:r>
              <w:rPr>
                <w:rFonts w:ascii="宋体" w:hAnsi="宋体"/>
                <w:color w:val="000000"/>
                <w:sz w:val="24"/>
                <w:szCs w:val="24"/>
              </w:rPr>
              <w:t>金额</w:t>
            </w:r>
            <w:r>
              <w:rPr>
                <w:rFonts w:hint="eastAsia" w:ascii="宋体" w:hAnsi="宋体"/>
                <w:color w:val="000000"/>
                <w:sz w:val="24"/>
                <w:szCs w:val="24"/>
              </w:rPr>
              <w:t>（人民币</w:t>
            </w:r>
            <w:r>
              <w:rPr>
                <w:rFonts w:ascii="宋体" w:hAnsi="宋体"/>
                <w:color w:val="000000"/>
                <w:sz w:val="24"/>
                <w:szCs w:val="24"/>
              </w:rPr>
              <w:t>：万元</w:t>
            </w:r>
            <w:r>
              <w:rPr>
                <w:rFonts w:hint="eastAsia" w:ascii="宋体" w:hAnsi="宋体"/>
                <w:color w:val="000000"/>
                <w:sz w:val="24"/>
                <w:szCs w:val="24"/>
              </w:rPr>
              <w:t>）</w:t>
            </w:r>
          </w:p>
        </w:tc>
      </w:tr>
      <w:tr w14:paraId="3C4170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noWrap w:val="0"/>
            <w:vAlign w:val="top"/>
          </w:tcPr>
          <w:p w14:paraId="0CF09981">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3107" w:type="dxa"/>
            <w:noWrap w:val="0"/>
            <w:vAlign w:val="top"/>
          </w:tcPr>
          <w:p w14:paraId="1F3AF49E">
            <w:pPr>
              <w:spacing w:line="400" w:lineRule="exact"/>
              <w:jc w:val="center"/>
              <w:rPr>
                <w:rFonts w:ascii="宋体" w:hAnsi="宋体" w:eastAsia="宋体"/>
                <w:color w:val="000000"/>
                <w:sz w:val="24"/>
                <w:szCs w:val="24"/>
                <w:lang w:val="en-US" w:eastAsia="zh-CN"/>
              </w:rPr>
            </w:pPr>
            <w:r>
              <w:rPr>
                <w:rFonts w:hint="eastAsia" w:ascii="宋体" w:hAnsi="宋体"/>
                <w:color w:val="000000"/>
                <w:sz w:val="24"/>
                <w:szCs w:val="24"/>
                <w:lang w:val="en-US" w:eastAsia="zh-CN"/>
              </w:rPr>
              <w:t>130</w:t>
            </w:r>
          </w:p>
        </w:tc>
      </w:tr>
    </w:tbl>
    <w:p w14:paraId="1F934C13">
      <w:pPr>
        <w:spacing w:line="400" w:lineRule="exact"/>
        <w:ind w:firstLine="480"/>
        <w:rPr>
          <w:rFonts w:hint="eastAsia" w:ascii="宋体" w:hAnsi="宋体" w:eastAsia="宋体"/>
          <w:color w:val="000000"/>
          <w:sz w:val="24"/>
          <w:szCs w:val="24"/>
          <w:lang w:eastAsia="zh-CN"/>
        </w:rPr>
      </w:pPr>
      <w:r>
        <w:rPr>
          <w:rFonts w:hint="eastAsia" w:ascii="宋体" w:hAnsi="宋体"/>
          <w:color w:val="000000"/>
          <w:sz w:val="24"/>
          <w:szCs w:val="24"/>
        </w:rPr>
        <w:t>4.最高</w:t>
      </w:r>
      <w:r>
        <w:rPr>
          <w:rFonts w:ascii="宋体" w:hAnsi="宋体"/>
          <w:color w:val="000000"/>
          <w:sz w:val="24"/>
          <w:szCs w:val="24"/>
        </w:rPr>
        <w:t>限价</w:t>
      </w:r>
      <w:r>
        <w:rPr>
          <w:rFonts w:hint="eastAsia" w:ascii="宋体" w:hAnsi="宋体"/>
          <w:color w:val="000000"/>
          <w:sz w:val="24"/>
          <w:szCs w:val="24"/>
          <w:lang w:eastAsia="zh-CN"/>
        </w:rPr>
        <w:t>：</w:t>
      </w:r>
    </w:p>
    <w:tbl>
      <w:tblPr>
        <w:tblStyle w:val="3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36"/>
        <w:gridCol w:w="3375"/>
        <w:gridCol w:w="3279"/>
      </w:tblGrid>
      <w:tr w14:paraId="27B75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noWrap w:val="0"/>
            <w:vAlign w:val="top"/>
          </w:tcPr>
          <w:p w14:paraId="6D96D990">
            <w:pPr>
              <w:spacing w:line="400" w:lineRule="exact"/>
              <w:jc w:val="center"/>
              <w:rPr>
                <w:rFonts w:hint="eastAsia" w:ascii="宋体" w:hAnsi="宋体"/>
                <w:color w:val="000000"/>
                <w:sz w:val="24"/>
                <w:szCs w:val="24"/>
              </w:rPr>
            </w:pPr>
            <w:r>
              <w:rPr>
                <w:rFonts w:hint="eastAsia" w:ascii="宋体" w:hAnsi="宋体"/>
                <w:color w:val="000000"/>
                <w:sz w:val="24"/>
                <w:szCs w:val="24"/>
              </w:rPr>
              <w:t>采购包号</w:t>
            </w:r>
          </w:p>
        </w:tc>
        <w:tc>
          <w:tcPr>
            <w:tcW w:w="3375" w:type="dxa"/>
            <w:noWrap w:val="0"/>
            <w:vAlign w:val="top"/>
          </w:tcPr>
          <w:p w14:paraId="47B72E2D">
            <w:pPr>
              <w:spacing w:line="400" w:lineRule="exact"/>
              <w:jc w:val="center"/>
              <w:rPr>
                <w:rFonts w:hint="eastAsia" w:ascii="宋体" w:hAnsi="宋体"/>
                <w:color w:val="000000"/>
                <w:sz w:val="24"/>
                <w:szCs w:val="24"/>
              </w:rPr>
            </w:pPr>
            <w:r>
              <w:rPr>
                <w:rFonts w:hint="eastAsia" w:ascii="宋体" w:hAnsi="宋体"/>
                <w:color w:val="000000"/>
                <w:sz w:val="24"/>
                <w:szCs w:val="24"/>
              </w:rPr>
              <w:t>是否</w:t>
            </w:r>
            <w:r>
              <w:rPr>
                <w:rFonts w:ascii="宋体" w:hAnsi="宋体"/>
                <w:color w:val="000000"/>
                <w:sz w:val="24"/>
                <w:szCs w:val="24"/>
              </w:rPr>
              <w:t>设定最高</w:t>
            </w:r>
            <w:r>
              <w:rPr>
                <w:rFonts w:hint="eastAsia" w:ascii="宋体" w:hAnsi="宋体"/>
                <w:color w:val="000000"/>
                <w:sz w:val="24"/>
                <w:szCs w:val="24"/>
              </w:rPr>
              <w:t>限价</w:t>
            </w:r>
            <w:r>
              <w:rPr>
                <w:rFonts w:ascii="宋体" w:hAnsi="宋体"/>
                <w:color w:val="000000"/>
                <w:sz w:val="24"/>
                <w:szCs w:val="24"/>
              </w:rPr>
              <w:t>（</w:t>
            </w:r>
            <w:r>
              <w:rPr>
                <w:rFonts w:hint="eastAsia" w:ascii="宋体" w:hAnsi="宋体"/>
                <w:color w:val="000000"/>
                <w:sz w:val="24"/>
                <w:szCs w:val="24"/>
              </w:rPr>
              <w:t>是/否</w:t>
            </w:r>
            <w:r>
              <w:rPr>
                <w:rFonts w:ascii="宋体" w:hAnsi="宋体"/>
                <w:color w:val="000000"/>
                <w:sz w:val="24"/>
                <w:szCs w:val="24"/>
              </w:rPr>
              <w:t>）</w:t>
            </w:r>
          </w:p>
        </w:tc>
        <w:tc>
          <w:tcPr>
            <w:tcW w:w="3279" w:type="dxa"/>
            <w:noWrap w:val="0"/>
            <w:vAlign w:val="top"/>
          </w:tcPr>
          <w:p w14:paraId="578527ED">
            <w:pPr>
              <w:spacing w:line="400" w:lineRule="exact"/>
              <w:jc w:val="center"/>
              <w:rPr>
                <w:rFonts w:hint="eastAsia" w:ascii="宋体" w:hAnsi="宋体"/>
                <w:color w:val="000000"/>
                <w:sz w:val="24"/>
                <w:szCs w:val="24"/>
              </w:rPr>
            </w:pPr>
            <w:r>
              <w:rPr>
                <w:rFonts w:hint="eastAsia" w:ascii="宋体" w:hAnsi="宋体"/>
                <w:color w:val="000000"/>
                <w:sz w:val="24"/>
                <w:szCs w:val="24"/>
              </w:rPr>
              <w:t>最高</w:t>
            </w:r>
            <w:r>
              <w:rPr>
                <w:rFonts w:ascii="宋体" w:hAnsi="宋体"/>
                <w:color w:val="000000"/>
                <w:sz w:val="24"/>
                <w:szCs w:val="24"/>
              </w:rPr>
              <w:t>限价</w:t>
            </w:r>
            <w:r>
              <w:rPr>
                <w:rFonts w:hint="eastAsia" w:ascii="宋体" w:hAnsi="宋体"/>
                <w:color w:val="000000"/>
                <w:sz w:val="24"/>
                <w:szCs w:val="24"/>
              </w:rPr>
              <w:t>（人民币</w:t>
            </w:r>
            <w:r>
              <w:rPr>
                <w:rFonts w:ascii="宋体" w:hAnsi="宋体"/>
                <w:color w:val="000000"/>
                <w:sz w:val="24"/>
                <w:szCs w:val="24"/>
              </w:rPr>
              <w:t>：万元</w:t>
            </w:r>
            <w:r>
              <w:rPr>
                <w:rFonts w:hint="eastAsia" w:ascii="宋体" w:hAnsi="宋体"/>
                <w:color w:val="000000"/>
                <w:sz w:val="24"/>
                <w:szCs w:val="24"/>
              </w:rPr>
              <w:t>）</w:t>
            </w:r>
          </w:p>
        </w:tc>
      </w:tr>
      <w:tr w14:paraId="651FB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noWrap w:val="0"/>
            <w:vAlign w:val="top"/>
          </w:tcPr>
          <w:p w14:paraId="6452F641">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3375" w:type="dxa"/>
            <w:noWrap w:val="0"/>
            <w:vAlign w:val="top"/>
          </w:tcPr>
          <w:p w14:paraId="3B10CDF3">
            <w:pPr>
              <w:spacing w:line="400" w:lineRule="exact"/>
              <w:jc w:val="center"/>
              <w:rPr>
                <w:rFonts w:ascii="宋体" w:hAnsi="宋体"/>
                <w:color w:val="000000"/>
                <w:sz w:val="24"/>
                <w:szCs w:val="24"/>
              </w:rPr>
            </w:pPr>
            <w:r>
              <w:rPr>
                <w:rFonts w:hint="eastAsia" w:ascii="宋体" w:hAnsi="宋体"/>
                <w:color w:val="000000"/>
                <w:sz w:val="24"/>
                <w:szCs w:val="24"/>
              </w:rPr>
              <w:t>是</w:t>
            </w:r>
          </w:p>
        </w:tc>
        <w:tc>
          <w:tcPr>
            <w:tcW w:w="3279" w:type="dxa"/>
            <w:noWrap w:val="0"/>
            <w:vAlign w:val="top"/>
          </w:tcPr>
          <w:p w14:paraId="79309E7B">
            <w:pPr>
              <w:spacing w:line="400" w:lineRule="exact"/>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130</w:t>
            </w:r>
          </w:p>
        </w:tc>
      </w:tr>
    </w:tbl>
    <w:p w14:paraId="4FC09E0F">
      <w:pPr>
        <w:numPr>
          <w:ilvl w:val="0"/>
          <w:numId w:val="5"/>
        </w:numPr>
        <w:spacing w:line="400" w:lineRule="exact"/>
        <w:ind w:firstLine="480"/>
        <w:rPr>
          <w:rFonts w:hint="eastAsia" w:ascii="宋体" w:hAnsi="宋体"/>
          <w:color w:val="000000"/>
          <w:sz w:val="24"/>
          <w:szCs w:val="24"/>
        </w:rPr>
      </w:pPr>
      <w:r>
        <w:rPr>
          <w:rFonts w:hint="eastAsia" w:ascii="宋体" w:hAnsi="宋体"/>
          <w:color w:val="000000"/>
          <w:sz w:val="24"/>
          <w:szCs w:val="24"/>
        </w:rPr>
        <w:t>采购需求（简介）：高邮市本级预算管理一体化系统运维服务、乡镇预算管理一体化系统运维服务、全市单位会计核算运维服务和市本级非税收入管理系统运维服务等</w:t>
      </w:r>
      <w:r>
        <w:rPr>
          <w:rFonts w:hint="eastAsia" w:ascii="宋体" w:hAnsi="宋体"/>
          <w:color w:val="000000"/>
          <w:sz w:val="24"/>
          <w:szCs w:val="24"/>
          <w:lang w:eastAsia="zh-CN"/>
        </w:rPr>
        <w:t>。（详细内容见本招标文件第四章）</w:t>
      </w:r>
    </w:p>
    <w:p w14:paraId="7F9B9C12">
      <w:pPr>
        <w:numPr>
          <w:ilvl w:val="0"/>
          <w:numId w:val="0"/>
        </w:numPr>
        <w:spacing w:line="400" w:lineRule="exact"/>
        <w:ind w:firstLine="480"/>
        <w:rPr>
          <w:rFonts w:hint="eastAsia" w:ascii="宋体" w:hAnsi="宋体" w:eastAsia="宋体"/>
          <w:color w:val="000000"/>
          <w:sz w:val="24"/>
          <w:szCs w:val="24"/>
          <w:u w:val="single"/>
          <w:lang w:eastAsia="zh-CN"/>
        </w:rPr>
      </w:pPr>
      <w:r>
        <w:rPr>
          <w:rFonts w:hint="eastAsia" w:ascii="宋体" w:hAnsi="宋体"/>
          <w:color w:val="000000"/>
          <w:sz w:val="24"/>
          <w:szCs w:val="24"/>
        </w:rPr>
        <w:t>6.合同履行期限：详细内容见本招标文件</w:t>
      </w:r>
    </w:p>
    <w:p w14:paraId="71F78777">
      <w:pPr>
        <w:pStyle w:val="188"/>
        <w:spacing w:before="145" w:after="145" w:line="400" w:lineRule="exact"/>
        <w:ind w:firstLine="498"/>
        <w:rPr>
          <w:color w:val="000000"/>
        </w:rPr>
      </w:pPr>
      <w:bookmarkStart w:id="12" w:name="_Toc35393791"/>
      <w:bookmarkStart w:id="13" w:name="_Toc28359003"/>
      <w:bookmarkStart w:id="14" w:name="_Toc35393622"/>
      <w:bookmarkStart w:id="15" w:name="_Toc28359080"/>
      <w:bookmarkStart w:id="16" w:name="_Toc38985264"/>
      <w:r>
        <w:rPr>
          <w:rFonts w:hint="eastAsia"/>
          <w:color w:val="000000"/>
        </w:rPr>
        <w:t>二、申请人的资格要求：</w:t>
      </w:r>
      <w:bookmarkEnd w:id="12"/>
      <w:bookmarkEnd w:id="13"/>
      <w:bookmarkEnd w:id="14"/>
      <w:bookmarkEnd w:id="15"/>
      <w:bookmarkEnd w:id="16"/>
    </w:p>
    <w:p w14:paraId="4954EC5F">
      <w:pPr>
        <w:spacing w:line="400" w:lineRule="exact"/>
        <w:ind w:firstLine="480"/>
        <w:rPr>
          <w:rFonts w:hint="eastAsia" w:ascii="宋体" w:hAnsi="宋体"/>
          <w:color w:val="000000"/>
          <w:sz w:val="24"/>
          <w:szCs w:val="24"/>
        </w:rPr>
      </w:pPr>
      <w:bookmarkStart w:id="17" w:name="_Toc28359004"/>
      <w:bookmarkStart w:id="18" w:name="_Toc35393623"/>
      <w:bookmarkStart w:id="19" w:name="_Toc35393792"/>
      <w:bookmarkStart w:id="20" w:name="_Toc38985265"/>
      <w:bookmarkStart w:id="21" w:name="_Toc28359081"/>
      <w:r>
        <w:rPr>
          <w:rFonts w:hint="eastAsia" w:ascii="宋体" w:hAnsi="宋体"/>
          <w:color w:val="000000"/>
          <w:sz w:val="24"/>
          <w:szCs w:val="24"/>
        </w:rPr>
        <w:t>（一</w:t>
      </w:r>
      <w:r>
        <w:rPr>
          <w:rFonts w:ascii="宋体" w:hAnsi="宋体"/>
          <w:color w:val="000000"/>
          <w:sz w:val="24"/>
          <w:szCs w:val="24"/>
        </w:rPr>
        <w:t>）</w:t>
      </w:r>
      <w:r>
        <w:rPr>
          <w:rFonts w:hint="eastAsia" w:ascii="宋体" w:hAnsi="宋体"/>
          <w:color w:val="000000"/>
          <w:sz w:val="24"/>
          <w:szCs w:val="24"/>
        </w:rPr>
        <w:t>通用</w:t>
      </w:r>
      <w:r>
        <w:rPr>
          <w:rFonts w:ascii="宋体" w:hAnsi="宋体"/>
          <w:color w:val="000000"/>
          <w:sz w:val="24"/>
          <w:szCs w:val="24"/>
        </w:rPr>
        <w:t>资格要求</w:t>
      </w:r>
    </w:p>
    <w:p w14:paraId="41D995B3">
      <w:pPr>
        <w:spacing w:line="400" w:lineRule="exact"/>
        <w:ind w:firstLine="48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1C4ED8B9">
      <w:pPr>
        <w:spacing w:line="400" w:lineRule="exact"/>
        <w:ind w:firstLine="480"/>
        <w:rPr>
          <w:rFonts w:ascii="宋体" w:hAnsi="宋体"/>
          <w:color w:val="000000"/>
          <w:sz w:val="24"/>
          <w:szCs w:val="24"/>
        </w:rPr>
      </w:pPr>
      <w:r>
        <w:rPr>
          <w:rFonts w:hint="eastAsia" w:ascii="宋体" w:hAnsi="宋体"/>
          <w:color w:val="000000"/>
          <w:sz w:val="24"/>
          <w:szCs w:val="24"/>
        </w:rPr>
        <w:t>1.1 法人或者其他组织的营业执照等证明文件，自然人的身份证明；</w:t>
      </w:r>
    </w:p>
    <w:p w14:paraId="74E34393">
      <w:pPr>
        <w:spacing w:line="400" w:lineRule="exact"/>
        <w:ind w:firstLine="480"/>
        <w:rPr>
          <w:rFonts w:ascii="宋体" w:hAnsi="宋体"/>
          <w:color w:val="000000"/>
          <w:sz w:val="24"/>
          <w:szCs w:val="24"/>
        </w:rPr>
      </w:pPr>
      <w:r>
        <w:rPr>
          <w:rFonts w:hint="eastAsia" w:ascii="宋体" w:hAnsi="宋体"/>
          <w:color w:val="000000"/>
          <w:sz w:val="24"/>
          <w:szCs w:val="24"/>
        </w:rPr>
        <w:t>1.2</w:t>
      </w:r>
      <w:r>
        <w:rPr>
          <w:rFonts w:hint="eastAsia" w:ascii="宋体" w:hAnsi="宋体"/>
          <w:color w:val="000000"/>
          <w:sz w:val="24"/>
          <w:szCs w:val="24"/>
          <w:lang w:val="en-US" w:eastAsia="zh-CN"/>
        </w:rPr>
        <w:t xml:space="preserve"> 2024</w:t>
      </w:r>
      <w:r>
        <w:rPr>
          <w:rFonts w:hint="eastAsia" w:ascii="宋体" w:hAnsi="宋体"/>
          <w:color w:val="000000"/>
          <w:sz w:val="24"/>
          <w:szCs w:val="24"/>
        </w:rPr>
        <w:t>年度</w:t>
      </w:r>
      <w:r>
        <w:rPr>
          <w:rFonts w:hint="eastAsia" w:ascii="宋体" w:hAnsi="宋体"/>
          <w:color w:val="000000"/>
          <w:sz w:val="24"/>
          <w:szCs w:val="24"/>
          <w:lang w:val="en-US" w:eastAsia="zh-CN"/>
        </w:rPr>
        <w:t>或2025年度</w:t>
      </w:r>
      <w:r>
        <w:rPr>
          <w:rFonts w:hint="eastAsia" w:ascii="宋体" w:hAnsi="宋体"/>
          <w:color w:val="000000"/>
          <w:sz w:val="24"/>
          <w:szCs w:val="24"/>
        </w:rPr>
        <w:t>的财务状况报告（成立不满一年无需提供）；</w:t>
      </w:r>
    </w:p>
    <w:p w14:paraId="67DA1B5B">
      <w:pPr>
        <w:spacing w:line="400" w:lineRule="exact"/>
        <w:ind w:firstLine="480"/>
        <w:rPr>
          <w:rFonts w:hint="eastAsia" w:ascii="宋体" w:hAnsi="宋体"/>
          <w:color w:val="000000"/>
          <w:sz w:val="24"/>
          <w:szCs w:val="24"/>
        </w:rPr>
      </w:pPr>
      <w:r>
        <w:rPr>
          <w:rFonts w:hint="eastAsia" w:ascii="宋体" w:hAnsi="宋体"/>
          <w:color w:val="000000"/>
          <w:sz w:val="24"/>
          <w:szCs w:val="24"/>
        </w:rPr>
        <w:t>1.3依法缴纳税收和社会保障资金的相关材料（提供提交投标文件截止时间前一年内</w:t>
      </w:r>
      <w:r>
        <w:rPr>
          <w:rFonts w:hint="eastAsia" w:ascii="宋体" w:hAnsi="宋体"/>
          <w:color w:val="000000"/>
          <w:sz w:val="24"/>
          <w:szCs w:val="24"/>
          <w:lang w:val="en-US" w:eastAsia="zh-CN"/>
        </w:rPr>
        <w:t>任意</w:t>
      </w:r>
      <w:r>
        <w:rPr>
          <w:rFonts w:hint="eastAsia" w:ascii="宋体" w:hAnsi="宋体"/>
          <w:color w:val="000000"/>
          <w:sz w:val="24"/>
          <w:szCs w:val="24"/>
        </w:rPr>
        <w:t>一个月依法缴纳税收及缴纳社会保障资金的证明材料。投标人依法享受缓缴、免缴税收、社会保障资金的提供证明材料。）；</w:t>
      </w:r>
    </w:p>
    <w:p w14:paraId="66CE18AB">
      <w:pPr>
        <w:spacing w:line="400" w:lineRule="exact"/>
        <w:ind w:firstLine="480"/>
        <w:rPr>
          <w:rFonts w:ascii="宋体" w:hAnsi="宋体"/>
          <w:color w:val="000000"/>
          <w:sz w:val="24"/>
          <w:szCs w:val="24"/>
        </w:rPr>
      </w:pPr>
      <w:r>
        <w:rPr>
          <w:rFonts w:hint="eastAsia" w:ascii="宋体" w:hAnsi="宋体"/>
          <w:color w:val="000000"/>
          <w:sz w:val="24"/>
          <w:szCs w:val="24"/>
        </w:rPr>
        <w:t>1.4具备履行合同所必需的设备和专业技术能力的书面声明；</w:t>
      </w:r>
    </w:p>
    <w:p w14:paraId="558FAFE1">
      <w:pPr>
        <w:spacing w:line="400" w:lineRule="exact"/>
        <w:ind w:firstLine="480"/>
        <w:rPr>
          <w:rFonts w:hint="eastAsia" w:ascii="宋体" w:hAnsi="宋体"/>
          <w:color w:val="000000"/>
          <w:sz w:val="24"/>
          <w:szCs w:val="24"/>
        </w:rPr>
      </w:pPr>
      <w:r>
        <w:rPr>
          <w:rFonts w:hint="eastAsia" w:ascii="宋体" w:hAnsi="宋体"/>
          <w:color w:val="000000"/>
          <w:sz w:val="24"/>
          <w:szCs w:val="24"/>
        </w:rPr>
        <w:t>1.5参加政府采购活动前3年内在经营活动中没有重大违法记录的书面声明。</w:t>
      </w:r>
    </w:p>
    <w:p w14:paraId="2ABC3B49">
      <w:pPr>
        <w:spacing w:line="400" w:lineRule="exact"/>
        <w:ind w:firstLine="480"/>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1.6 供应商信用承诺函。</w:t>
      </w:r>
    </w:p>
    <w:p w14:paraId="4E4B0699">
      <w:pPr>
        <w:spacing w:line="400" w:lineRule="exact"/>
        <w:ind w:firstLine="480"/>
        <w:rPr>
          <w:rFonts w:hint="eastAsia" w:ascii="华文新魏" w:hAnsi="宋体" w:eastAsia="华文新魏"/>
          <w:color w:val="000000"/>
          <w:sz w:val="24"/>
          <w:szCs w:val="24"/>
        </w:rPr>
      </w:pPr>
      <w:r>
        <w:rPr>
          <w:rFonts w:hint="eastAsia" w:ascii="宋体" w:hAnsi="宋体"/>
          <w:color w:val="000000"/>
          <w:sz w:val="24"/>
          <w:szCs w:val="24"/>
        </w:rPr>
        <w:t>2.在“信用中国”网站（www.creditchina.gov.cn）</w:t>
      </w:r>
      <w:r>
        <w:rPr>
          <w:rFonts w:hint="eastAsia" w:ascii="宋体" w:hAnsi="宋体"/>
          <w:color w:val="000000"/>
          <w:sz w:val="24"/>
          <w:szCs w:val="24"/>
          <w:lang w:eastAsia="zh-CN"/>
        </w:rPr>
        <w:t>、“中国政府采购网"(www.ccgp.gov.cn)</w:t>
      </w:r>
      <w:r>
        <w:rPr>
          <w:rFonts w:hint="eastAsia" w:ascii="宋体" w:hAnsi="宋体"/>
          <w:color w:val="000000"/>
          <w:sz w:val="24"/>
          <w:szCs w:val="24"/>
        </w:rPr>
        <w:t>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73605456">
      <w:pPr>
        <w:spacing w:line="400" w:lineRule="exact"/>
        <w:ind w:firstLine="480"/>
        <w:rPr>
          <w:rFonts w:ascii="宋体" w:hAnsi="宋体" w:cs="宋体"/>
          <w:color w:val="000000"/>
          <w:sz w:val="24"/>
          <w:szCs w:val="24"/>
        </w:rPr>
      </w:pPr>
      <w:r>
        <w:rPr>
          <w:rFonts w:hint="eastAsia" w:ascii="宋体" w:hAnsi="宋体"/>
          <w:color w:val="000000"/>
          <w:sz w:val="24"/>
          <w:szCs w:val="24"/>
        </w:rPr>
        <w:t>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5A5A5E5D">
      <w:pPr>
        <w:spacing w:line="400" w:lineRule="exact"/>
        <w:ind w:firstLine="480"/>
        <w:rPr>
          <w:rFonts w:ascii="宋体" w:hAnsi="宋体"/>
          <w:color w:val="000000"/>
          <w:sz w:val="24"/>
          <w:szCs w:val="24"/>
        </w:rPr>
      </w:pPr>
      <w:r>
        <w:rPr>
          <w:rFonts w:hint="eastAsia" w:ascii="宋体" w:hAnsi="宋体"/>
          <w:color w:val="000000"/>
          <w:sz w:val="24"/>
          <w:szCs w:val="24"/>
        </w:rPr>
        <w:t>4.联合</w:t>
      </w:r>
      <w:r>
        <w:rPr>
          <w:rFonts w:ascii="宋体" w:hAnsi="宋体"/>
          <w:color w:val="000000"/>
          <w:sz w:val="24"/>
          <w:szCs w:val="24"/>
        </w:rPr>
        <w:t>体投标</w:t>
      </w:r>
    </w:p>
    <w:tbl>
      <w:tblPr>
        <w:tblStyle w:val="31"/>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11"/>
        <w:gridCol w:w="3653"/>
        <w:gridCol w:w="3643"/>
      </w:tblGrid>
      <w:tr w14:paraId="58EEA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11" w:type="dxa"/>
            <w:noWrap w:val="0"/>
            <w:vAlign w:val="top"/>
          </w:tcPr>
          <w:p w14:paraId="6449BB4D">
            <w:pPr>
              <w:spacing w:line="400" w:lineRule="exact"/>
              <w:jc w:val="center"/>
              <w:rPr>
                <w:rFonts w:hint="eastAsia" w:ascii="宋体" w:hAnsi="宋体"/>
                <w:color w:val="000000"/>
                <w:sz w:val="24"/>
                <w:szCs w:val="24"/>
              </w:rPr>
            </w:pPr>
            <w:r>
              <w:rPr>
                <w:rFonts w:hint="eastAsia" w:ascii="宋体" w:hAnsi="宋体"/>
                <w:color w:val="000000"/>
                <w:sz w:val="24"/>
                <w:szCs w:val="24"/>
              </w:rPr>
              <w:t>采购包号</w:t>
            </w:r>
          </w:p>
        </w:tc>
        <w:tc>
          <w:tcPr>
            <w:tcW w:w="3653" w:type="dxa"/>
            <w:noWrap w:val="0"/>
            <w:vAlign w:val="top"/>
          </w:tcPr>
          <w:p w14:paraId="3EB8DEC9">
            <w:pPr>
              <w:spacing w:line="400" w:lineRule="exact"/>
              <w:jc w:val="center"/>
              <w:rPr>
                <w:rFonts w:hint="eastAsia" w:ascii="宋体" w:hAnsi="宋体"/>
                <w:color w:val="000000"/>
                <w:sz w:val="24"/>
                <w:szCs w:val="24"/>
              </w:rPr>
            </w:pPr>
            <w:r>
              <w:rPr>
                <w:rFonts w:hint="eastAsia" w:ascii="宋体" w:hAnsi="宋体"/>
                <w:color w:val="000000"/>
                <w:sz w:val="24"/>
                <w:szCs w:val="24"/>
              </w:rPr>
              <w:t>是否接受联合体</w:t>
            </w:r>
            <w:r>
              <w:rPr>
                <w:rFonts w:ascii="宋体" w:hAnsi="宋体"/>
                <w:color w:val="000000"/>
                <w:sz w:val="24"/>
                <w:szCs w:val="24"/>
              </w:rPr>
              <w:t>投标（</w:t>
            </w:r>
            <w:r>
              <w:rPr>
                <w:rFonts w:hint="eastAsia" w:ascii="宋体" w:hAnsi="宋体"/>
                <w:color w:val="000000"/>
                <w:sz w:val="24"/>
                <w:szCs w:val="24"/>
              </w:rPr>
              <w:t>是/否</w:t>
            </w:r>
            <w:r>
              <w:rPr>
                <w:rFonts w:ascii="宋体" w:hAnsi="宋体"/>
                <w:color w:val="000000"/>
                <w:sz w:val="24"/>
                <w:szCs w:val="24"/>
              </w:rPr>
              <w:t>）</w:t>
            </w:r>
          </w:p>
        </w:tc>
        <w:tc>
          <w:tcPr>
            <w:tcW w:w="3643" w:type="dxa"/>
            <w:noWrap w:val="0"/>
            <w:vAlign w:val="top"/>
          </w:tcPr>
          <w:p w14:paraId="7D5FCA09">
            <w:pPr>
              <w:spacing w:line="400" w:lineRule="exact"/>
              <w:jc w:val="center"/>
              <w:rPr>
                <w:rFonts w:hint="eastAsia" w:ascii="宋体" w:hAnsi="宋体"/>
                <w:color w:val="000000"/>
                <w:sz w:val="24"/>
                <w:szCs w:val="24"/>
              </w:rPr>
            </w:pPr>
            <w:r>
              <w:rPr>
                <w:rFonts w:hint="eastAsia" w:ascii="宋体" w:hAnsi="宋体"/>
                <w:color w:val="000000"/>
                <w:sz w:val="24"/>
                <w:szCs w:val="24"/>
              </w:rPr>
              <w:t>该</w:t>
            </w:r>
            <w:r>
              <w:rPr>
                <w:rFonts w:ascii="宋体" w:hAnsi="宋体"/>
                <w:color w:val="000000"/>
                <w:sz w:val="24"/>
                <w:szCs w:val="24"/>
              </w:rPr>
              <w:t>采购包</w:t>
            </w:r>
            <w:r>
              <w:rPr>
                <w:rFonts w:hint="eastAsia" w:ascii="宋体" w:hAnsi="宋体"/>
                <w:color w:val="000000"/>
                <w:sz w:val="24"/>
                <w:szCs w:val="24"/>
              </w:rPr>
              <w:t>中</w:t>
            </w:r>
            <w:r>
              <w:rPr>
                <w:rFonts w:ascii="宋体" w:hAnsi="宋体"/>
                <w:color w:val="000000"/>
                <w:sz w:val="24"/>
                <w:szCs w:val="24"/>
              </w:rPr>
              <w:t>联合体成员数量</w:t>
            </w:r>
            <w:r>
              <w:rPr>
                <w:rFonts w:hint="eastAsia" w:ascii="宋体" w:hAnsi="宋体"/>
                <w:color w:val="000000"/>
                <w:sz w:val="24"/>
                <w:szCs w:val="24"/>
              </w:rPr>
              <w:t>上限</w:t>
            </w:r>
          </w:p>
        </w:tc>
      </w:tr>
      <w:tr w14:paraId="44A5C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11" w:type="dxa"/>
            <w:noWrap w:val="0"/>
            <w:vAlign w:val="top"/>
          </w:tcPr>
          <w:p w14:paraId="7AE0685B">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3653" w:type="dxa"/>
            <w:noWrap w:val="0"/>
            <w:vAlign w:val="top"/>
          </w:tcPr>
          <w:p w14:paraId="3FC2F453">
            <w:pPr>
              <w:spacing w:line="400" w:lineRule="exact"/>
              <w:jc w:val="center"/>
              <w:rPr>
                <w:rFonts w:ascii="宋体" w:hAnsi="宋体"/>
                <w:color w:val="000000"/>
                <w:sz w:val="24"/>
                <w:szCs w:val="24"/>
              </w:rPr>
            </w:pPr>
            <w:r>
              <w:rPr>
                <w:rFonts w:hint="eastAsia" w:ascii="宋体" w:hAnsi="宋体"/>
                <w:color w:val="000000"/>
                <w:sz w:val="24"/>
                <w:szCs w:val="24"/>
              </w:rPr>
              <w:t>否</w:t>
            </w:r>
          </w:p>
        </w:tc>
        <w:tc>
          <w:tcPr>
            <w:tcW w:w="3643" w:type="dxa"/>
            <w:noWrap w:val="0"/>
            <w:vAlign w:val="top"/>
          </w:tcPr>
          <w:p w14:paraId="70AF855F">
            <w:pPr>
              <w:spacing w:line="400" w:lineRule="exact"/>
              <w:jc w:val="center"/>
              <w:rPr>
                <w:rFonts w:hint="eastAsia" w:ascii="宋体" w:hAnsi="宋体"/>
                <w:color w:val="000000"/>
                <w:sz w:val="24"/>
                <w:szCs w:val="24"/>
              </w:rPr>
            </w:pPr>
            <w:r>
              <w:rPr>
                <w:rFonts w:hint="eastAsia" w:ascii="宋体" w:hAnsi="宋体"/>
                <w:color w:val="000000"/>
                <w:sz w:val="24"/>
                <w:szCs w:val="24"/>
              </w:rPr>
              <w:t>/</w:t>
            </w:r>
          </w:p>
        </w:tc>
      </w:tr>
    </w:tbl>
    <w:p w14:paraId="2D33053C">
      <w:pPr>
        <w:numPr>
          <w:ilvl w:val="0"/>
          <w:numId w:val="0"/>
        </w:numPr>
        <w:spacing w:line="400" w:lineRule="exact"/>
        <w:ind w:left="480" w:leftChars="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5.进口产品投标</w:t>
      </w:r>
    </w:p>
    <w:tbl>
      <w:tblPr>
        <w:tblStyle w:val="31"/>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4"/>
        <w:gridCol w:w="5775"/>
      </w:tblGrid>
      <w:tr w14:paraId="4849E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254" w:type="dxa"/>
            <w:noWrap w:val="0"/>
            <w:vAlign w:val="top"/>
          </w:tcPr>
          <w:p w14:paraId="647B9829">
            <w:pPr>
              <w:spacing w:line="400" w:lineRule="exact"/>
              <w:jc w:val="center"/>
              <w:rPr>
                <w:rFonts w:hint="eastAsia" w:ascii="宋体" w:hAnsi="宋体"/>
                <w:sz w:val="24"/>
                <w:szCs w:val="24"/>
              </w:rPr>
            </w:pPr>
            <w:r>
              <w:rPr>
                <w:rFonts w:hint="eastAsia" w:ascii="宋体" w:hAnsi="宋体"/>
                <w:sz w:val="24"/>
                <w:szCs w:val="24"/>
              </w:rPr>
              <w:t>采购包号</w:t>
            </w:r>
          </w:p>
        </w:tc>
        <w:tc>
          <w:tcPr>
            <w:tcW w:w="5775" w:type="dxa"/>
            <w:noWrap w:val="0"/>
            <w:vAlign w:val="top"/>
          </w:tcPr>
          <w:p w14:paraId="0DFDDD53">
            <w:pPr>
              <w:spacing w:line="400" w:lineRule="exact"/>
              <w:jc w:val="center"/>
              <w:rPr>
                <w:rFonts w:hint="eastAsia" w:ascii="宋体" w:hAnsi="宋体"/>
                <w:sz w:val="24"/>
                <w:szCs w:val="24"/>
              </w:rPr>
            </w:pPr>
            <w:r>
              <w:rPr>
                <w:rFonts w:hint="eastAsia" w:ascii="宋体" w:hAnsi="宋体"/>
                <w:sz w:val="24"/>
                <w:szCs w:val="24"/>
              </w:rPr>
              <w:t>是否接受进口产品</w:t>
            </w:r>
            <w:r>
              <w:rPr>
                <w:rFonts w:ascii="宋体" w:hAnsi="宋体"/>
                <w:sz w:val="24"/>
                <w:szCs w:val="24"/>
              </w:rPr>
              <w:t>投标（</w:t>
            </w:r>
            <w:r>
              <w:rPr>
                <w:rFonts w:hint="eastAsia" w:ascii="宋体" w:hAnsi="宋体"/>
                <w:sz w:val="24"/>
                <w:szCs w:val="24"/>
              </w:rPr>
              <w:t>是/否</w:t>
            </w:r>
            <w:r>
              <w:rPr>
                <w:rFonts w:ascii="宋体" w:hAnsi="宋体"/>
                <w:sz w:val="24"/>
                <w:szCs w:val="24"/>
              </w:rPr>
              <w:t>）</w:t>
            </w:r>
          </w:p>
        </w:tc>
      </w:tr>
      <w:tr w14:paraId="3BCF7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4" w:type="dxa"/>
            <w:noWrap w:val="0"/>
            <w:vAlign w:val="top"/>
          </w:tcPr>
          <w:p w14:paraId="7F5FB814">
            <w:pPr>
              <w:spacing w:line="400" w:lineRule="exact"/>
              <w:jc w:val="center"/>
              <w:rPr>
                <w:rFonts w:ascii="宋体" w:hAnsi="宋体"/>
                <w:sz w:val="24"/>
                <w:szCs w:val="24"/>
              </w:rPr>
            </w:pPr>
            <w:r>
              <w:rPr>
                <w:rFonts w:hint="eastAsia" w:ascii="宋体" w:hAnsi="宋体"/>
                <w:sz w:val="24"/>
                <w:szCs w:val="24"/>
              </w:rPr>
              <w:t>1</w:t>
            </w:r>
          </w:p>
        </w:tc>
        <w:tc>
          <w:tcPr>
            <w:tcW w:w="5775" w:type="dxa"/>
            <w:noWrap w:val="0"/>
            <w:vAlign w:val="top"/>
          </w:tcPr>
          <w:p w14:paraId="7A03B8EE">
            <w:pPr>
              <w:spacing w:line="400" w:lineRule="exact"/>
              <w:jc w:val="center"/>
              <w:rPr>
                <w:rFonts w:hint="eastAsia" w:ascii="宋体" w:hAnsi="宋体" w:eastAsia="宋体"/>
                <w:sz w:val="24"/>
                <w:szCs w:val="24"/>
                <w:lang w:eastAsia="zh-CN"/>
              </w:rPr>
            </w:pPr>
            <w:r>
              <w:rPr>
                <w:rFonts w:hint="eastAsia" w:ascii="宋体" w:hAnsi="宋体"/>
                <w:sz w:val="24"/>
                <w:szCs w:val="24"/>
                <w:lang w:val="en-US" w:eastAsia="zh-CN"/>
              </w:rPr>
              <w:t>否</w:t>
            </w:r>
          </w:p>
        </w:tc>
      </w:tr>
    </w:tbl>
    <w:p w14:paraId="6CA050C2">
      <w:pPr>
        <w:spacing w:line="400" w:lineRule="exact"/>
        <w:ind w:firstLine="240" w:firstLineChars="100"/>
        <w:rPr>
          <w:rFonts w:ascii="宋体" w:hAnsi="宋体"/>
          <w:color w:val="000000"/>
          <w:sz w:val="24"/>
          <w:szCs w:val="24"/>
        </w:rPr>
      </w:pPr>
      <w:r>
        <w:rPr>
          <w:rFonts w:hint="eastAsia" w:ascii="宋体" w:hAnsi="宋体"/>
          <w:color w:val="000000"/>
          <w:sz w:val="24"/>
          <w:szCs w:val="24"/>
        </w:rPr>
        <w:t>（二）本项目的特定资格要求</w:t>
      </w:r>
    </w:p>
    <w:tbl>
      <w:tblPr>
        <w:tblStyle w:val="31"/>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0"/>
        <w:gridCol w:w="5819"/>
      </w:tblGrid>
      <w:tr w14:paraId="4B470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250" w:type="dxa"/>
            <w:noWrap w:val="0"/>
            <w:vAlign w:val="top"/>
          </w:tcPr>
          <w:p w14:paraId="35BE8BA6">
            <w:pPr>
              <w:spacing w:line="400" w:lineRule="exact"/>
              <w:jc w:val="center"/>
              <w:rPr>
                <w:rFonts w:hint="eastAsia" w:ascii="宋体" w:hAnsi="宋体"/>
                <w:color w:val="000000"/>
                <w:sz w:val="24"/>
                <w:szCs w:val="24"/>
              </w:rPr>
            </w:pPr>
            <w:r>
              <w:rPr>
                <w:rFonts w:hint="eastAsia" w:ascii="宋体" w:hAnsi="宋体"/>
                <w:color w:val="000000"/>
                <w:sz w:val="24"/>
                <w:szCs w:val="24"/>
              </w:rPr>
              <w:t>采购包号</w:t>
            </w:r>
          </w:p>
        </w:tc>
        <w:tc>
          <w:tcPr>
            <w:tcW w:w="5819" w:type="dxa"/>
            <w:noWrap w:val="0"/>
            <w:vAlign w:val="top"/>
          </w:tcPr>
          <w:p w14:paraId="6078044C">
            <w:pPr>
              <w:spacing w:line="400" w:lineRule="exact"/>
              <w:jc w:val="center"/>
              <w:rPr>
                <w:rFonts w:hint="eastAsia" w:ascii="宋体" w:hAnsi="宋体"/>
                <w:color w:val="000000"/>
                <w:sz w:val="24"/>
                <w:szCs w:val="24"/>
              </w:rPr>
            </w:pPr>
            <w:r>
              <w:rPr>
                <w:rFonts w:hint="eastAsia" w:ascii="宋体" w:hAnsi="宋体"/>
                <w:color w:val="000000"/>
                <w:sz w:val="24"/>
                <w:szCs w:val="24"/>
              </w:rPr>
              <w:t>特定</w:t>
            </w:r>
            <w:r>
              <w:rPr>
                <w:rFonts w:ascii="宋体" w:hAnsi="宋体"/>
                <w:color w:val="000000"/>
                <w:sz w:val="24"/>
                <w:szCs w:val="24"/>
              </w:rPr>
              <w:t>资格要求</w:t>
            </w:r>
          </w:p>
        </w:tc>
      </w:tr>
      <w:tr w14:paraId="79B85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0" w:type="dxa"/>
            <w:noWrap w:val="0"/>
            <w:vAlign w:val="top"/>
          </w:tcPr>
          <w:p w14:paraId="3586B683">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5819" w:type="dxa"/>
            <w:noWrap w:val="0"/>
            <w:vAlign w:val="top"/>
          </w:tcPr>
          <w:p w14:paraId="309F1EA3">
            <w:pPr>
              <w:spacing w:line="400" w:lineRule="exact"/>
              <w:jc w:val="center"/>
              <w:rPr>
                <w:rFonts w:ascii="宋体" w:hAnsi="宋体"/>
                <w:color w:val="000000"/>
                <w:sz w:val="24"/>
                <w:szCs w:val="24"/>
              </w:rPr>
            </w:pPr>
            <w:r>
              <w:rPr>
                <w:rFonts w:hint="eastAsia" w:ascii="宋体" w:hAnsi="宋体"/>
                <w:color w:val="000000"/>
                <w:sz w:val="24"/>
                <w:szCs w:val="24"/>
              </w:rPr>
              <w:t>无</w:t>
            </w:r>
          </w:p>
        </w:tc>
      </w:tr>
    </w:tbl>
    <w:p w14:paraId="02B58B60">
      <w:pPr>
        <w:keepNext/>
        <w:keepLines/>
        <w:spacing w:before="145" w:after="145" w:line="360" w:lineRule="auto"/>
        <w:ind w:firstLine="498"/>
        <w:outlineLvl w:val="2"/>
        <w:rPr>
          <w:b/>
          <w:bCs/>
          <w:color w:val="000000"/>
          <w:sz w:val="32"/>
          <w:szCs w:val="32"/>
        </w:rPr>
      </w:pPr>
      <w:r>
        <w:rPr>
          <w:rFonts w:hint="eastAsia"/>
          <w:b/>
          <w:bCs/>
          <w:color w:val="000000"/>
          <w:sz w:val="32"/>
          <w:szCs w:val="32"/>
        </w:rPr>
        <w:t>三、获取招标文件</w:t>
      </w:r>
    </w:p>
    <w:p w14:paraId="4EE98D50">
      <w:pPr>
        <w:spacing w:line="360" w:lineRule="auto"/>
        <w:ind w:firstLine="540"/>
        <w:rPr>
          <w:rFonts w:ascii="宋体" w:hAnsi="宋体" w:cs="宋体"/>
          <w:color w:val="000000"/>
          <w:sz w:val="24"/>
          <w:szCs w:val="24"/>
        </w:rPr>
      </w:pPr>
      <w:r>
        <w:rPr>
          <w:rFonts w:hint="eastAsia" w:ascii="宋体" w:hAnsi="宋体" w:cs="宋体"/>
          <w:color w:val="000000"/>
          <w:sz w:val="24"/>
          <w:szCs w:val="24"/>
        </w:rPr>
        <w:t>1.时间：自招标文件公告发布之日起5个工作日。</w:t>
      </w:r>
    </w:p>
    <w:p w14:paraId="69750E6D">
      <w:pPr>
        <w:spacing w:line="360" w:lineRule="auto"/>
        <w:ind w:firstLine="540"/>
        <w:rPr>
          <w:rFonts w:ascii="宋体" w:hAnsi="宋体" w:cs="宋体"/>
          <w:color w:val="000000"/>
          <w:sz w:val="24"/>
          <w:szCs w:val="24"/>
          <w:u w:val="single"/>
        </w:rPr>
      </w:pPr>
      <w:r>
        <w:rPr>
          <w:rFonts w:hint="eastAsia" w:ascii="宋体" w:hAnsi="宋体" w:cs="宋体"/>
          <w:color w:val="000000"/>
          <w:sz w:val="24"/>
          <w:szCs w:val="24"/>
        </w:rPr>
        <w:t>2.方式：在“江苏政府采购网</w:t>
      </w:r>
      <w:r>
        <w:rPr>
          <w:rFonts w:hint="eastAsia" w:ascii="宋体" w:hAnsi="宋体" w:cs="宋体"/>
          <w:color w:val="000000"/>
          <w:sz w:val="24"/>
          <w:szCs w:val="24"/>
          <w:lang w:eastAsia="zh-CN"/>
        </w:rPr>
        <w:t>、扬州市政府采购网</w:t>
      </w:r>
      <w:r>
        <w:rPr>
          <w:rFonts w:hint="eastAsia" w:ascii="宋体" w:hAnsi="宋体" w:cs="宋体"/>
          <w:color w:val="000000"/>
          <w:sz w:val="24"/>
          <w:szCs w:val="24"/>
        </w:rPr>
        <w:t>”自行免费下载招标文件。</w:t>
      </w:r>
    </w:p>
    <w:bookmarkEnd w:id="17"/>
    <w:bookmarkEnd w:id="18"/>
    <w:bookmarkEnd w:id="19"/>
    <w:bookmarkEnd w:id="20"/>
    <w:bookmarkEnd w:id="21"/>
    <w:p w14:paraId="6801D01A">
      <w:pPr>
        <w:pStyle w:val="188"/>
        <w:spacing w:before="145" w:after="145" w:line="400" w:lineRule="exact"/>
        <w:ind w:firstLine="498"/>
        <w:rPr>
          <w:color w:val="000000"/>
        </w:rPr>
      </w:pPr>
      <w:bookmarkStart w:id="22" w:name="_Toc28359082"/>
      <w:bookmarkStart w:id="23" w:name="_Toc28359005"/>
      <w:bookmarkStart w:id="24" w:name="_Toc38985266"/>
      <w:bookmarkStart w:id="25" w:name="_Toc35393624"/>
      <w:bookmarkStart w:id="26" w:name="_Toc35393793"/>
      <w:r>
        <w:rPr>
          <w:rFonts w:hint="eastAsia"/>
          <w:color w:val="000000"/>
        </w:rPr>
        <w:t>四、提交投标文件</w:t>
      </w:r>
      <w:bookmarkEnd w:id="22"/>
      <w:bookmarkEnd w:id="23"/>
      <w:r>
        <w:rPr>
          <w:rFonts w:hint="eastAsia"/>
          <w:color w:val="000000"/>
        </w:rPr>
        <w:t>截止时间、开标时间和地点</w:t>
      </w:r>
      <w:bookmarkEnd w:id="24"/>
      <w:bookmarkEnd w:id="25"/>
      <w:bookmarkEnd w:id="26"/>
    </w:p>
    <w:p w14:paraId="575596A2">
      <w:pPr>
        <w:spacing w:line="400" w:lineRule="exact"/>
        <w:ind w:firstLine="480" w:firstLineChars="200"/>
        <w:rPr>
          <w:rFonts w:ascii="宋体" w:hAnsi="宋体"/>
          <w:bCs/>
          <w:color w:val="000000"/>
          <w:sz w:val="24"/>
          <w:szCs w:val="24"/>
          <w:u w:val="single"/>
        </w:rPr>
      </w:pPr>
      <w:r>
        <w:rPr>
          <w:rFonts w:hint="eastAsia" w:ascii="宋体" w:hAnsi="宋体"/>
          <w:bCs/>
          <w:color w:val="000000"/>
          <w:sz w:val="24"/>
          <w:szCs w:val="24"/>
          <w:u w:val="none"/>
        </w:rPr>
        <w:t>1.</w:t>
      </w:r>
      <w:r>
        <w:rPr>
          <w:rFonts w:hint="eastAsia" w:ascii="宋体" w:hAnsi="宋体"/>
          <w:bCs/>
          <w:color w:val="000000"/>
          <w:sz w:val="24"/>
          <w:szCs w:val="24"/>
          <w:u w:val="single"/>
          <w:lang w:val="en-US" w:eastAsia="zh-CN"/>
        </w:rPr>
        <w:t>2026</w:t>
      </w:r>
      <w:r>
        <w:rPr>
          <w:rFonts w:hint="eastAsia" w:ascii="宋体" w:hAnsi="宋体"/>
          <w:bCs/>
          <w:color w:val="000000"/>
          <w:sz w:val="24"/>
          <w:szCs w:val="24"/>
          <w:u w:val="single"/>
        </w:rPr>
        <w:t>年</w:t>
      </w:r>
      <w:r>
        <w:rPr>
          <w:rFonts w:hint="eastAsia" w:ascii="宋体" w:hAnsi="宋体"/>
          <w:bCs/>
          <w:color w:val="000000"/>
          <w:sz w:val="24"/>
          <w:szCs w:val="24"/>
          <w:u w:val="single"/>
          <w:lang w:val="en-US" w:eastAsia="zh-CN"/>
        </w:rPr>
        <w:t>5</w:t>
      </w:r>
      <w:r>
        <w:rPr>
          <w:rFonts w:hint="eastAsia" w:ascii="宋体" w:hAnsi="宋体"/>
          <w:bCs/>
          <w:color w:val="000000"/>
          <w:sz w:val="24"/>
          <w:szCs w:val="24"/>
          <w:u w:val="single"/>
        </w:rPr>
        <w:t>月</w:t>
      </w:r>
      <w:r>
        <w:rPr>
          <w:rFonts w:hint="eastAsia" w:ascii="宋体" w:hAnsi="宋体"/>
          <w:bCs/>
          <w:color w:val="000000"/>
          <w:sz w:val="24"/>
          <w:szCs w:val="24"/>
          <w:u w:val="single"/>
          <w:lang w:val="en-US" w:eastAsia="zh-CN"/>
        </w:rPr>
        <w:t>7</w:t>
      </w:r>
      <w:r>
        <w:rPr>
          <w:rFonts w:hint="eastAsia" w:ascii="宋体" w:hAnsi="宋体"/>
          <w:bCs/>
          <w:color w:val="000000"/>
          <w:sz w:val="24"/>
          <w:szCs w:val="24"/>
          <w:u w:val="single"/>
        </w:rPr>
        <w:t>日9点30分</w:t>
      </w:r>
      <w:r>
        <w:rPr>
          <w:rFonts w:hint="eastAsia" w:ascii="宋体" w:hAnsi="宋体"/>
          <w:bCs/>
          <w:color w:val="000000"/>
          <w:sz w:val="24"/>
          <w:szCs w:val="24"/>
        </w:rPr>
        <w:t>（北京时间）</w:t>
      </w:r>
    </w:p>
    <w:p w14:paraId="0F5BFEA5">
      <w:pPr>
        <w:spacing w:line="400" w:lineRule="exact"/>
        <w:ind w:firstLine="480"/>
        <w:rPr>
          <w:rFonts w:ascii="宋体" w:hAnsi="宋体"/>
          <w:color w:val="000000"/>
          <w:sz w:val="24"/>
          <w:szCs w:val="24"/>
        </w:rPr>
      </w:pPr>
      <w:r>
        <w:rPr>
          <w:rFonts w:hint="eastAsia" w:ascii="宋体" w:hAnsi="宋体"/>
          <w:color w:val="000000"/>
          <w:sz w:val="24"/>
          <w:szCs w:val="24"/>
        </w:rPr>
        <w:t>2.地点：“苏采云”政府采购交易系统。</w:t>
      </w:r>
    </w:p>
    <w:p w14:paraId="73C1907C">
      <w:pPr>
        <w:keepNext/>
        <w:keepLines/>
        <w:spacing w:before="145" w:after="145" w:line="360" w:lineRule="auto"/>
        <w:ind w:firstLine="498"/>
        <w:outlineLvl w:val="2"/>
        <w:rPr>
          <w:b/>
          <w:bCs/>
          <w:color w:val="000000"/>
          <w:sz w:val="32"/>
          <w:szCs w:val="32"/>
        </w:rPr>
      </w:pPr>
      <w:bookmarkStart w:id="27" w:name="_Toc38985267"/>
      <w:bookmarkStart w:id="28" w:name="_Toc28359007"/>
      <w:bookmarkStart w:id="29" w:name="_Toc35393794"/>
      <w:bookmarkStart w:id="30" w:name="_Toc28359084"/>
      <w:bookmarkStart w:id="31" w:name="_Toc35393625"/>
      <w:r>
        <w:rPr>
          <w:rFonts w:hint="eastAsia"/>
          <w:b/>
          <w:bCs/>
          <w:color w:val="000000"/>
          <w:sz w:val="32"/>
          <w:szCs w:val="32"/>
        </w:rPr>
        <w:t>五、公告期限</w:t>
      </w:r>
      <w:bookmarkEnd w:id="27"/>
      <w:bookmarkEnd w:id="28"/>
      <w:bookmarkEnd w:id="29"/>
      <w:bookmarkEnd w:id="30"/>
      <w:bookmarkEnd w:id="31"/>
    </w:p>
    <w:p w14:paraId="2B3803CD">
      <w:pPr>
        <w:ind w:firstLine="480"/>
        <w:rPr>
          <w:rFonts w:hint="eastAsia" w:ascii="宋体" w:hAnsi="宋体" w:cs="宋体"/>
          <w:color w:val="000000"/>
          <w:sz w:val="24"/>
          <w:szCs w:val="24"/>
        </w:rPr>
      </w:pPr>
      <w:r>
        <w:rPr>
          <w:rFonts w:hint="eastAsia" w:ascii="宋体" w:hAnsi="宋体" w:cs="宋体"/>
          <w:color w:val="000000"/>
          <w:sz w:val="24"/>
          <w:szCs w:val="24"/>
        </w:rPr>
        <w:t>自本公告发布之日起5个工作日。</w:t>
      </w:r>
    </w:p>
    <w:p w14:paraId="393A145F">
      <w:pPr>
        <w:pStyle w:val="188"/>
        <w:spacing w:before="145" w:after="145" w:line="400" w:lineRule="exact"/>
        <w:ind w:firstLine="498"/>
        <w:rPr>
          <w:color w:val="000000"/>
        </w:rPr>
      </w:pPr>
      <w:bookmarkStart w:id="32" w:name="_Toc35393626"/>
      <w:bookmarkStart w:id="33" w:name="_Toc35393795"/>
      <w:bookmarkStart w:id="34" w:name="_Toc38985268"/>
      <w:r>
        <w:rPr>
          <w:rFonts w:hint="eastAsia"/>
          <w:color w:val="000000"/>
        </w:rPr>
        <w:t>六、其他补充事宜</w:t>
      </w:r>
      <w:bookmarkEnd w:id="32"/>
      <w:bookmarkEnd w:id="33"/>
      <w:bookmarkEnd w:id="34"/>
    </w:p>
    <w:p w14:paraId="4681ED84">
      <w:pPr>
        <w:spacing w:line="400" w:lineRule="exact"/>
        <w:ind w:firstLine="480" w:firstLineChars="200"/>
        <w:rPr>
          <w:rFonts w:ascii="宋体" w:hAnsi="宋体" w:cs="宋体"/>
          <w:color w:val="000000"/>
          <w:sz w:val="24"/>
          <w:szCs w:val="24"/>
        </w:rPr>
      </w:pPr>
      <w:r>
        <w:rPr>
          <w:rFonts w:hint="eastAsia" w:ascii="宋体" w:hAnsi="宋体" w:cs="宋体"/>
          <w:color w:val="000000"/>
          <w:sz w:val="24"/>
          <w:szCs w:val="24"/>
        </w:rPr>
        <w:t>无</w:t>
      </w:r>
    </w:p>
    <w:p w14:paraId="411C5DEB">
      <w:pPr>
        <w:pStyle w:val="188"/>
        <w:spacing w:before="145" w:after="145" w:line="400" w:lineRule="exact"/>
        <w:ind w:firstLine="498"/>
        <w:rPr>
          <w:color w:val="000000"/>
        </w:rPr>
      </w:pPr>
      <w:bookmarkStart w:id="35" w:name="_Toc35393796"/>
      <w:bookmarkStart w:id="36" w:name="_Toc35393627"/>
      <w:bookmarkStart w:id="37" w:name="_Toc38985269"/>
      <w:bookmarkStart w:id="38" w:name="_Toc28359008"/>
      <w:bookmarkStart w:id="39" w:name="_Toc28359085"/>
      <w:r>
        <w:rPr>
          <w:rFonts w:hint="eastAsia"/>
          <w:color w:val="000000"/>
        </w:rPr>
        <w:t>七、本次招标联系方式</w:t>
      </w:r>
      <w:bookmarkEnd w:id="35"/>
      <w:bookmarkEnd w:id="36"/>
      <w:bookmarkEnd w:id="37"/>
      <w:bookmarkEnd w:id="38"/>
      <w:bookmarkEnd w:id="39"/>
    </w:p>
    <w:p w14:paraId="38AC2C35">
      <w:pPr>
        <w:widowControl/>
        <w:spacing w:line="400" w:lineRule="exact"/>
        <w:jc w:val="left"/>
        <w:rPr>
          <w:rFonts w:ascii="宋体" w:hAnsi="宋体"/>
          <w:color w:val="000000"/>
          <w:sz w:val="24"/>
          <w:szCs w:val="24"/>
        </w:rPr>
      </w:pPr>
      <w:r>
        <w:rPr>
          <w:rFonts w:hint="eastAsia" w:ascii="仿宋" w:hAnsi="仿宋" w:eastAsia="仿宋" w:cs="宋体"/>
          <w:color w:val="000000"/>
          <w:sz w:val="28"/>
          <w:szCs w:val="28"/>
        </w:rPr>
        <w:t>　　</w:t>
      </w:r>
      <w:bookmarkStart w:id="40" w:name="_Toc28359010"/>
      <w:bookmarkStart w:id="41" w:name="_Toc28359087"/>
      <w:r>
        <w:rPr>
          <w:rFonts w:hint="eastAsia" w:ascii="仿宋" w:hAnsi="仿宋" w:eastAsia="仿宋" w:cs="宋体"/>
          <w:color w:val="000000"/>
          <w:sz w:val="28"/>
          <w:szCs w:val="28"/>
        </w:rPr>
        <w:t>　</w:t>
      </w:r>
      <w:r>
        <w:rPr>
          <w:rFonts w:hint="eastAsia" w:ascii="宋体" w:hAnsi="宋体" w:cs="宋体"/>
          <w:color w:val="000000"/>
          <w:sz w:val="24"/>
          <w:szCs w:val="24"/>
        </w:rPr>
        <w:t>1.采购人信息</w:t>
      </w:r>
    </w:p>
    <w:p w14:paraId="33A0B1D2">
      <w:pPr>
        <w:spacing w:line="400" w:lineRule="exact"/>
        <w:ind w:left="1079" w:hanging="300"/>
        <w:jc w:val="left"/>
        <w:rPr>
          <w:rFonts w:hint="default" w:ascii="宋体" w:hAnsi="宋体" w:eastAsia="宋体"/>
          <w:color w:val="000000"/>
          <w:sz w:val="24"/>
          <w:szCs w:val="24"/>
          <w:u w:val="single"/>
          <w:lang w:val="en-US" w:eastAsia="zh-CN"/>
        </w:rPr>
      </w:pPr>
      <w:bookmarkStart w:id="42" w:name="_Toc28359086"/>
      <w:bookmarkStart w:id="43" w:name="_Toc28359009"/>
      <w:r>
        <w:rPr>
          <w:rFonts w:hint="eastAsia" w:ascii="宋体" w:hAnsi="宋体"/>
          <w:color w:val="000000"/>
          <w:sz w:val="24"/>
          <w:szCs w:val="24"/>
        </w:rPr>
        <w:t>名 称：</w:t>
      </w:r>
      <w:r>
        <w:rPr>
          <w:rFonts w:hint="eastAsia" w:ascii="宋体" w:hAnsi="宋体"/>
          <w:color w:val="000000"/>
          <w:sz w:val="24"/>
          <w:szCs w:val="24"/>
          <w:u w:val="single"/>
          <w:lang w:val="en-US" w:eastAsia="zh-CN"/>
        </w:rPr>
        <w:t xml:space="preserve">   高邮市财政局   </w:t>
      </w:r>
    </w:p>
    <w:p w14:paraId="7B3AEE34">
      <w:pPr>
        <w:spacing w:line="400" w:lineRule="exact"/>
        <w:ind w:left="1079" w:hanging="300"/>
        <w:jc w:val="left"/>
        <w:rPr>
          <w:rFonts w:hint="default" w:ascii="宋体" w:hAnsi="宋体" w:eastAsia="宋体"/>
          <w:color w:val="000000"/>
          <w:sz w:val="24"/>
          <w:szCs w:val="24"/>
          <w:u w:val="single"/>
          <w:lang w:val="en-US" w:eastAsia="zh-CN"/>
        </w:rPr>
      </w:pPr>
      <w:r>
        <w:rPr>
          <w:rFonts w:hint="eastAsia" w:ascii="宋体" w:hAnsi="宋体"/>
          <w:color w:val="000000"/>
          <w:sz w:val="24"/>
          <w:szCs w:val="24"/>
        </w:rPr>
        <w:t>地</w:t>
      </w:r>
      <w:r>
        <w:rPr>
          <w:rFonts w:hint="eastAsia" w:ascii="宋体" w:hAnsi="宋体"/>
          <w:color w:val="000000"/>
          <w:sz w:val="24"/>
          <w:szCs w:val="24"/>
          <w:lang w:val="en-US" w:eastAsia="zh-CN"/>
        </w:rPr>
        <w:t xml:space="preserve"> </w:t>
      </w:r>
      <w:r>
        <w:rPr>
          <w:rFonts w:hint="eastAsia" w:ascii="宋体" w:hAnsi="宋体"/>
          <w:color w:val="000000"/>
          <w:sz w:val="24"/>
          <w:szCs w:val="24"/>
        </w:rPr>
        <w:t>址：</w:t>
      </w:r>
      <w:r>
        <w:rPr>
          <w:rFonts w:hint="eastAsia" w:ascii="宋体" w:hAnsi="宋体"/>
          <w:color w:val="000000"/>
          <w:sz w:val="24"/>
          <w:szCs w:val="24"/>
          <w:u w:val="single"/>
          <w:lang w:val="en-US" w:eastAsia="zh-CN"/>
        </w:rPr>
        <w:t xml:space="preserve">  江苏省扬州市高邮市海潮路49号  </w:t>
      </w:r>
    </w:p>
    <w:p w14:paraId="1D661665">
      <w:pPr>
        <w:spacing w:line="400" w:lineRule="exact"/>
        <w:ind w:left="1079" w:hanging="300"/>
        <w:jc w:val="left"/>
        <w:rPr>
          <w:rFonts w:hint="default" w:ascii="宋体" w:hAnsi="宋体" w:eastAsia="宋体"/>
          <w:color w:val="000000"/>
          <w:sz w:val="24"/>
          <w:szCs w:val="24"/>
          <w:u w:val="single"/>
          <w:lang w:val="en-US" w:eastAsia="zh-CN"/>
        </w:rPr>
      </w:pPr>
      <w:r>
        <w:rPr>
          <w:rFonts w:hint="eastAsia" w:ascii="宋体" w:hAnsi="宋体"/>
          <w:color w:val="000000"/>
          <w:sz w:val="24"/>
          <w:szCs w:val="24"/>
        </w:rPr>
        <w:t>联系人：</w:t>
      </w:r>
      <w:r>
        <w:rPr>
          <w:rFonts w:hint="eastAsia" w:ascii="宋体" w:hAnsi="宋体"/>
          <w:color w:val="000000"/>
          <w:sz w:val="24"/>
          <w:szCs w:val="24"/>
          <w:u w:val="single"/>
          <w:lang w:val="en-US" w:eastAsia="zh-CN"/>
        </w:rPr>
        <w:t xml:space="preserve">    韩羽    </w:t>
      </w:r>
    </w:p>
    <w:p w14:paraId="258CCC86">
      <w:pPr>
        <w:spacing w:line="400" w:lineRule="exact"/>
        <w:ind w:left="1079" w:hanging="300"/>
        <w:jc w:val="left"/>
        <w:rPr>
          <w:rFonts w:hint="default" w:ascii="宋体" w:hAnsi="宋体" w:eastAsia="宋体"/>
          <w:color w:val="000000"/>
          <w:sz w:val="24"/>
          <w:szCs w:val="24"/>
          <w:u w:val="single"/>
          <w:lang w:val="en-US" w:eastAsia="zh-CN"/>
        </w:rPr>
      </w:pPr>
      <w:r>
        <w:rPr>
          <w:rFonts w:hint="eastAsia" w:ascii="宋体" w:hAnsi="宋体"/>
          <w:color w:val="000000"/>
          <w:sz w:val="24"/>
          <w:szCs w:val="24"/>
        </w:rPr>
        <w:t>联系方式：</w:t>
      </w:r>
      <w:r>
        <w:rPr>
          <w:rFonts w:hint="eastAsia" w:ascii="宋体" w:hAnsi="宋体"/>
          <w:color w:val="000000"/>
          <w:sz w:val="24"/>
          <w:szCs w:val="24"/>
          <w:u w:val="single"/>
          <w:lang w:val="en-US" w:eastAsia="zh-CN"/>
        </w:rPr>
        <w:t xml:space="preserve">    0514-84616754    </w:t>
      </w:r>
    </w:p>
    <w:p w14:paraId="77EE2882">
      <w:pPr>
        <w:spacing w:line="400" w:lineRule="exact"/>
        <w:ind w:left="1079" w:hanging="300"/>
        <w:jc w:val="left"/>
        <w:rPr>
          <w:rFonts w:hint="eastAsia" w:ascii="宋体" w:hAnsi="宋体" w:eastAsia="宋体"/>
          <w:color w:val="000000"/>
          <w:sz w:val="24"/>
          <w:szCs w:val="24"/>
          <w:lang w:eastAsia="zh-CN"/>
        </w:rPr>
      </w:pPr>
      <w:r>
        <w:rPr>
          <w:rFonts w:hint="eastAsia" w:ascii="宋体" w:hAnsi="宋体" w:cs="宋体"/>
          <w:color w:val="000000"/>
          <w:sz w:val="24"/>
          <w:szCs w:val="24"/>
        </w:rPr>
        <w:t>2.</w:t>
      </w:r>
      <w:bookmarkEnd w:id="42"/>
      <w:bookmarkEnd w:id="43"/>
      <w:r>
        <w:rPr>
          <w:rFonts w:hint="eastAsia" w:ascii="宋体" w:hAnsi="宋体" w:cs="宋体"/>
          <w:color w:val="000000"/>
          <w:sz w:val="24"/>
          <w:szCs w:val="24"/>
          <w:lang w:eastAsia="zh-CN"/>
        </w:rPr>
        <w:t>扬州市公共资源交易中心高邮分中心</w:t>
      </w:r>
    </w:p>
    <w:p w14:paraId="2522BFEE">
      <w:pPr>
        <w:spacing w:line="400" w:lineRule="exact"/>
        <w:ind w:firstLine="720"/>
        <w:rPr>
          <w:rFonts w:hint="default" w:ascii="宋体" w:hAnsi="宋体" w:eastAsia="宋体"/>
          <w:color w:val="000000"/>
          <w:sz w:val="24"/>
          <w:szCs w:val="24"/>
          <w:u w:val="single"/>
          <w:lang w:val="en-US" w:eastAsia="zh-CN"/>
        </w:rPr>
      </w:pPr>
      <w:r>
        <w:rPr>
          <w:rFonts w:hint="eastAsia" w:ascii="宋体" w:hAnsi="宋体"/>
          <w:color w:val="000000"/>
          <w:sz w:val="24"/>
          <w:szCs w:val="24"/>
        </w:rPr>
        <w:t>地　址：</w:t>
      </w:r>
      <w:r>
        <w:rPr>
          <w:rFonts w:hint="eastAsia" w:ascii="宋体" w:hAnsi="宋体"/>
          <w:color w:val="000000"/>
          <w:sz w:val="24"/>
          <w:szCs w:val="24"/>
          <w:u w:val="single"/>
          <w:lang w:val="en-US" w:eastAsia="zh-CN"/>
        </w:rPr>
        <w:t xml:space="preserve">  高邮市海潮东路997号    </w:t>
      </w:r>
    </w:p>
    <w:p w14:paraId="43E7AD87">
      <w:pPr>
        <w:spacing w:line="400" w:lineRule="exact"/>
        <w:ind w:firstLine="720"/>
        <w:rPr>
          <w:rFonts w:hint="default" w:ascii="宋体" w:hAnsi="宋体" w:eastAsia="宋体"/>
          <w:color w:val="000000"/>
          <w:sz w:val="24"/>
          <w:szCs w:val="24"/>
          <w:u w:val="single"/>
          <w:lang w:val="en-US" w:eastAsia="zh-CN"/>
        </w:rPr>
      </w:pPr>
      <w:r>
        <w:rPr>
          <w:rFonts w:hint="eastAsia" w:ascii="宋体" w:hAnsi="宋体"/>
          <w:color w:val="000000"/>
          <w:sz w:val="24"/>
          <w:szCs w:val="24"/>
        </w:rPr>
        <w:t>联系人：</w:t>
      </w:r>
      <w:r>
        <w:rPr>
          <w:rFonts w:hint="eastAsia" w:ascii="宋体" w:hAnsi="宋体"/>
          <w:color w:val="000000"/>
          <w:sz w:val="24"/>
          <w:szCs w:val="24"/>
          <w:u w:val="single"/>
          <w:lang w:val="en-US" w:eastAsia="zh-CN"/>
        </w:rPr>
        <w:t xml:space="preserve">   周宇   王琦     </w:t>
      </w:r>
    </w:p>
    <w:p w14:paraId="0FF70774">
      <w:pPr>
        <w:spacing w:line="400" w:lineRule="exact"/>
        <w:ind w:firstLine="720"/>
        <w:rPr>
          <w:rFonts w:hint="default" w:ascii="宋体" w:hAnsi="宋体" w:eastAsia="宋体"/>
          <w:color w:val="000000"/>
          <w:sz w:val="24"/>
          <w:szCs w:val="24"/>
          <w:u w:val="single"/>
          <w:lang w:val="en-US" w:eastAsia="zh-CN"/>
        </w:rPr>
      </w:pPr>
      <w:r>
        <w:rPr>
          <w:rFonts w:hint="eastAsia" w:ascii="宋体" w:hAnsi="宋体"/>
          <w:color w:val="000000"/>
          <w:sz w:val="24"/>
          <w:szCs w:val="24"/>
        </w:rPr>
        <w:t>联系方式：</w:t>
      </w:r>
      <w:r>
        <w:rPr>
          <w:rFonts w:hint="eastAsia" w:ascii="宋体" w:hAnsi="宋体"/>
          <w:color w:val="000000"/>
          <w:sz w:val="24"/>
          <w:szCs w:val="24"/>
          <w:u w:val="single"/>
          <w:lang w:val="en-US" w:eastAsia="zh-CN"/>
        </w:rPr>
        <w:t xml:space="preserve">   0514-84651312    </w:t>
      </w:r>
    </w:p>
    <w:bookmarkEnd w:id="40"/>
    <w:bookmarkEnd w:id="41"/>
    <w:p w14:paraId="12E9A202">
      <w:pPr>
        <w:pStyle w:val="188"/>
        <w:spacing w:before="145" w:after="145" w:line="400" w:lineRule="exact"/>
        <w:ind w:firstLine="498"/>
        <w:rPr>
          <w:color w:val="000000"/>
        </w:rPr>
      </w:pPr>
      <w:r>
        <w:rPr>
          <w:rFonts w:hint="eastAsia"/>
          <w:color w:val="000000"/>
        </w:rPr>
        <w:t>八、其他</w:t>
      </w:r>
    </w:p>
    <w:p w14:paraId="081914FA">
      <w:pPr>
        <w:tabs>
          <w:tab w:val="left" w:pos="900"/>
        </w:tabs>
        <w:spacing w:line="400" w:lineRule="exact"/>
        <w:ind w:firstLine="480"/>
        <w:rPr>
          <w:rFonts w:hint="eastAsia" w:ascii="宋体" w:hAnsi="宋体" w:eastAsia="宋体" w:cs="宋体"/>
          <w:b/>
          <w:bCs w:val="0"/>
          <w:color w:val="000000"/>
          <w:sz w:val="24"/>
          <w:szCs w:val="24"/>
        </w:rPr>
      </w:pPr>
      <w:r>
        <w:rPr>
          <w:rFonts w:ascii="宋体" w:hAnsi="宋体"/>
          <w:color w:val="000000"/>
          <w:sz w:val="24"/>
        </w:rPr>
        <w:t>1</w:t>
      </w:r>
      <w:r>
        <w:rPr>
          <w:rFonts w:hint="eastAsia" w:ascii="宋体" w:hAnsi="宋体"/>
          <w:color w:val="000000"/>
          <w:sz w:val="24"/>
        </w:rPr>
        <w:t>.</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“苏采云”政府采购交易系统（以下简称苏采云系统）</w:t>
      </w:r>
      <w:r>
        <w:rPr>
          <w:rFonts w:hint="eastAsia" w:ascii="宋体" w:hAnsi="宋体"/>
          <w:bCs/>
          <w:color w:val="000000"/>
          <w:sz w:val="24"/>
          <w:szCs w:val="24"/>
        </w:rPr>
        <w:t>的CA数字证书、电子签章已更换为江苏省电子政务证书认证中心C A和方正国际软件（北京）有限公司电子签章。如果投标人通过</w:t>
      </w:r>
      <w:r>
        <w:rPr>
          <w:rFonts w:hint="eastAsia" w:ascii="宋体" w:hAnsi="宋体"/>
          <w:color w:val="000000"/>
          <w:sz w:val="24"/>
          <w:szCs w:val="24"/>
        </w:rPr>
        <w:t>苏采云系统</w:t>
      </w:r>
      <w:r>
        <w:rPr>
          <w:rFonts w:hint="eastAsia" w:ascii="宋体" w:hAnsi="宋体"/>
          <w:bCs/>
          <w:color w:val="000000"/>
          <w:sz w:val="24"/>
          <w:szCs w:val="24"/>
        </w:rPr>
        <w:t>参与政府采购项目，需要更换CA数字证书和电子签章。</w:t>
      </w:r>
      <w:r>
        <w:rPr>
          <w:rFonts w:hint="eastAsia" w:ascii="宋体" w:hAnsi="宋体"/>
          <w:b/>
          <w:bCs w:val="0"/>
          <w:color w:val="000000"/>
          <w:sz w:val="24"/>
          <w:szCs w:val="24"/>
        </w:rPr>
        <w:t>具体办理指南和操作手册见链接：</w:t>
      </w:r>
      <w:r>
        <w:rPr>
          <w:rFonts w:hint="eastAsia" w:ascii="宋体" w:hAnsi="宋体" w:eastAsia="宋体" w:cs="宋体"/>
          <w:b/>
          <w:bCs w:val="0"/>
          <w:color w:val="000000"/>
          <w:sz w:val="24"/>
          <w:szCs w:val="24"/>
        </w:rPr>
        <w:t>http://zfcg.yangzhou.gov.cn/xzzx/art/2023/art_4d7de1f7865f4a2894fc22bc452f94d8.html，请按《操作手册》要求制作、上传电子投标文件。</w:t>
      </w:r>
    </w:p>
    <w:p w14:paraId="04371C79">
      <w:pPr>
        <w:tabs>
          <w:tab w:val="left" w:pos="900"/>
        </w:tabs>
        <w:spacing w:line="400" w:lineRule="exact"/>
        <w:ind w:firstLine="480"/>
        <w:rPr>
          <w:rFonts w:ascii="宋体" w:hAnsi="宋体"/>
          <w:bCs/>
          <w:color w:val="000000"/>
          <w:sz w:val="24"/>
          <w:szCs w:val="24"/>
        </w:rPr>
      </w:pPr>
      <w:r>
        <w:rPr>
          <w:rFonts w:hint="eastAsia" w:ascii="宋体" w:hAnsi="宋体"/>
          <w:bCs/>
          <w:color w:val="000000"/>
          <w:sz w:val="24"/>
          <w:szCs w:val="24"/>
        </w:rPr>
        <w:t>领取CA和办理电子签章（请至扬州市文昌东路9号广陵新城市民中心1号楼5楼办理，具体联系方式：18952716110）。</w:t>
      </w:r>
    </w:p>
    <w:p w14:paraId="7AEBC5AA">
      <w:pPr>
        <w:tabs>
          <w:tab w:val="left" w:pos="900"/>
        </w:tabs>
        <w:spacing w:line="400" w:lineRule="exact"/>
        <w:ind w:firstLine="480"/>
        <w:rPr>
          <w:rFonts w:hint="eastAsia" w:ascii="宋体" w:hAnsi="宋体"/>
          <w:bCs/>
          <w:color w:val="000000"/>
          <w:sz w:val="24"/>
          <w:szCs w:val="24"/>
        </w:rPr>
      </w:pPr>
      <w:r>
        <w:rPr>
          <w:rFonts w:hint="eastAsia" w:ascii="宋体" w:hAnsi="宋体"/>
          <w:bCs/>
          <w:color w:val="000000"/>
          <w:sz w:val="24"/>
          <w:szCs w:val="24"/>
        </w:rPr>
        <w:t>2. 有关本次招标的事项若存在变动或修改，敬请及时关注</w:t>
      </w:r>
      <w:r>
        <w:rPr>
          <w:rFonts w:hint="eastAsia" w:ascii="宋体" w:hAnsi="宋体"/>
          <w:bCs/>
          <w:color w:val="000000"/>
          <w:sz w:val="24"/>
          <w:szCs w:val="24"/>
          <w:lang w:val="en-US" w:eastAsia="zh-CN"/>
        </w:rPr>
        <w:t>扬州市公共资源交易中心高邮分中心</w:t>
      </w:r>
      <w:r>
        <w:rPr>
          <w:rFonts w:hint="eastAsia" w:ascii="宋体" w:hAnsi="宋体"/>
          <w:bCs/>
          <w:color w:val="000000"/>
          <w:sz w:val="24"/>
          <w:szCs w:val="24"/>
        </w:rPr>
        <w:t>在“江苏政府采购网”</w:t>
      </w:r>
      <w:r>
        <w:rPr>
          <w:rFonts w:hint="eastAsia" w:ascii="宋体" w:hAnsi="宋体"/>
          <w:bCs/>
          <w:color w:val="000000"/>
          <w:sz w:val="24"/>
          <w:szCs w:val="24"/>
          <w:lang w:eastAsia="zh-CN"/>
        </w:rPr>
        <w:t>、“</w:t>
      </w:r>
      <w:r>
        <w:rPr>
          <w:rFonts w:hint="eastAsia" w:ascii="宋体" w:hAnsi="宋体"/>
          <w:bCs/>
          <w:color w:val="000000"/>
          <w:sz w:val="24"/>
          <w:szCs w:val="24"/>
          <w:lang w:val="en-US" w:eastAsia="zh-CN"/>
        </w:rPr>
        <w:t>扬州市政府采购网</w:t>
      </w:r>
      <w:r>
        <w:rPr>
          <w:rFonts w:hint="eastAsia" w:ascii="宋体" w:hAnsi="宋体"/>
          <w:bCs/>
          <w:color w:val="000000"/>
          <w:sz w:val="24"/>
          <w:szCs w:val="24"/>
          <w:lang w:eastAsia="zh-CN"/>
        </w:rPr>
        <w:t>”</w:t>
      </w:r>
      <w:r>
        <w:rPr>
          <w:rFonts w:hint="eastAsia" w:ascii="宋体" w:hAnsi="宋体"/>
          <w:bCs/>
          <w:color w:val="000000"/>
          <w:sz w:val="24"/>
          <w:szCs w:val="24"/>
        </w:rPr>
        <w:t>发布的更正公告。</w:t>
      </w:r>
    </w:p>
    <w:p w14:paraId="5BA63872">
      <w:pPr>
        <w:tabs>
          <w:tab w:val="left" w:pos="900"/>
        </w:tabs>
        <w:spacing w:line="400" w:lineRule="exact"/>
        <w:ind w:firstLine="480"/>
        <w:rPr>
          <w:rFonts w:hint="eastAsia" w:ascii="宋体" w:hAnsi="宋体"/>
          <w:bCs/>
          <w:color w:val="000000"/>
          <w:sz w:val="24"/>
          <w:szCs w:val="24"/>
        </w:rPr>
      </w:pPr>
      <w:r>
        <w:rPr>
          <w:rFonts w:hint="eastAsia" w:ascii="宋体" w:hAnsi="宋体"/>
          <w:bCs/>
          <w:color w:val="000000"/>
          <w:sz w:val="24"/>
          <w:szCs w:val="24"/>
        </w:rPr>
        <w:t>3. 本次招标不收取投标保证金。</w:t>
      </w:r>
    </w:p>
    <w:p w14:paraId="50CC559B">
      <w:pPr>
        <w:ind w:right="840"/>
        <w:rPr>
          <w:rFonts w:hint="eastAsia" w:ascii="宋体" w:hAnsi="宋体"/>
          <w:color w:val="000000"/>
          <w:sz w:val="24"/>
          <w:szCs w:val="24"/>
        </w:rPr>
      </w:pPr>
      <w:r>
        <w:rPr>
          <w:rFonts w:ascii="宋体" w:hAnsi="宋体"/>
          <w:color w:val="000000"/>
          <w:sz w:val="24"/>
          <w:szCs w:val="24"/>
        </w:rPr>
        <w:br w:type="page" w:clear="all"/>
      </w:r>
    </w:p>
    <w:p w14:paraId="57F3B43E">
      <w:pPr>
        <w:pStyle w:val="186"/>
        <w:keepNext/>
        <w:keepLines/>
        <w:pageBreakBefore w:val="0"/>
        <w:widowControl w:val="0"/>
        <w:kinsoku/>
        <w:wordWrap/>
        <w:overflowPunct/>
        <w:topLinePunct w:val="0"/>
        <w:autoSpaceDE/>
        <w:autoSpaceDN/>
        <w:bidi w:val="0"/>
        <w:adjustRightInd/>
        <w:snapToGrid/>
        <w:spacing w:line="240" w:lineRule="auto"/>
        <w:ind w:firstLine="2426"/>
        <w:jc w:val="both"/>
        <w:textAlignment w:val="auto"/>
        <w:rPr>
          <w:rFonts w:hint="eastAsia" w:ascii="黑体" w:eastAsia="黑体"/>
          <w:b w:val="0"/>
          <w:bCs w:val="0"/>
          <w:color w:val="000000"/>
        </w:rPr>
      </w:pPr>
      <w:bookmarkStart w:id="44" w:name="_Toc120614211"/>
      <w:r>
        <w:rPr>
          <w:rFonts w:hint="eastAsia" w:ascii="黑体" w:eastAsia="黑体"/>
          <w:color w:val="000000"/>
        </w:rPr>
        <w:t xml:space="preserve">第二章  </w:t>
      </w:r>
      <w:bookmarkEnd w:id="1"/>
      <w:bookmarkEnd w:id="2"/>
      <w:bookmarkEnd w:id="3"/>
      <w:bookmarkEnd w:id="4"/>
      <w:bookmarkEnd w:id="5"/>
      <w:bookmarkEnd w:id="44"/>
      <w:bookmarkStart w:id="45" w:name="_Toc120614213"/>
      <w:bookmarkStart w:id="46" w:name="_Toc20823274"/>
      <w:bookmarkStart w:id="47" w:name="_Toc16938518"/>
      <w:bookmarkStart w:id="48" w:name="_Toc513029202"/>
      <w:r>
        <w:rPr>
          <w:rFonts w:hint="eastAsia" w:ascii="黑体" w:eastAsia="黑体"/>
          <w:color w:val="000000"/>
        </w:rPr>
        <w:t>投标人须知</w:t>
      </w:r>
      <w:bookmarkEnd w:id="45"/>
      <w:bookmarkEnd w:id="46"/>
      <w:bookmarkEnd w:id="47"/>
      <w:bookmarkEnd w:id="48"/>
    </w:p>
    <w:p w14:paraId="3012C189">
      <w:pPr>
        <w:pStyle w:val="188"/>
        <w:spacing w:before="145" w:after="145" w:line="400" w:lineRule="exact"/>
        <w:ind w:firstLine="498"/>
        <w:rPr>
          <w:rFonts w:hint="eastAsia"/>
          <w:color w:val="000000"/>
        </w:rPr>
      </w:pPr>
      <w:bookmarkStart w:id="49" w:name="_Toc513029203"/>
      <w:bookmarkStart w:id="50" w:name="_Toc16938519"/>
      <w:bookmarkStart w:id="51" w:name="_Toc20823275"/>
      <w:bookmarkStart w:id="52" w:name="_Toc120614214"/>
      <w:r>
        <w:rPr>
          <w:rFonts w:hint="eastAsia"/>
          <w:color w:val="000000"/>
        </w:rPr>
        <w:t>一、总则</w:t>
      </w:r>
      <w:bookmarkEnd w:id="49"/>
      <w:bookmarkEnd w:id="50"/>
      <w:bookmarkEnd w:id="51"/>
      <w:bookmarkEnd w:id="52"/>
    </w:p>
    <w:p w14:paraId="6C4E74D2">
      <w:pPr>
        <w:pStyle w:val="189"/>
        <w:spacing w:before="0" w:after="0" w:line="400" w:lineRule="exact"/>
        <w:ind w:firstLine="420"/>
        <w:rPr>
          <w:rFonts w:hint="eastAsia"/>
          <w:b w:val="0"/>
          <w:bCs w:val="0"/>
          <w:color w:val="000000"/>
        </w:rPr>
      </w:pPr>
      <w:bookmarkStart w:id="53" w:name="_Hlt16619475"/>
      <w:bookmarkEnd w:id="53"/>
      <w:bookmarkStart w:id="54" w:name="_Toc458694821"/>
      <w:bookmarkStart w:id="55" w:name="_Toc513029204"/>
      <w:bookmarkStart w:id="56" w:name="_Toc16938520"/>
      <w:bookmarkStart w:id="57" w:name="_Toc20823276"/>
      <w:r>
        <w:rPr>
          <w:rFonts w:hint="eastAsia"/>
          <w:b w:val="0"/>
          <w:bCs w:val="0"/>
          <w:color w:val="000000"/>
        </w:rPr>
        <w:t>1</w:t>
      </w:r>
      <w:bookmarkEnd w:id="54"/>
      <w:r>
        <w:rPr>
          <w:rFonts w:hint="eastAsia"/>
          <w:b w:val="0"/>
          <w:bCs w:val="0"/>
          <w:color w:val="000000"/>
        </w:rPr>
        <w:t>、招标方式</w:t>
      </w:r>
      <w:bookmarkEnd w:id="55"/>
      <w:bookmarkEnd w:id="56"/>
      <w:bookmarkEnd w:id="57"/>
    </w:p>
    <w:p w14:paraId="3678A1B1">
      <w:pPr>
        <w:spacing w:line="400" w:lineRule="exact"/>
        <w:ind w:firstLine="480"/>
        <w:rPr>
          <w:rFonts w:hint="eastAsia" w:ascii="宋体" w:hAnsi="宋体"/>
          <w:color w:val="000000"/>
          <w:sz w:val="24"/>
        </w:rPr>
      </w:pPr>
      <w:r>
        <w:rPr>
          <w:rFonts w:hint="eastAsia" w:ascii="宋体" w:hAnsi="宋体"/>
          <w:color w:val="000000"/>
          <w:sz w:val="24"/>
        </w:rPr>
        <w:t>1.1 本次招标采取公开招标方式，本招标文件仅适用于招标公告中所述项目。</w:t>
      </w:r>
    </w:p>
    <w:p w14:paraId="4AA0D3C7">
      <w:pPr>
        <w:pStyle w:val="189"/>
        <w:spacing w:before="0" w:after="0" w:line="400" w:lineRule="exact"/>
        <w:ind w:firstLine="420"/>
        <w:rPr>
          <w:rFonts w:hint="eastAsia"/>
          <w:b w:val="0"/>
          <w:bCs w:val="0"/>
          <w:color w:val="000000"/>
        </w:rPr>
      </w:pPr>
      <w:bookmarkStart w:id="58" w:name="_Toc513029205"/>
      <w:bookmarkStart w:id="59" w:name="_Toc16938521"/>
      <w:bookmarkStart w:id="60" w:name="_Toc20823277"/>
      <w:r>
        <w:rPr>
          <w:rFonts w:hint="eastAsia"/>
          <w:b w:val="0"/>
          <w:bCs w:val="0"/>
          <w:color w:val="000000"/>
        </w:rPr>
        <w:t>2、合格的投标人</w:t>
      </w:r>
      <w:bookmarkEnd w:id="58"/>
      <w:bookmarkEnd w:id="59"/>
      <w:bookmarkEnd w:id="60"/>
    </w:p>
    <w:p w14:paraId="390619AC">
      <w:pPr>
        <w:spacing w:line="400" w:lineRule="exact"/>
        <w:ind w:firstLine="480"/>
        <w:rPr>
          <w:rFonts w:hint="eastAsia" w:ascii="宋体" w:hAnsi="宋体"/>
          <w:color w:val="000000"/>
          <w:sz w:val="24"/>
          <w:szCs w:val="24"/>
        </w:rPr>
      </w:pPr>
      <w:r>
        <w:rPr>
          <w:rFonts w:hint="eastAsia" w:ascii="宋体" w:hAnsi="宋体"/>
          <w:color w:val="000000"/>
          <w:sz w:val="24"/>
          <w:szCs w:val="24"/>
        </w:rPr>
        <w:t>2.1满足招标公告中供应商的资格要求的规定。</w:t>
      </w:r>
    </w:p>
    <w:p w14:paraId="4D0964FF">
      <w:pPr>
        <w:spacing w:line="400" w:lineRule="exact"/>
        <w:ind w:firstLine="480"/>
        <w:rPr>
          <w:rFonts w:hint="eastAsia" w:ascii="宋体" w:hAnsi="宋体"/>
          <w:color w:val="000000"/>
          <w:sz w:val="24"/>
          <w:szCs w:val="24"/>
        </w:rPr>
      </w:pPr>
      <w:r>
        <w:rPr>
          <w:rFonts w:hint="eastAsia" w:ascii="宋体" w:hAnsi="宋体"/>
          <w:color w:val="000000"/>
          <w:sz w:val="24"/>
          <w:szCs w:val="24"/>
        </w:rPr>
        <w:t>2.2 满足本文件实质性要求的规定。</w:t>
      </w:r>
    </w:p>
    <w:p w14:paraId="0B408BED">
      <w:pPr>
        <w:pStyle w:val="189"/>
        <w:spacing w:before="0" w:after="0" w:line="400" w:lineRule="exact"/>
        <w:ind w:firstLine="420"/>
        <w:rPr>
          <w:rFonts w:hint="eastAsia"/>
          <w:b w:val="0"/>
          <w:bCs w:val="0"/>
          <w:color w:val="000000"/>
        </w:rPr>
      </w:pPr>
      <w:bookmarkStart w:id="61" w:name="_Toc513029206"/>
      <w:bookmarkStart w:id="62" w:name="_Toc20823278"/>
      <w:bookmarkStart w:id="63" w:name="_Toc16938522"/>
      <w:r>
        <w:rPr>
          <w:rFonts w:hint="eastAsia"/>
          <w:b w:val="0"/>
          <w:bCs w:val="0"/>
          <w:color w:val="000000"/>
        </w:rPr>
        <w:t>3、适用法律</w:t>
      </w:r>
      <w:bookmarkEnd w:id="61"/>
      <w:bookmarkEnd w:id="62"/>
      <w:bookmarkEnd w:id="63"/>
    </w:p>
    <w:p w14:paraId="4A525228">
      <w:pPr>
        <w:spacing w:line="400" w:lineRule="exact"/>
        <w:ind w:firstLine="420"/>
        <w:rPr>
          <w:rFonts w:hint="eastAsia" w:ascii="宋体" w:hAnsi="宋体"/>
          <w:color w:val="000000"/>
          <w:sz w:val="24"/>
        </w:rPr>
      </w:pPr>
      <w:r>
        <w:rPr>
          <w:rFonts w:hint="eastAsia" w:ascii="宋体" w:hAnsi="宋体"/>
          <w:color w:val="000000"/>
          <w:sz w:val="24"/>
        </w:rPr>
        <w:t>3.1 本次招标及由此产生的合同受中华人民共和国有关的法律法规制约和保护</w:t>
      </w:r>
      <w:r>
        <w:rPr>
          <w:rFonts w:ascii="宋体" w:hAnsi="宋体"/>
          <w:color w:val="000000"/>
          <w:sz w:val="24"/>
        </w:rPr>
        <w:t>。</w:t>
      </w:r>
    </w:p>
    <w:p w14:paraId="57B30F93">
      <w:pPr>
        <w:pStyle w:val="189"/>
        <w:spacing w:before="0" w:after="0" w:line="400" w:lineRule="exact"/>
        <w:ind w:firstLine="420"/>
        <w:rPr>
          <w:rFonts w:hint="eastAsia"/>
          <w:b w:val="0"/>
          <w:bCs w:val="0"/>
          <w:color w:val="000000"/>
        </w:rPr>
      </w:pPr>
      <w:bookmarkStart w:id="64" w:name="_Toc20823279"/>
      <w:bookmarkStart w:id="65" w:name="_Toc462564067"/>
      <w:bookmarkStart w:id="66" w:name="_Toc513029207"/>
      <w:bookmarkStart w:id="67" w:name="_Toc16938523"/>
      <w:r>
        <w:rPr>
          <w:rFonts w:hint="eastAsia"/>
          <w:b w:val="0"/>
          <w:bCs w:val="0"/>
          <w:color w:val="000000"/>
        </w:rPr>
        <w:t>4、投标费用</w:t>
      </w:r>
      <w:bookmarkEnd w:id="64"/>
      <w:bookmarkEnd w:id="65"/>
      <w:bookmarkEnd w:id="66"/>
      <w:bookmarkEnd w:id="67"/>
    </w:p>
    <w:p w14:paraId="748B1F44">
      <w:pPr>
        <w:spacing w:line="400" w:lineRule="exact"/>
        <w:ind w:firstLine="480"/>
        <w:rPr>
          <w:rFonts w:hint="eastAsia" w:ascii="宋体" w:hAnsi="宋体"/>
          <w:color w:val="000000"/>
          <w:sz w:val="24"/>
        </w:rPr>
      </w:pPr>
      <w:r>
        <w:rPr>
          <w:rFonts w:hint="eastAsia" w:ascii="宋体" w:hAnsi="宋体"/>
          <w:bCs/>
          <w:color w:val="000000"/>
          <w:sz w:val="24"/>
        </w:rPr>
        <w:t>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扬州市公共资源交易中心高邮分中心</w:t>
      </w:r>
      <w:r>
        <w:rPr>
          <w:rFonts w:hint="eastAsia" w:ascii="宋体" w:hAnsi="宋体"/>
          <w:color w:val="000000"/>
          <w:sz w:val="24"/>
        </w:rPr>
        <w:t>（以下简称</w:t>
      </w:r>
      <w:r>
        <w:rPr>
          <w:rFonts w:hint="eastAsia" w:ascii="宋体" w:hAnsi="宋体"/>
          <w:color w:val="000000"/>
          <w:sz w:val="24"/>
          <w:lang w:val="en-US" w:eastAsia="zh-CN"/>
        </w:rPr>
        <w:t>交易</w:t>
      </w:r>
      <w:r>
        <w:rPr>
          <w:rFonts w:hint="eastAsia" w:ascii="宋体" w:hAnsi="宋体"/>
          <w:color w:val="000000"/>
          <w:sz w:val="24"/>
        </w:rPr>
        <w:t>中心）在任何情况下均无义务和责任承担这些费用。</w:t>
      </w:r>
    </w:p>
    <w:p w14:paraId="580C6D34">
      <w:pPr>
        <w:spacing w:line="400" w:lineRule="exact"/>
        <w:ind w:firstLine="480"/>
        <w:rPr>
          <w:rFonts w:hint="eastAsia" w:ascii="宋体" w:hAnsi="宋体"/>
          <w:color w:val="000000"/>
          <w:sz w:val="24"/>
        </w:rPr>
      </w:pPr>
      <w:r>
        <w:rPr>
          <w:rFonts w:hint="eastAsia" w:ascii="宋体" w:hAnsi="宋体"/>
          <w:color w:val="000000"/>
          <w:sz w:val="24"/>
        </w:rPr>
        <w:t>4.2本次招标</w:t>
      </w:r>
      <w:r>
        <w:rPr>
          <w:rFonts w:hint="eastAsia" w:ascii="宋体" w:hAnsi="宋体"/>
          <w:color w:val="000000"/>
          <w:sz w:val="24"/>
          <w:lang w:val="en-US" w:eastAsia="zh-CN"/>
        </w:rPr>
        <w:t>交易</w:t>
      </w:r>
      <w:r>
        <w:rPr>
          <w:rFonts w:hint="eastAsia" w:ascii="宋体" w:hAnsi="宋体"/>
          <w:color w:val="000000"/>
          <w:sz w:val="24"/>
        </w:rPr>
        <w:t>中心和采购人不收取标书工本费与中标服务费。</w:t>
      </w:r>
    </w:p>
    <w:p w14:paraId="0239064A">
      <w:pPr>
        <w:pStyle w:val="189"/>
        <w:spacing w:before="0" w:after="0" w:line="400" w:lineRule="exact"/>
        <w:ind w:firstLine="602"/>
        <w:rPr>
          <w:rFonts w:hint="eastAsia" w:ascii="黑体" w:hAnsi="宋体"/>
          <w:b w:val="0"/>
          <w:bCs w:val="0"/>
          <w:color w:val="000000"/>
        </w:rPr>
      </w:pPr>
      <w:r>
        <w:rPr>
          <w:rFonts w:hint="eastAsia" w:ascii="宋体" w:hAnsi="宋体"/>
          <w:color w:val="000000"/>
          <w:sz w:val="30"/>
        </w:rPr>
        <w:t>5、</w:t>
      </w:r>
      <w:r>
        <w:rPr>
          <w:rFonts w:hint="eastAsia" w:ascii="黑体" w:hAnsi="宋体"/>
          <w:b w:val="0"/>
          <w:bCs w:val="0"/>
          <w:color w:val="000000"/>
        </w:rPr>
        <w:t>招标文件的约束力</w:t>
      </w:r>
    </w:p>
    <w:p w14:paraId="2D65CA17">
      <w:pPr>
        <w:spacing w:line="40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 xml:space="preserve"> 投标人一旦参加本项目采购活动，即被认为接受了本招标文件的规定和约束。</w:t>
      </w:r>
    </w:p>
    <w:p w14:paraId="2F4380FF">
      <w:pPr>
        <w:pStyle w:val="188"/>
        <w:spacing w:before="145" w:after="145" w:line="400" w:lineRule="exact"/>
        <w:ind w:firstLine="321"/>
        <w:rPr>
          <w:rFonts w:hint="eastAsia"/>
          <w:color w:val="000000"/>
        </w:rPr>
      </w:pPr>
      <w:bookmarkStart w:id="68" w:name="_Toc513029209"/>
      <w:bookmarkStart w:id="69" w:name="_Toc120614215"/>
      <w:bookmarkStart w:id="70" w:name="_Toc20823281"/>
      <w:bookmarkStart w:id="71" w:name="_Toc16938525"/>
      <w:r>
        <w:rPr>
          <w:rFonts w:hint="eastAsia"/>
          <w:color w:val="000000"/>
        </w:rPr>
        <w:t>二、招标文件</w:t>
      </w:r>
      <w:bookmarkEnd w:id="68"/>
      <w:bookmarkEnd w:id="69"/>
      <w:bookmarkEnd w:id="70"/>
      <w:bookmarkEnd w:id="71"/>
    </w:p>
    <w:p w14:paraId="3E1962FD">
      <w:pPr>
        <w:pStyle w:val="189"/>
        <w:spacing w:before="0" w:after="0" w:line="400" w:lineRule="exact"/>
        <w:ind w:firstLine="420"/>
        <w:rPr>
          <w:rFonts w:hint="eastAsia"/>
          <w:b w:val="0"/>
          <w:bCs w:val="0"/>
          <w:color w:val="000000"/>
        </w:rPr>
      </w:pPr>
      <w:bookmarkStart w:id="72" w:name="_Toc20823282"/>
      <w:bookmarkStart w:id="73" w:name="_Toc16938526"/>
      <w:bookmarkStart w:id="74" w:name="_Toc513029210"/>
      <w:r>
        <w:rPr>
          <w:rFonts w:hint="eastAsia"/>
          <w:b w:val="0"/>
          <w:bCs w:val="0"/>
          <w:color w:val="000000"/>
        </w:rPr>
        <w:t>6、招标文件构成</w:t>
      </w:r>
      <w:bookmarkEnd w:id="72"/>
      <w:bookmarkEnd w:id="73"/>
      <w:bookmarkEnd w:id="74"/>
    </w:p>
    <w:p w14:paraId="0AC64B52">
      <w:pPr>
        <w:spacing w:line="400" w:lineRule="exact"/>
        <w:ind w:firstLine="480"/>
        <w:rPr>
          <w:rFonts w:hint="eastAsia" w:ascii="宋体" w:hAnsi="宋体"/>
          <w:color w:val="000000"/>
          <w:sz w:val="24"/>
        </w:rPr>
      </w:pPr>
      <w:r>
        <w:rPr>
          <w:rFonts w:hint="eastAsia" w:ascii="宋体" w:hAnsi="宋体"/>
          <w:bCs/>
          <w:color w:val="000000"/>
          <w:sz w:val="24"/>
        </w:rPr>
        <w:t>6.1</w:t>
      </w:r>
      <w:r>
        <w:rPr>
          <w:rFonts w:hint="eastAsia" w:ascii="宋体" w:hAnsi="宋体"/>
          <w:color w:val="000000"/>
          <w:sz w:val="24"/>
        </w:rPr>
        <w:t xml:space="preserve"> 招标文件由以下部分组成：</w:t>
      </w:r>
    </w:p>
    <w:p w14:paraId="0E6C404A">
      <w:pPr>
        <w:spacing w:line="400" w:lineRule="exact"/>
        <w:ind w:firstLine="360"/>
        <w:rPr>
          <w:rFonts w:hint="eastAsia" w:ascii="宋体" w:hAnsi="宋体"/>
          <w:color w:val="000000"/>
          <w:sz w:val="24"/>
          <w:szCs w:val="24"/>
        </w:rPr>
      </w:pPr>
      <w:r>
        <w:rPr>
          <w:rFonts w:hint="eastAsia" w:ascii="宋体" w:hAnsi="宋体"/>
          <w:color w:val="000000"/>
          <w:sz w:val="24"/>
          <w:szCs w:val="24"/>
        </w:rPr>
        <w:t>（1）投标</w:t>
      </w:r>
      <w:r>
        <w:rPr>
          <w:rFonts w:ascii="宋体" w:hAnsi="宋体"/>
          <w:color w:val="000000"/>
          <w:sz w:val="24"/>
          <w:szCs w:val="24"/>
        </w:rPr>
        <w:t>邀请</w:t>
      </w:r>
    </w:p>
    <w:p w14:paraId="1058252A">
      <w:pPr>
        <w:spacing w:line="400" w:lineRule="exact"/>
        <w:ind w:firstLine="360"/>
        <w:rPr>
          <w:rFonts w:hint="eastAsia" w:ascii="宋体" w:hAnsi="宋体"/>
          <w:color w:val="000000"/>
          <w:sz w:val="24"/>
          <w:szCs w:val="24"/>
        </w:rPr>
      </w:pPr>
      <w:r>
        <w:rPr>
          <w:rFonts w:hint="eastAsia" w:ascii="宋体" w:hAnsi="宋体"/>
          <w:color w:val="000000"/>
          <w:sz w:val="24"/>
          <w:szCs w:val="24"/>
        </w:rPr>
        <w:t>（2）投标人须知</w:t>
      </w:r>
    </w:p>
    <w:p w14:paraId="249717E8">
      <w:pPr>
        <w:spacing w:line="400" w:lineRule="exact"/>
        <w:ind w:firstLine="360"/>
        <w:rPr>
          <w:rFonts w:hint="eastAsia" w:ascii="宋体" w:hAnsi="宋体"/>
          <w:color w:val="000000"/>
          <w:sz w:val="24"/>
          <w:szCs w:val="24"/>
        </w:rPr>
      </w:pPr>
      <w:r>
        <w:rPr>
          <w:rFonts w:hint="eastAsia" w:ascii="宋体" w:hAnsi="宋体"/>
          <w:color w:val="000000"/>
          <w:sz w:val="24"/>
          <w:szCs w:val="24"/>
        </w:rPr>
        <w:t>（3）合同文本</w:t>
      </w:r>
    </w:p>
    <w:p w14:paraId="7EE8FE2E">
      <w:pPr>
        <w:spacing w:line="400" w:lineRule="exact"/>
        <w:ind w:firstLine="360"/>
        <w:rPr>
          <w:rFonts w:hint="eastAsia" w:ascii="宋体" w:hAnsi="宋体"/>
          <w:color w:val="000000"/>
          <w:sz w:val="24"/>
          <w:szCs w:val="24"/>
        </w:rPr>
      </w:pPr>
      <w:r>
        <w:rPr>
          <w:rFonts w:hint="eastAsia" w:ascii="宋体" w:hAnsi="宋体"/>
          <w:color w:val="000000"/>
          <w:sz w:val="24"/>
          <w:szCs w:val="24"/>
        </w:rPr>
        <w:t>（4）采购需求</w:t>
      </w:r>
    </w:p>
    <w:p w14:paraId="6BA36A18">
      <w:pPr>
        <w:spacing w:line="400" w:lineRule="exact"/>
        <w:ind w:firstLine="360"/>
        <w:rPr>
          <w:rFonts w:hint="eastAsia" w:ascii="宋体" w:hAnsi="宋体"/>
          <w:color w:val="000000"/>
          <w:sz w:val="24"/>
          <w:szCs w:val="24"/>
        </w:rPr>
      </w:pPr>
      <w:r>
        <w:rPr>
          <w:rFonts w:hint="eastAsia" w:ascii="宋体" w:hAnsi="宋体"/>
          <w:color w:val="000000"/>
          <w:sz w:val="24"/>
          <w:szCs w:val="24"/>
        </w:rPr>
        <w:t>（5）评标方法与评标标准</w:t>
      </w:r>
    </w:p>
    <w:p w14:paraId="6301B028">
      <w:pPr>
        <w:spacing w:line="400" w:lineRule="exact"/>
        <w:ind w:firstLine="360"/>
        <w:rPr>
          <w:rFonts w:hint="eastAsia" w:ascii="宋体" w:hAnsi="宋体"/>
          <w:color w:val="000000"/>
          <w:sz w:val="24"/>
          <w:szCs w:val="24"/>
        </w:rPr>
      </w:pPr>
      <w:r>
        <w:rPr>
          <w:rFonts w:hint="eastAsia" w:ascii="宋体" w:hAnsi="宋体"/>
          <w:color w:val="000000"/>
          <w:sz w:val="24"/>
          <w:szCs w:val="24"/>
        </w:rPr>
        <w:t>（6）投标文件格式</w:t>
      </w:r>
    </w:p>
    <w:p w14:paraId="187D6D1F">
      <w:pPr>
        <w:spacing w:line="400" w:lineRule="exact"/>
        <w:ind w:firstLine="480"/>
        <w:rPr>
          <w:rFonts w:hint="eastAsia" w:ascii="宋体" w:hAnsi="宋体"/>
          <w:color w:val="000000"/>
          <w:sz w:val="24"/>
        </w:rPr>
      </w:pPr>
      <w:r>
        <w:rPr>
          <w:rFonts w:hint="eastAsia" w:ascii="宋体" w:hAnsi="宋体"/>
          <w:color w:val="000000"/>
          <w:sz w:val="24"/>
        </w:rPr>
        <w:t>请仔细检查招标文件是否齐全，如有缺漏请立即与</w:t>
      </w:r>
      <w:r>
        <w:rPr>
          <w:rFonts w:hint="eastAsia" w:ascii="宋体" w:hAnsi="宋体"/>
          <w:color w:val="000000"/>
          <w:sz w:val="24"/>
          <w:lang w:val="en-US" w:eastAsia="zh-CN"/>
        </w:rPr>
        <w:t>交易</w:t>
      </w:r>
      <w:r>
        <w:rPr>
          <w:rFonts w:hint="eastAsia" w:ascii="宋体" w:hAnsi="宋体"/>
          <w:color w:val="000000"/>
          <w:sz w:val="24"/>
        </w:rPr>
        <w:t>中心联系解决。</w:t>
      </w:r>
    </w:p>
    <w:p w14:paraId="78E45831">
      <w:pPr>
        <w:spacing w:line="400" w:lineRule="exact"/>
        <w:ind w:firstLine="480"/>
        <w:rPr>
          <w:rFonts w:hint="eastAsia" w:ascii="宋体" w:hAnsi="宋体"/>
          <w:color w:val="000000"/>
          <w:sz w:val="24"/>
        </w:rPr>
      </w:pPr>
      <w:r>
        <w:rPr>
          <w:rFonts w:hint="eastAsia" w:ascii="宋体" w:hAnsi="宋体"/>
          <w:bCs/>
          <w:color w:val="000000"/>
          <w:sz w:val="24"/>
        </w:rPr>
        <w:t>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616B4BE">
      <w:pPr>
        <w:pStyle w:val="189"/>
        <w:spacing w:before="0" w:after="0" w:line="400" w:lineRule="exact"/>
        <w:ind w:firstLine="560"/>
        <w:rPr>
          <w:rFonts w:hint="eastAsia"/>
          <w:b w:val="0"/>
          <w:bCs w:val="0"/>
          <w:color w:val="000000"/>
        </w:rPr>
      </w:pPr>
      <w:bookmarkStart w:id="75" w:name="_Toc16938528"/>
      <w:bookmarkStart w:id="76" w:name="_Toc462564071"/>
      <w:bookmarkStart w:id="77" w:name="_Toc513029212"/>
      <w:bookmarkStart w:id="78" w:name="_Toc20823284"/>
      <w:r>
        <w:rPr>
          <w:b w:val="0"/>
          <w:bCs w:val="0"/>
          <w:color w:val="000000"/>
        </w:rPr>
        <w:t>7</w:t>
      </w:r>
      <w:r>
        <w:rPr>
          <w:rFonts w:hint="eastAsia"/>
          <w:b w:val="0"/>
          <w:bCs w:val="0"/>
          <w:color w:val="000000"/>
        </w:rPr>
        <w:t>、招标文件的修改</w:t>
      </w:r>
      <w:bookmarkEnd w:id="75"/>
      <w:bookmarkEnd w:id="76"/>
      <w:bookmarkEnd w:id="77"/>
      <w:bookmarkEnd w:id="78"/>
    </w:p>
    <w:p w14:paraId="216533F4">
      <w:pPr>
        <w:spacing w:line="400" w:lineRule="exact"/>
        <w:ind w:firstLine="480"/>
        <w:rPr>
          <w:rFonts w:hint="eastAsia" w:ascii="宋体" w:hAnsi="宋体"/>
          <w:color w:val="000000"/>
          <w:sz w:val="24"/>
        </w:rPr>
      </w:pPr>
      <w:r>
        <w:rPr>
          <w:rFonts w:hint="eastAsia" w:ascii="宋体" w:hAnsi="宋体"/>
          <w:bCs/>
          <w:color w:val="000000"/>
          <w:sz w:val="24"/>
        </w:rPr>
        <w:t>7.1</w:t>
      </w:r>
      <w:r>
        <w:rPr>
          <w:rFonts w:hint="eastAsia" w:ascii="宋体" w:hAnsi="宋体"/>
          <w:color w:val="000000"/>
          <w:sz w:val="24"/>
        </w:rPr>
        <w:t xml:space="preserve"> 在投标截止时间</w:t>
      </w:r>
      <w:r>
        <w:rPr>
          <w:rFonts w:hint="eastAsia" w:ascii="仿宋_GB2312" w:hAnsi="仿宋_GB2312"/>
          <w:color w:val="000000"/>
          <w:sz w:val="24"/>
        </w:rPr>
        <w:t>前</w:t>
      </w:r>
      <w:r>
        <w:rPr>
          <w:rFonts w:hint="eastAsia" w:ascii="宋体" w:hAnsi="宋体"/>
          <w:color w:val="000000"/>
          <w:sz w:val="24"/>
        </w:rPr>
        <w:t>，</w:t>
      </w:r>
      <w:r>
        <w:rPr>
          <w:rFonts w:hint="eastAsia" w:ascii="宋体" w:hAnsi="宋体"/>
          <w:color w:val="000000"/>
          <w:sz w:val="24"/>
          <w:lang w:val="en-US" w:eastAsia="zh-CN"/>
        </w:rPr>
        <w:t>交易</w:t>
      </w:r>
      <w:r>
        <w:rPr>
          <w:rFonts w:hint="eastAsia" w:ascii="宋体" w:hAnsi="宋体"/>
          <w:color w:val="000000"/>
          <w:sz w:val="24"/>
        </w:rPr>
        <w:t>中心可以对招标文件进行修改。</w:t>
      </w:r>
    </w:p>
    <w:p w14:paraId="1AE27760">
      <w:pPr>
        <w:spacing w:line="400" w:lineRule="exact"/>
        <w:ind w:firstLine="480"/>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交易</w:t>
      </w:r>
      <w:r>
        <w:rPr>
          <w:rFonts w:hint="eastAsia" w:ascii="宋体" w:hAnsi="宋体"/>
          <w:color w:val="000000"/>
          <w:sz w:val="24"/>
        </w:rPr>
        <w:t>中心</w:t>
      </w:r>
      <w:r>
        <w:rPr>
          <w:rFonts w:hint="eastAsia" w:ascii="宋体" w:hAnsi="宋体"/>
          <w:color w:val="000000"/>
          <w:sz w:val="24"/>
          <w:szCs w:val="24"/>
        </w:rPr>
        <w:t>有权按照法定的要求</w:t>
      </w:r>
      <w:r>
        <w:rPr>
          <w:rFonts w:hint="eastAsia" w:ascii="宋体" w:hAnsi="宋体"/>
          <w:color w:val="000000"/>
          <w:sz w:val="24"/>
        </w:rPr>
        <w:t>推迟投标截止日期和开标日期。</w:t>
      </w:r>
    </w:p>
    <w:p w14:paraId="17FBD323">
      <w:pPr>
        <w:spacing w:line="400" w:lineRule="exact"/>
        <w:ind w:firstLine="480"/>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招标文件的修改将在江苏政府采购网</w:t>
      </w:r>
      <w:r>
        <w:rPr>
          <w:rFonts w:hint="eastAsia" w:ascii="宋体" w:hAnsi="宋体"/>
          <w:color w:val="000000"/>
          <w:sz w:val="24"/>
          <w:lang w:eastAsia="zh-CN"/>
        </w:rPr>
        <w:t>、</w:t>
      </w:r>
      <w:r>
        <w:rPr>
          <w:rFonts w:hint="eastAsia" w:ascii="宋体" w:hAnsi="宋体"/>
          <w:color w:val="000000"/>
          <w:sz w:val="24"/>
          <w:lang w:val="en-US" w:eastAsia="zh-CN"/>
        </w:rPr>
        <w:t>扬州市政府采购网公布</w:t>
      </w:r>
      <w:r>
        <w:rPr>
          <w:rFonts w:hint="eastAsia" w:ascii="宋体" w:hAnsi="宋体"/>
          <w:color w:val="000000"/>
          <w:sz w:val="24"/>
        </w:rPr>
        <w:t>，</w:t>
      </w:r>
      <w:r>
        <w:rPr>
          <w:rFonts w:hint="eastAsia" w:ascii="宋体" w:hAnsi="宋体"/>
          <w:color w:val="000000"/>
          <w:sz w:val="24"/>
          <w:szCs w:val="24"/>
        </w:rPr>
        <w:t>补充文件将作为招标文件的组成部分，</w:t>
      </w:r>
      <w:r>
        <w:rPr>
          <w:rFonts w:hint="eastAsia" w:ascii="宋体" w:hAnsi="宋体"/>
          <w:color w:val="000000"/>
          <w:sz w:val="24"/>
        </w:rPr>
        <w:t>并对投标人具有约束力。</w:t>
      </w:r>
    </w:p>
    <w:p w14:paraId="5F10522E">
      <w:pPr>
        <w:pStyle w:val="188"/>
        <w:spacing w:before="145" w:after="145" w:line="400" w:lineRule="exact"/>
        <w:ind w:firstLine="482"/>
        <w:rPr>
          <w:rFonts w:hint="eastAsia"/>
          <w:color w:val="000000"/>
        </w:rPr>
      </w:pPr>
      <w:bookmarkStart w:id="79" w:name="_Toc120614216"/>
      <w:bookmarkStart w:id="80" w:name="_Toc462564072"/>
      <w:bookmarkStart w:id="81" w:name="_Toc16938529"/>
      <w:bookmarkStart w:id="82" w:name="_Toc20823285"/>
      <w:bookmarkStart w:id="83" w:name="_Toc513029213"/>
      <w:r>
        <w:rPr>
          <w:rFonts w:hint="eastAsia"/>
          <w:color w:val="000000"/>
        </w:rPr>
        <w:t>三、投标文件的编制</w:t>
      </w:r>
      <w:bookmarkEnd w:id="79"/>
      <w:bookmarkEnd w:id="80"/>
      <w:bookmarkEnd w:id="81"/>
      <w:bookmarkEnd w:id="82"/>
      <w:bookmarkEnd w:id="83"/>
    </w:p>
    <w:p w14:paraId="0BEAAD58">
      <w:pPr>
        <w:pStyle w:val="189"/>
        <w:spacing w:before="0" w:after="0" w:line="400" w:lineRule="exact"/>
        <w:ind w:firstLine="560"/>
        <w:rPr>
          <w:rFonts w:hint="eastAsia"/>
          <w:bCs w:val="0"/>
          <w:color w:val="000000"/>
        </w:rPr>
      </w:pPr>
      <w:bookmarkStart w:id="84" w:name="_Toc462564073"/>
      <w:bookmarkStart w:id="85" w:name="_Toc16938530"/>
      <w:bookmarkStart w:id="86" w:name="_Toc20823286"/>
      <w:bookmarkStart w:id="87" w:name="_Toc513029214"/>
      <w:r>
        <w:rPr>
          <w:b w:val="0"/>
          <w:bCs w:val="0"/>
          <w:color w:val="000000"/>
        </w:rPr>
        <w:t>8</w:t>
      </w:r>
      <w:r>
        <w:rPr>
          <w:rFonts w:hint="eastAsia"/>
          <w:b w:val="0"/>
          <w:bCs w:val="0"/>
          <w:color w:val="000000"/>
        </w:rPr>
        <w:t>、投标文件的语言及度量衡单位</w:t>
      </w:r>
      <w:bookmarkEnd w:id="84"/>
      <w:bookmarkEnd w:id="85"/>
      <w:bookmarkEnd w:id="86"/>
      <w:bookmarkEnd w:id="87"/>
    </w:p>
    <w:p w14:paraId="44AB3B90">
      <w:pPr>
        <w:spacing w:line="400" w:lineRule="exact"/>
        <w:ind w:firstLine="480"/>
        <w:rPr>
          <w:rFonts w:hint="eastAsia" w:ascii="宋体" w:hAnsi="宋体"/>
          <w:color w:val="000000"/>
          <w:sz w:val="24"/>
        </w:rPr>
      </w:pPr>
      <w:r>
        <w:rPr>
          <w:rFonts w:ascii="宋体" w:hAnsi="宋体"/>
          <w:bCs/>
          <w:color w:val="000000"/>
          <w:sz w:val="24"/>
        </w:rPr>
        <w:t>8</w:t>
      </w:r>
      <w:r>
        <w:rPr>
          <w:rFonts w:hint="eastAsia" w:ascii="宋体" w:hAnsi="宋体"/>
          <w:bCs/>
          <w:color w:val="000000"/>
          <w:sz w:val="24"/>
        </w:rPr>
        <w:t>.1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交易</w:t>
      </w:r>
      <w:r>
        <w:rPr>
          <w:rFonts w:hint="eastAsia" w:ascii="宋体" w:hAnsi="宋体"/>
          <w:color w:val="000000"/>
          <w:sz w:val="24"/>
        </w:rPr>
        <w:t>中心就有关投标的所有来往通知、函件和文件均应使用</w:t>
      </w:r>
      <w:r>
        <w:rPr>
          <w:rFonts w:hint="eastAsia" w:ascii="宋体" w:hAnsi="宋体"/>
          <w:b/>
          <w:bCs/>
          <w:color w:val="000000"/>
          <w:sz w:val="24"/>
        </w:rPr>
        <w:t>简体中文</w:t>
      </w:r>
      <w:r>
        <w:rPr>
          <w:rFonts w:hint="eastAsia" w:ascii="宋体" w:hAnsi="宋体"/>
          <w:color w:val="000000"/>
          <w:sz w:val="24"/>
        </w:rPr>
        <w:t>。</w:t>
      </w:r>
    </w:p>
    <w:p w14:paraId="6C44D80E">
      <w:pPr>
        <w:spacing w:line="400" w:lineRule="exact"/>
        <w:ind w:firstLine="480"/>
        <w:rPr>
          <w:rFonts w:hint="eastAsia" w:ascii="宋体" w:hAnsi="宋体"/>
          <w:color w:val="000000"/>
          <w:sz w:val="24"/>
        </w:rPr>
      </w:pPr>
      <w:r>
        <w:rPr>
          <w:rFonts w:ascii="宋体" w:hAnsi="宋体"/>
          <w:bCs/>
          <w:color w:val="000000"/>
          <w:sz w:val="24"/>
        </w:rPr>
        <w:t>8</w:t>
      </w:r>
      <w:r>
        <w:rPr>
          <w:rFonts w:hint="eastAsia" w:ascii="宋体" w:hAnsi="宋体"/>
          <w:bCs/>
          <w:color w:val="000000"/>
          <w:sz w:val="24"/>
        </w:rPr>
        <w:t>.2</w:t>
      </w:r>
      <w:r>
        <w:rPr>
          <w:rFonts w:hint="eastAsia" w:ascii="宋体" w:hAnsi="宋体"/>
          <w:color w:val="000000"/>
          <w:sz w:val="24"/>
        </w:rPr>
        <w:t xml:space="preserve"> 除技术性能另有规定外，投标文件所使用的度量衡单位，均须采用国家法定计量单位。</w:t>
      </w:r>
    </w:p>
    <w:p w14:paraId="204C1045">
      <w:pPr>
        <w:pStyle w:val="189"/>
        <w:spacing w:before="0" w:after="0" w:line="400" w:lineRule="exact"/>
        <w:ind w:firstLine="420"/>
        <w:rPr>
          <w:rFonts w:hint="eastAsia"/>
          <w:b w:val="0"/>
          <w:bCs w:val="0"/>
          <w:color w:val="000000"/>
        </w:rPr>
      </w:pPr>
      <w:bookmarkStart w:id="88" w:name="_Toc513029215"/>
      <w:bookmarkStart w:id="89" w:name="_Toc462564074"/>
      <w:bookmarkStart w:id="90" w:name="_Toc20823287"/>
      <w:bookmarkStart w:id="91" w:name="_Toc16938531"/>
      <w:r>
        <w:rPr>
          <w:b w:val="0"/>
          <w:bCs w:val="0"/>
          <w:color w:val="000000"/>
        </w:rPr>
        <w:t>9</w:t>
      </w:r>
      <w:r>
        <w:rPr>
          <w:rFonts w:hint="eastAsia"/>
          <w:b w:val="0"/>
          <w:bCs w:val="0"/>
          <w:color w:val="000000"/>
        </w:rPr>
        <w:t>、投标文件构成</w:t>
      </w:r>
      <w:bookmarkEnd w:id="88"/>
      <w:bookmarkEnd w:id="89"/>
      <w:bookmarkEnd w:id="90"/>
      <w:bookmarkEnd w:id="91"/>
    </w:p>
    <w:p w14:paraId="563F4A2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eastAsia" w:ascii="宋体" w:hAnsi="宋体"/>
          <w:color w:val="000000"/>
          <w:sz w:val="24"/>
          <w:szCs w:val="24"/>
          <w:lang w:val="en-US" w:eastAsia="zh-CN"/>
        </w:rPr>
      </w:pPr>
      <w:r>
        <w:rPr>
          <w:rFonts w:ascii="宋体" w:hAnsi="宋体"/>
          <w:bCs/>
          <w:color w:val="000000"/>
          <w:sz w:val="24"/>
        </w:rPr>
        <w:t>9</w:t>
      </w:r>
      <w:r>
        <w:rPr>
          <w:rFonts w:hint="eastAsia" w:ascii="宋体" w:hAnsi="宋体"/>
          <w:bCs/>
          <w:color w:val="000000"/>
          <w:sz w:val="24"/>
        </w:rPr>
        <w:t>.1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基本目录、</w:t>
      </w:r>
      <w:r>
        <w:rPr>
          <w:rFonts w:hint="eastAsia" w:ascii="宋体" w:hAnsi="宋体"/>
          <w:color w:val="000000"/>
          <w:sz w:val="24"/>
        </w:rPr>
        <w:t>资格</w:t>
      </w:r>
      <w:r>
        <w:rPr>
          <w:rFonts w:hint="eastAsia" w:ascii="宋体" w:hAnsi="宋体"/>
          <w:color w:val="000000"/>
          <w:sz w:val="24"/>
          <w:lang w:val="en-US" w:eastAsia="zh-CN"/>
        </w:rPr>
        <w:t>审查内容</w:t>
      </w:r>
      <w:r>
        <w:rPr>
          <w:rFonts w:hint="eastAsia" w:ascii="宋体" w:hAnsi="宋体"/>
          <w:color w:val="000000"/>
          <w:sz w:val="24"/>
        </w:rPr>
        <w:t>、</w:t>
      </w:r>
      <w:r>
        <w:rPr>
          <w:rFonts w:hint="eastAsia" w:ascii="宋体" w:hAnsi="宋体"/>
          <w:color w:val="000000"/>
          <w:sz w:val="24"/>
          <w:szCs w:val="24"/>
          <w:lang w:val="en-US" w:eastAsia="zh-CN"/>
        </w:rPr>
        <w:t>符合性审查内容、</w:t>
      </w:r>
      <w:r>
        <w:rPr>
          <w:rFonts w:hint="eastAsia" w:ascii="宋体" w:hAnsi="宋体" w:cs="宋体"/>
          <w:b w:val="0"/>
          <w:bCs w:val="0"/>
          <w:color w:val="000000"/>
          <w:sz w:val="24"/>
          <w:szCs w:val="24"/>
          <w:lang w:val="en-US" w:eastAsia="zh-CN"/>
        </w:rPr>
        <w:t>价格扣除证明文件</w:t>
      </w:r>
      <w:r>
        <w:rPr>
          <w:rFonts w:hint="eastAsia" w:ascii="宋体" w:hAnsi="宋体"/>
          <w:color w:val="000000"/>
          <w:sz w:val="24"/>
          <w:szCs w:val="24"/>
          <w:lang w:val="en-US" w:eastAsia="zh-CN"/>
        </w:rPr>
        <w:t>等部分。</w:t>
      </w:r>
    </w:p>
    <w:p w14:paraId="5A4C1B07">
      <w:pPr>
        <w:spacing w:line="400" w:lineRule="exact"/>
        <w:ind w:firstLine="480"/>
        <w:rPr>
          <w:rFonts w:hint="eastAsia" w:ascii="宋体" w:hAnsi="宋体"/>
          <w:color w:val="FF0000"/>
          <w:sz w:val="24"/>
        </w:rPr>
      </w:pPr>
      <w:r>
        <w:rPr>
          <w:rFonts w:ascii="宋体" w:hAnsi="宋体"/>
          <w:color w:val="FF0000"/>
          <w:sz w:val="24"/>
        </w:rPr>
        <w:t>9</w:t>
      </w:r>
      <w:r>
        <w:rPr>
          <w:rFonts w:hint="eastAsia" w:ascii="宋体" w:hAnsi="宋体"/>
          <w:color w:val="FF0000"/>
          <w:sz w:val="24"/>
        </w:rPr>
        <w:t>.2 如标书制作工具中格式和内容与“江苏政府采购网</w:t>
      </w:r>
      <w:r>
        <w:rPr>
          <w:rFonts w:hint="eastAsia" w:ascii="宋体" w:hAnsi="宋体"/>
          <w:color w:val="FF0000"/>
          <w:sz w:val="24"/>
          <w:lang w:eastAsia="zh-CN"/>
        </w:rPr>
        <w:t>、</w:t>
      </w:r>
      <w:r>
        <w:rPr>
          <w:rFonts w:hint="eastAsia" w:ascii="宋体" w:hAnsi="宋体"/>
          <w:color w:val="FF0000"/>
          <w:sz w:val="24"/>
          <w:lang w:val="en-US" w:eastAsia="zh-CN"/>
        </w:rPr>
        <w:t>扬州市政府采购网</w:t>
      </w:r>
      <w:r>
        <w:rPr>
          <w:rFonts w:hint="eastAsia" w:ascii="宋体" w:hAnsi="宋体"/>
          <w:color w:val="FF0000"/>
          <w:sz w:val="24"/>
        </w:rPr>
        <w:t>”发布的招标文件不一致，请以“江苏政府采购网</w:t>
      </w:r>
      <w:r>
        <w:rPr>
          <w:rFonts w:hint="eastAsia" w:ascii="宋体" w:hAnsi="宋体"/>
          <w:color w:val="FF0000"/>
          <w:sz w:val="24"/>
          <w:lang w:eastAsia="zh-CN"/>
        </w:rPr>
        <w:t>、</w:t>
      </w:r>
      <w:r>
        <w:rPr>
          <w:rFonts w:hint="eastAsia" w:ascii="宋体" w:hAnsi="宋体"/>
          <w:color w:val="FF0000"/>
          <w:sz w:val="24"/>
          <w:lang w:val="en-US" w:eastAsia="zh-CN"/>
        </w:rPr>
        <w:t>扬州市政府采购网</w:t>
      </w:r>
      <w:r>
        <w:rPr>
          <w:rFonts w:hint="eastAsia" w:ascii="宋体" w:hAnsi="宋体"/>
          <w:color w:val="FF0000"/>
          <w:sz w:val="24"/>
        </w:rPr>
        <w:t>”发布的招标文件为准。</w:t>
      </w:r>
    </w:p>
    <w:p w14:paraId="0FE883C4">
      <w:pPr>
        <w:pStyle w:val="189"/>
        <w:spacing w:before="0" w:after="0" w:line="400" w:lineRule="exact"/>
        <w:ind w:firstLine="420"/>
        <w:rPr>
          <w:rFonts w:hint="eastAsia"/>
          <w:b w:val="0"/>
          <w:bCs w:val="0"/>
          <w:color w:val="000000"/>
        </w:rPr>
      </w:pPr>
      <w:bookmarkStart w:id="92" w:name="_Hlt26668975"/>
      <w:bookmarkEnd w:id="92"/>
      <w:bookmarkStart w:id="93" w:name="_Hlt26954838"/>
      <w:bookmarkEnd w:id="93"/>
      <w:bookmarkStart w:id="94" w:name="_Hlt26670360"/>
      <w:bookmarkEnd w:id="94"/>
      <w:bookmarkStart w:id="95" w:name="_Toc513029219"/>
      <w:bookmarkStart w:id="96" w:name="_Toc49090509"/>
      <w:bookmarkStart w:id="97" w:name="_Toc14577357"/>
      <w:bookmarkStart w:id="98" w:name="_Toc513029216"/>
      <w:bookmarkStart w:id="99" w:name="_Toc49090507"/>
      <w:bookmarkStart w:id="100" w:name="_Toc14577354"/>
      <w:r>
        <w:rPr>
          <w:rFonts w:hint="eastAsia"/>
          <w:b w:val="0"/>
          <w:bCs w:val="0"/>
          <w:color w:val="000000"/>
        </w:rPr>
        <w:t>1</w:t>
      </w:r>
      <w:r>
        <w:rPr>
          <w:b w:val="0"/>
          <w:bCs w:val="0"/>
          <w:color w:val="000000"/>
        </w:rPr>
        <w:t>0</w:t>
      </w:r>
      <w:r>
        <w:rPr>
          <w:rFonts w:hint="eastAsia"/>
          <w:b w:val="0"/>
          <w:bCs w:val="0"/>
          <w:color w:val="000000"/>
        </w:rPr>
        <w:t>、证明投标人及投标标的符合招标文件规定的文件</w:t>
      </w:r>
      <w:bookmarkEnd w:id="95"/>
      <w:bookmarkEnd w:id="96"/>
      <w:bookmarkEnd w:id="97"/>
    </w:p>
    <w:bookmarkEnd w:id="98"/>
    <w:bookmarkEnd w:id="99"/>
    <w:bookmarkEnd w:id="100"/>
    <w:p w14:paraId="75A75827">
      <w:pPr>
        <w:spacing w:line="400" w:lineRule="exact"/>
        <w:rPr>
          <w:rFonts w:hint="default" w:ascii="宋体" w:hAnsi="宋体" w:eastAsia="宋体"/>
          <w:color w:val="000000"/>
          <w:sz w:val="24"/>
          <w:szCs w:val="24"/>
          <w:lang w:val="en-US" w:eastAsia="zh-CN"/>
        </w:rPr>
      </w:pPr>
      <w:bookmarkStart w:id="101" w:name="_Toc14577355"/>
      <w:bookmarkStart w:id="102" w:name="_Toc49090508"/>
      <w:r>
        <w:rPr>
          <w:rFonts w:hint="eastAsia" w:ascii="宋体" w:hAnsi="宋体"/>
          <w:color w:val="000000"/>
          <w:sz w:val="24"/>
          <w:szCs w:val="24"/>
        </w:rPr>
        <w:t xml:space="preserve">    1</w:t>
      </w:r>
      <w:r>
        <w:rPr>
          <w:rFonts w:ascii="宋体" w:hAnsi="宋体"/>
          <w:color w:val="000000"/>
          <w:sz w:val="24"/>
          <w:szCs w:val="24"/>
        </w:rPr>
        <w:t>0</w:t>
      </w:r>
      <w:r>
        <w:rPr>
          <w:rFonts w:hint="eastAsia" w:ascii="宋体" w:hAnsi="宋体"/>
          <w:color w:val="000000"/>
          <w:sz w:val="24"/>
          <w:szCs w:val="24"/>
        </w:rPr>
        <w:t>.1 投标人应按照</w:t>
      </w:r>
      <w:r>
        <w:rPr>
          <w:rFonts w:hint="eastAsia" w:ascii="宋体" w:hAnsi="宋体"/>
          <w:color w:val="000000"/>
          <w:sz w:val="24"/>
          <w:szCs w:val="24"/>
          <w:lang w:val="en-US" w:eastAsia="zh-CN"/>
        </w:rPr>
        <w:t>招标文件要求提交证明文件，证明</w:t>
      </w:r>
      <w:r>
        <w:rPr>
          <w:rFonts w:hint="eastAsia" w:ascii="宋体" w:hAnsi="宋体"/>
          <w:color w:val="000000"/>
          <w:sz w:val="24"/>
          <w:szCs w:val="24"/>
          <w:highlight w:val="none"/>
          <w:lang w:val="en-US" w:eastAsia="zh-CN"/>
        </w:rPr>
        <w:t>其</w:t>
      </w:r>
      <w:r>
        <w:rPr>
          <w:rFonts w:hint="eastAsia" w:ascii="宋体" w:hAnsi="宋体"/>
          <w:color w:val="000000"/>
          <w:sz w:val="24"/>
          <w:szCs w:val="24"/>
          <w:lang w:val="en-US" w:eastAsia="zh-CN"/>
        </w:rPr>
        <w:t>投标标的符合招标文件规定。</w:t>
      </w:r>
    </w:p>
    <w:p w14:paraId="06F20D78">
      <w:pPr>
        <w:spacing w:line="400" w:lineRule="exact"/>
        <w:ind w:firstLine="480"/>
        <w:rPr>
          <w:rFonts w:hint="eastAsia"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0</w:t>
      </w:r>
      <w:r>
        <w:rPr>
          <w:rFonts w:hint="eastAsia" w:ascii="宋体" w:hAnsi="宋体"/>
          <w:color w:val="000000"/>
          <w:sz w:val="24"/>
          <w:szCs w:val="24"/>
        </w:rPr>
        <w:t>.2招标文件对证明文件无明确形式要求的，证明文件可以以文字资料、图纸和数据等形式提交。</w:t>
      </w:r>
    </w:p>
    <w:p w14:paraId="698DE625">
      <w:pPr>
        <w:pStyle w:val="189"/>
        <w:spacing w:before="0" w:after="0" w:line="400" w:lineRule="exact"/>
        <w:ind w:firstLine="420"/>
        <w:rPr>
          <w:rFonts w:hint="eastAsia"/>
          <w:b w:val="0"/>
          <w:bCs w:val="0"/>
          <w:color w:val="000000"/>
        </w:rPr>
      </w:pPr>
      <w:r>
        <w:rPr>
          <w:rFonts w:hint="eastAsia"/>
          <w:b w:val="0"/>
          <w:bCs w:val="0"/>
          <w:color w:val="000000"/>
        </w:rPr>
        <w:t>1</w:t>
      </w:r>
      <w:r>
        <w:rPr>
          <w:b w:val="0"/>
          <w:bCs w:val="0"/>
          <w:color w:val="000000"/>
        </w:rPr>
        <w:t>1</w:t>
      </w:r>
      <w:r>
        <w:rPr>
          <w:rFonts w:hint="eastAsia"/>
          <w:b w:val="0"/>
          <w:bCs w:val="0"/>
          <w:color w:val="000000"/>
        </w:rPr>
        <w:t>、投标分项报价</w:t>
      </w:r>
      <w:bookmarkEnd w:id="101"/>
      <w:bookmarkStart w:id="103" w:name="_Hlt26670373"/>
      <w:bookmarkEnd w:id="103"/>
      <w:r>
        <w:rPr>
          <w:rFonts w:hint="eastAsia"/>
          <w:b w:val="0"/>
          <w:bCs w:val="0"/>
          <w:color w:val="000000"/>
        </w:rPr>
        <w:t>表</w:t>
      </w:r>
      <w:bookmarkEnd w:id="102"/>
    </w:p>
    <w:p w14:paraId="69EBB259">
      <w:pPr>
        <w:spacing w:line="400" w:lineRule="exact"/>
        <w:ind w:firstLine="480"/>
        <w:rPr>
          <w:rFonts w:hint="eastAsia" w:ascii="宋体" w:hAnsi="宋体"/>
          <w:bCs/>
          <w:color w:val="000000"/>
          <w:sz w:val="24"/>
        </w:rPr>
      </w:pPr>
      <w:r>
        <w:rPr>
          <w:rFonts w:hint="eastAsia" w:ascii="宋体" w:hAnsi="宋体"/>
          <w:bCs/>
          <w:color w:val="000000"/>
          <w:sz w:val="24"/>
        </w:rPr>
        <w:t>1</w:t>
      </w:r>
      <w:r>
        <w:rPr>
          <w:rFonts w:ascii="宋体" w:hAnsi="宋体"/>
          <w:bCs/>
          <w:color w:val="000000"/>
          <w:sz w:val="24"/>
        </w:rPr>
        <w:t>1</w:t>
      </w:r>
      <w:r>
        <w:rPr>
          <w:rFonts w:hint="eastAsia" w:ascii="宋体" w:hAnsi="宋体"/>
          <w:bCs/>
          <w:color w:val="000000"/>
          <w:sz w:val="24"/>
        </w:rPr>
        <w:t>.1</w:t>
      </w:r>
      <w:r>
        <w:rPr>
          <w:rFonts w:hint="eastAsia" w:ascii="宋体" w:hAnsi="宋体"/>
          <w:color w:val="000000"/>
          <w:sz w:val="24"/>
        </w:rPr>
        <w:t xml:space="preserve"> 投</w:t>
      </w:r>
      <w:bookmarkStart w:id="104" w:name="_Hlt26954840"/>
      <w:bookmarkEnd w:id="104"/>
      <w:r>
        <w:rPr>
          <w:rFonts w:hint="eastAsia" w:ascii="宋体" w:hAnsi="宋体"/>
          <w:color w:val="000000"/>
          <w:sz w:val="24"/>
        </w:rPr>
        <w:t>标人按照招标文件规定格式填报投标分项报价表</w:t>
      </w:r>
      <w:bookmarkStart w:id="105" w:name="_Hlt26670399"/>
      <w:bookmarkEnd w:id="105"/>
      <w:r>
        <w:rPr>
          <w:rFonts w:hint="eastAsia" w:ascii="宋体" w:hAnsi="宋体"/>
          <w:color w:val="000000"/>
          <w:sz w:val="24"/>
        </w:rPr>
        <w:t>。</w:t>
      </w:r>
    </w:p>
    <w:p w14:paraId="2BE46D6C">
      <w:pPr>
        <w:spacing w:line="400" w:lineRule="exact"/>
        <w:ind w:firstLine="480"/>
        <w:rPr>
          <w:rFonts w:hint="eastAsia" w:ascii="宋体" w:hAnsi="宋体"/>
          <w:bCs/>
          <w:color w:val="000000"/>
          <w:sz w:val="24"/>
        </w:rPr>
      </w:pPr>
      <w:r>
        <w:rPr>
          <w:rFonts w:hint="eastAsia" w:ascii="宋体" w:hAnsi="宋体"/>
          <w:color w:val="000000"/>
          <w:sz w:val="24"/>
        </w:rPr>
        <w:t>1</w:t>
      </w:r>
      <w:r>
        <w:rPr>
          <w:rFonts w:ascii="宋体" w:hAnsi="宋体"/>
          <w:color w:val="000000"/>
          <w:sz w:val="24"/>
        </w:rPr>
        <w:t>1</w:t>
      </w:r>
      <w:r>
        <w:rPr>
          <w:rFonts w:hint="eastAsia" w:ascii="宋体" w:hAnsi="宋体"/>
          <w:color w:val="000000"/>
          <w:sz w:val="24"/>
        </w:rPr>
        <w:t>.2</w:t>
      </w:r>
      <w:r>
        <w:rPr>
          <w:rFonts w:hint="eastAsia" w:ascii="宋体" w:hAnsi="宋体"/>
          <w:bCs/>
          <w:color w:val="000000"/>
          <w:sz w:val="24"/>
        </w:rPr>
        <w:t>投标货币。投标文件中的单价和总价无特殊规定的采用人民币报价，以元为单位标注。</w:t>
      </w:r>
      <w:r>
        <w:rPr>
          <w:rFonts w:hint="eastAsia" w:ascii="宋体" w:hAnsi="宋体"/>
          <w:color w:val="000000"/>
          <w:sz w:val="24"/>
        </w:rPr>
        <w:t>招标文件中另有规定的按规定执行。</w:t>
      </w:r>
    </w:p>
    <w:p w14:paraId="1FB91014">
      <w:pPr>
        <w:pStyle w:val="189"/>
        <w:spacing w:before="0" w:after="0" w:line="400" w:lineRule="exact"/>
        <w:ind w:firstLine="420"/>
        <w:rPr>
          <w:rFonts w:hint="eastAsia"/>
          <w:b w:val="0"/>
          <w:bCs w:val="0"/>
          <w:color w:val="000000"/>
        </w:rPr>
      </w:pPr>
      <w:bookmarkStart w:id="106" w:name="_Hlt26954842"/>
      <w:bookmarkEnd w:id="106"/>
      <w:bookmarkStart w:id="107" w:name="_Hlt26954848"/>
      <w:bookmarkEnd w:id="107"/>
      <w:bookmarkStart w:id="108" w:name="_Hlt26954731"/>
      <w:bookmarkEnd w:id="108"/>
      <w:bookmarkStart w:id="109" w:name="_Hlt26668983"/>
      <w:bookmarkEnd w:id="109"/>
      <w:bookmarkStart w:id="110" w:name="_Hlt26954846"/>
      <w:bookmarkEnd w:id="110"/>
      <w:bookmarkStart w:id="111" w:name="_Hlt26954844"/>
      <w:bookmarkEnd w:id="111"/>
      <w:bookmarkStart w:id="112" w:name="_Hlt26670403"/>
      <w:bookmarkEnd w:id="112"/>
      <w:bookmarkStart w:id="113" w:name="_Hlt26670486"/>
      <w:bookmarkEnd w:id="113"/>
      <w:bookmarkStart w:id="114" w:name="_Hlt26670425"/>
      <w:bookmarkEnd w:id="114"/>
      <w:bookmarkStart w:id="115" w:name="_Hlt26670482"/>
      <w:bookmarkEnd w:id="115"/>
      <w:r>
        <w:rPr>
          <w:rFonts w:hint="eastAsia"/>
          <w:b w:val="0"/>
          <w:bCs w:val="0"/>
          <w:color w:val="000000"/>
        </w:rPr>
        <w:t>1</w:t>
      </w:r>
      <w:r>
        <w:rPr>
          <w:b w:val="0"/>
          <w:bCs w:val="0"/>
          <w:color w:val="000000"/>
        </w:rPr>
        <w:t>2</w:t>
      </w:r>
      <w:r>
        <w:rPr>
          <w:rFonts w:hint="eastAsia"/>
          <w:b w:val="0"/>
          <w:bCs w:val="0"/>
          <w:color w:val="000000"/>
        </w:rPr>
        <w:t>、技术要求响应及偏离表、商务要求响应及偏离表</w:t>
      </w:r>
    </w:p>
    <w:p w14:paraId="76FCC245">
      <w:pPr>
        <w:spacing w:line="400" w:lineRule="exact"/>
        <w:ind w:firstLine="480"/>
        <w:rPr>
          <w:rFonts w:hint="eastAsia" w:ascii="宋体" w:hAnsi="Arial" w:cs="宋体"/>
          <w:color w:val="000000"/>
          <w:sz w:val="24"/>
          <w:lang w:val="zh-CN"/>
        </w:rPr>
      </w:pPr>
      <w:r>
        <w:rPr>
          <w:rFonts w:ascii="宋体" w:hAnsi="Arial" w:cs="宋体"/>
          <w:bCs/>
          <w:color w:val="000000"/>
          <w:sz w:val="24"/>
          <w:lang w:val="zh-CN"/>
        </w:rPr>
        <w:t>12.1</w:t>
      </w:r>
      <w:r>
        <w:rPr>
          <w:rFonts w:ascii="宋体" w:hAnsi="Arial" w:cs="宋体"/>
          <w:color w:val="000000"/>
          <w:sz w:val="24"/>
          <w:lang w:val="zh-CN"/>
        </w:rPr>
        <w:t xml:space="preserve"> </w:t>
      </w:r>
      <w:r>
        <w:rPr>
          <w:rFonts w:hint="eastAsia" w:ascii="宋体" w:hAnsi="Arial" w:cs="宋体"/>
          <w:color w:val="000000"/>
          <w:sz w:val="24"/>
          <w:lang w:val="zh-CN"/>
        </w:rPr>
        <w:t>投标人需对招标文件中的技术要求与商务要求逐项作出响应或偏离，并说明原因。</w:t>
      </w:r>
    </w:p>
    <w:p w14:paraId="07418E25">
      <w:pPr>
        <w:spacing w:line="400" w:lineRule="exact"/>
        <w:ind w:firstLine="480"/>
        <w:rPr>
          <w:rFonts w:hint="eastAsia" w:ascii="宋体" w:hAnsi="Arial" w:cs="宋体"/>
          <w:color w:val="000000"/>
          <w:sz w:val="24"/>
          <w:lang w:val="zh-CN"/>
        </w:rPr>
      </w:pPr>
      <w:bookmarkStart w:id="116" w:name="_Toc49090510"/>
      <w:bookmarkStart w:id="117" w:name="_Toc14577359"/>
      <w:r>
        <w:rPr>
          <w:rFonts w:hint="eastAsia" w:ascii="宋体" w:hAnsi="Arial" w:cs="宋体"/>
          <w:color w:val="000000"/>
          <w:sz w:val="24"/>
          <w:lang w:val="zh-CN"/>
        </w:rPr>
        <w:t>1</w:t>
      </w:r>
      <w:r>
        <w:rPr>
          <w:rFonts w:ascii="宋体" w:hAnsi="Arial" w:cs="宋体"/>
          <w:color w:val="000000"/>
          <w:sz w:val="24"/>
          <w:lang w:val="zh-CN"/>
        </w:rPr>
        <w:t>2</w:t>
      </w:r>
      <w:r>
        <w:rPr>
          <w:rFonts w:hint="eastAsia" w:ascii="宋体" w:hAnsi="Arial" w:cs="宋体"/>
          <w:color w:val="000000"/>
          <w:sz w:val="24"/>
          <w:lang w:val="zh-CN"/>
        </w:rPr>
        <w:t>.2 投标人需按照招标文件要求，在投标文件中提供与技术要求和商务要求相关的证明材料。</w:t>
      </w:r>
    </w:p>
    <w:p w14:paraId="777BEEE2">
      <w:pPr>
        <w:pStyle w:val="189"/>
        <w:spacing w:before="0" w:after="0" w:line="400" w:lineRule="exact"/>
        <w:ind w:firstLine="420"/>
        <w:rPr>
          <w:rFonts w:hint="eastAsia"/>
          <w:b w:val="0"/>
          <w:bCs w:val="0"/>
          <w:color w:val="000000"/>
        </w:rPr>
      </w:pPr>
      <w:r>
        <w:rPr>
          <w:rFonts w:hint="eastAsia"/>
          <w:b w:val="0"/>
          <w:bCs w:val="0"/>
          <w:color w:val="000000"/>
        </w:rPr>
        <w:t>1</w:t>
      </w:r>
      <w:r>
        <w:rPr>
          <w:b w:val="0"/>
          <w:bCs w:val="0"/>
          <w:color w:val="000000"/>
        </w:rPr>
        <w:t>3</w:t>
      </w:r>
      <w:r>
        <w:rPr>
          <w:rFonts w:hint="eastAsia"/>
          <w:b w:val="0"/>
          <w:bCs w:val="0"/>
          <w:color w:val="000000"/>
        </w:rPr>
        <w:t>、投标函和开标一览表</w:t>
      </w:r>
    </w:p>
    <w:p w14:paraId="2B06135B">
      <w:pPr>
        <w:spacing w:line="400" w:lineRule="exact"/>
        <w:ind w:firstLine="480"/>
        <w:rPr>
          <w:rFonts w:hint="eastAsia" w:ascii="宋体" w:hAnsi="宋体"/>
          <w:color w:val="000000"/>
          <w:sz w:val="24"/>
        </w:rPr>
      </w:pPr>
      <w:r>
        <w:rPr>
          <w:rFonts w:hint="eastAsia" w:ascii="宋体" w:hAnsi="宋体"/>
          <w:bCs/>
          <w:color w:val="000000"/>
          <w:sz w:val="24"/>
        </w:rPr>
        <w:t>1</w:t>
      </w:r>
      <w:r>
        <w:rPr>
          <w:rFonts w:ascii="宋体" w:hAnsi="宋体"/>
          <w:bCs/>
          <w:color w:val="000000"/>
          <w:sz w:val="24"/>
        </w:rPr>
        <w:t>3</w:t>
      </w:r>
      <w:r>
        <w:rPr>
          <w:rFonts w:hint="eastAsia" w:ascii="宋体" w:hAnsi="宋体"/>
          <w:bCs/>
          <w:color w:val="000000"/>
          <w:sz w:val="24"/>
        </w:rPr>
        <w:t>.1</w:t>
      </w:r>
      <w:r>
        <w:rPr>
          <w:rFonts w:hint="eastAsia" w:ascii="宋体" w:hAnsi="宋体"/>
          <w:color w:val="000000"/>
          <w:sz w:val="24"/>
        </w:rPr>
        <w:t xml:space="preserve"> 投标人应按照招标文件中提供的格式完整、正确填写投标函、开标一览表。</w:t>
      </w:r>
    </w:p>
    <w:p w14:paraId="770CBC6D">
      <w:pPr>
        <w:spacing w:line="400" w:lineRule="exact"/>
        <w:ind w:firstLine="480"/>
        <w:rPr>
          <w:rFonts w:hint="eastAsia" w:ascii="宋体" w:hAnsi="宋体"/>
          <w:color w:val="000000"/>
          <w:sz w:val="24"/>
        </w:rPr>
      </w:pPr>
      <w:r>
        <w:rPr>
          <w:rFonts w:hint="eastAsia" w:ascii="宋体" w:hAnsi="宋体"/>
          <w:bCs/>
          <w:color w:val="000000"/>
          <w:sz w:val="24"/>
        </w:rPr>
        <w:t>1</w:t>
      </w:r>
      <w:r>
        <w:rPr>
          <w:rFonts w:ascii="宋体" w:hAnsi="宋体"/>
          <w:bCs/>
          <w:color w:val="000000"/>
          <w:sz w:val="24"/>
        </w:rPr>
        <w:t>3</w:t>
      </w:r>
      <w:r>
        <w:rPr>
          <w:rFonts w:hint="eastAsia" w:ascii="宋体" w:hAnsi="宋体"/>
          <w:bCs/>
          <w:color w:val="000000"/>
          <w:sz w:val="24"/>
        </w:rPr>
        <w:t>.2</w:t>
      </w:r>
      <w:r>
        <w:rPr>
          <w:rFonts w:hint="eastAsia" w:ascii="宋体" w:hAnsi="宋体"/>
          <w:color w:val="000000"/>
          <w:sz w:val="24"/>
        </w:rPr>
        <w:t xml:space="preserve"> 对于采用货币报价的项目，</w:t>
      </w:r>
      <w:r>
        <w:rPr>
          <w:rFonts w:hint="eastAsia" w:ascii="宋体" w:hAnsi="宋体"/>
          <w:bCs/>
          <w:color w:val="000000"/>
          <w:sz w:val="24"/>
        </w:rPr>
        <w:t>开标一览表中的投标总报价应与投标分项报价表中的投标总报价一致，如不一致，</w:t>
      </w:r>
      <w:r>
        <w:rPr>
          <w:rFonts w:hint="eastAsia" w:ascii="宋体" w:hAnsi="宋体"/>
          <w:color w:val="000000"/>
          <w:sz w:val="24"/>
          <w:szCs w:val="24"/>
        </w:rPr>
        <w:t>不作为无效投标处理</w:t>
      </w:r>
      <w:r>
        <w:rPr>
          <w:rFonts w:hint="eastAsia" w:ascii="宋体" w:hAnsi="宋体"/>
          <w:bCs/>
          <w:color w:val="000000"/>
          <w:sz w:val="24"/>
        </w:rPr>
        <w:t>，但评标时按开标一览表中价格为准</w:t>
      </w:r>
      <w:r>
        <w:rPr>
          <w:rFonts w:hint="eastAsia" w:ascii="宋体" w:hAnsi="宋体"/>
          <w:b/>
          <w:bCs/>
          <w:color w:val="000000"/>
          <w:sz w:val="24"/>
        </w:rPr>
        <w:t>。</w:t>
      </w:r>
    </w:p>
    <w:bookmarkEnd w:id="116"/>
    <w:bookmarkEnd w:id="117"/>
    <w:p w14:paraId="7F6B6AC7">
      <w:pPr>
        <w:pStyle w:val="189"/>
        <w:spacing w:before="0" w:after="0" w:line="400" w:lineRule="exact"/>
        <w:ind w:firstLine="420"/>
        <w:rPr>
          <w:rFonts w:hint="eastAsia"/>
          <w:b w:val="0"/>
          <w:bCs w:val="0"/>
          <w:color w:val="000000"/>
        </w:rPr>
      </w:pPr>
      <w:bookmarkStart w:id="118" w:name="_Hlt26954850"/>
      <w:bookmarkEnd w:id="118"/>
      <w:bookmarkStart w:id="119" w:name="_Hlt26954734"/>
      <w:bookmarkEnd w:id="119"/>
      <w:bookmarkStart w:id="120" w:name="_Hlt26670489"/>
      <w:bookmarkEnd w:id="120"/>
      <w:bookmarkStart w:id="121" w:name="_Toc14577360"/>
      <w:bookmarkStart w:id="122" w:name="_Toc49090511"/>
      <w:r>
        <w:rPr>
          <w:rFonts w:hint="eastAsia"/>
          <w:b w:val="0"/>
          <w:bCs w:val="0"/>
          <w:color w:val="000000"/>
        </w:rPr>
        <w:t>1</w:t>
      </w:r>
      <w:r>
        <w:rPr>
          <w:b w:val="0"/>
          <w:bCs w:val="0"/>
          <w:color w:val="000000"/>
        </w:rPr>
        <w:t>4</w:t>
      </w:r>
      <w:r>
        <w:rPr>
          <w:rFonts w:hint="eastAsia"/>
          <w:b w:val="0"/>
          <w:bCs w:val="0"/>
          <w:color w:val="000000"/>
        </w:rPr>
        <w:t>、投标有效期</w:t>
      </w:r>
      <w:bookmarkEnd w:id="121"/>
      <w:bookmarkEnd w:id="122"/>
    </w:p>
    <w:p w14:paraId="3D07843A">
      <w:pPr>
        <w:spacing w:line="400" w:lineRule="exact"/>
        <w:ind w:firstLine="480"/>
        <w:rPr>
          <w:rFonts w:hint="eastAsia" w:ascii="宋体" w:hAnsi="宋体"/>
          <w:bCs/>
          <w:color w:val="000000"/>
          <w:sz w:val="24"/>
        </w:rPr>
      </w:pPr>
      <w:r>
        <w:rPr>
          <w:rFonts w:hint="eastAsia" w:ascii="宋体" w:hAnsi="宋体"/>
          <w:color w:val="000000"/>
          <w:sz w:val="24"/>
        </w:rPr>
        <w:t>1</w:t>
      </w:r>
      <w:r>
        <w:rPr>
          <w:rFonts w:ascii="宋体" w:hAnsi="宋体"/>
          <w:color w:val="000000"/>
          <w:sz w:val="24"/>
        </w:rPr>
        <w:t>4</w:t>
      </w:r>
      <w:r>
        <w:rPr>
          <w:rFonts w:hint="eastAsia" w:ascii="宋体" w:hAnsi="宋体"/>
          <w:color w:val="000000"/>
          <w:sz w:val="24"/>
        </w:rPr>
        <w:t>.1</w:t>
      </w:r>
      <w:r>
        <w:rPr>
          <w:rFonts w:hint="eastAsia" w:ascii="宋体" w:hAnsi="宋体"/>
          <w:bCs/>
          <w:color w:val="000000"/>
          <w:sz w:val="24"/>
        </w:rPr>
        <w:t xml:space="preserve"> 投标有效期为</w:t>
      </w:r>
      <w:r>
        <w:rPr>
          <w:rFonts w:hint="eastAsia" w:ascii="宋体" w:hAnsi="宋体"/>
          <w:bCs/>
          <w:color w:val="000000"/>
          <w:sz w:val="24"/>
          <w:lang w:val="en-US" w:eastAsia="zh-CN"/>
        </w:rPr>
        <w:t>交易</w:t>
      </w:r>
      <w:r>
        <w:rPr>
          <w:rFonts w:hint="eastAsia" w:ascii="宋体" w:hAnsi="宋体"/>
          <w:bCs/>
          <w:color w:val="000000"/>
          <w:sz w:val="24"/>
        </w:rPr>
        <w:t>中心规定的开标之日后</w:t>
      </w:r>
      <w:r>
        <w:rPr>
          <w:rFonts w:hint="eastAsia" w:ascii="仿宋_GB2312" w:hAnsi="仿宋_GB2312"/>
          <w:b/>
          <w:color w:val="000000"/>
          <w:sz w:val="24"/>
          <w:u w:val="single"/>
        </w:rPr>
        <w:t>六十（60）天</w:t>
      </w:r>
      <w:r>
        <w:rPr>
          <w:rFonts w:hint="eastAsia" w:ascii="宋体" w:hAnsi="宋体"/>
          <w:bCs/>
          <w:color w:val="000000"/>
          <w:sz w:val="24"/>
        </w:rPr>
        <w:t>。投标有效期比规定短的将被视为未实质性响应招标</w:t>
      </w:r>
      <w:r>
        <w:rPr>
          <w:rFonts w:ascii="宋体" w:hAnsi="宋体"/>
          <w:bCs/>
          <w:color w:val="000000"/>
          <w:sz w:val="24"/>
        </w:rPr>
        <w:t>文件</w:t>
      </w:r>
      <w:r>
        <w:rPr>
          <w:rFonts w:hint="eastAsia" w:ascii="宋体" w:hAnsi="宋体"/>
          <w:bCs/>
          <w:color w:val="000000"/>
          <w:sz w:val="24"/>
        </w:rPr>
        <w:t>而予以拒绝。</w:t>
      </w:r>
    </w:p>
    <w:p w14:paraId="39F9FBC2">
      <w:pPr>
        <w:pStyle w:val="189"/>
        <w:spacing w:before="0" w:after="0" w:line="400" w:lineRule="exact"/>
        <w:ind w:firstLine="420"/>
        <w:rPr>
          <w:rFonts w:hint="eastAsia"/>
          <w:b w:val="0"/>
          <w:bCs w:val="0"/>
          <w:color w:val="000000"/>
        </w:rPr>
      </w:pPr>
      <w:r>
        <w:rPr>
          <w:rFonts w:hint="eastAsia"/>
          <w:b w:val="0"/>
          <w:bCs w:val="0"/>
          <w:color w:val="000000"/>
        </w:rPr>
        <w:t>1</w:t>
      </w:r>
      <w:r>
        <w:rPr>
          <w:b w:val="0"/>
          <w:bCs w:val="0"/>
          <w:color w:val="000000"/>
        </w:rPr>
        <w:t>5</w:t>
      </w:r>
      <w:r>
        <w:rPr>
          <w:rFonts w:hint="eastAsia"/>
          <w:b w:val="0"/>
          <w:bCs w:val="0"/>
          <w:color w:val="000000"/>
        </w:rPr>
        <w:t>、投标有效期的延长</w:t>
      </w:r>
    </w:p>
    <w:p w14:paraId="7F24F01A">
      <w:pPr>
        <w:spacing w:line="400" w:lineRule="exact"/>
        <w:ind w:firstLine="480"/>
        <w:rPr>
          <w:rFonts w:hint="eastAsia" w:ascii="宋体" w:hAnsi="宋体"/>
          <w:bCs/>
          <w:color w:val="000000"/>
          <w:sz w:val="24"/>
        </w:rPr>
      </w:pPr>
      <w:r>
        <w:rPr>
          <w:rFonts w:hint="eastAsia" w:ascii="宋体" w:hAnsi="宋体"/>
          <w:color w:val="000000"/>
          <w:sz w:val="24"/>
        </w:rPr>
        <w:t>1</w:t>
      </w:r>
      <w:r>
        <w:rPr>
          <w:rFonts w:ascii="宋体" w:hAnsi="宋体"/>
          <w:color w:val="000000"/>
          <w:sz w:val="24"/>
        </w:rPr>
        <w:t>5</w:t>
      </w:r>
      <w:r>
        <w:rPr>
          <w:rFonts w:hint="eastAsia" w:ascii="宋体" w:hAnsi="宋体"/>
          <w:color w:val="000000"/>
          <w:sz w:val="24"/>
        </w:rPr>
        <w:t>.1</w:t>
      </w:r>
      <w:r>
        <w:rPr>
          <w:rFonts w:hint="eastAsia" w:ascii="宋体" w:hAnsi="宋体"/>
          <w:bCs/>
          <w:color w:val="000000"/>
          <w:sz w:val="24"/>
        </w:rPr>
        <w:t xml:space="preserve"> 在特殊情况下，</w:t>
      </w:r>
      <w:r>
        <w:rPr>
          <w:rFonts w:hint="eastAsia" w:ascii="宋体" w:hAnsi="宋体"/>
          <w:bCs/>
          <w:color w:val="000000"/>
          <w:sz w:val="24"/>
          <w:lang w:val="en-US" w:eastAsia="zh-CN"/>
        </w:rPr>
        <w:t>交易</w:t>
      </w:r>
      <w:r>
        <w:rPr>
          <w:rFonts w:hint="eastAsia" w:ascii="宋体" w:hAnsi="宋体"/>
          <w:bCs/>
          <w:color w:val="000000"/>
          <w:sz w:val="24"/>
        </w:rPr>
        <w:t>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交易</w:t>
      </w:r>
      <w:r>
        <w:rPr>
          <w:rFonts w:hint="eastAsia" w:ascii="宋体" w:hAnsi="宋体"/>
          <w:bCs/>
          <w:color w:val="000000"/>
          <w:sz w:val="24"/>
        </w:rPr>
        <w:t>中心的这一要求而放弃投标</w:t>
      </w:r>
      <w:r>
        <w:rPr>
          <w:rFonts w:hint="eastAsia" w:ascii="宋体" w:hAnsi="宋体"/>
          <w:color w:val="000000"/>
          <w:sz w:val="24"/>
          <w:szCs w:val="24"/>
        </w:rPr>
        <w:t>。</w:t>
      </w:r>
      <w:r>
        <w:rPr>
          <w:rFonts w:hint="eastAsia" w:ascii="宋体" w:hAnsi="宋体"/>
          <w:bCs/>
          <w:color w:val="000000"/>
          <w:sz w:val="24"/>
        </w:rPr>
        <w:t>同意延长投标有效期的投标人既不能要求也不允许修改其投标文件</w:t>
      </w:r>
      <w:r>
        <w:rPr>
          <w:rFonts w:hint="eastAsia" w:ascii="宋体" w:hAnsi="宋体"/>
          <w:color w:val="000000"/>
          <w:sz w:val="24"/>
          <w:szCs w:val="24"/>
        </w:rPr>
        <w:t>，受投标有效期约束的所有权利与义务均延长至新的有效期</w:t>
      </w:r>
      <w:r>
        <w:rPr>
          <w:rFonts w:hint="eastAsia" w:ascii="宋体" w:hAnsi="宋体"/>
          <w:bCs/>
          <w:color w:val="000000"/>
          <w:sz w:val="24"/>
        </w:rPr>
        <w:t>。</w:t>
      </w:r>
    </w:p>
    <w:p w14:paraId="036B6999">
      <w:pPr>
        <w:pStyle w:val="188"/>
        <w:spacing w:before="145" w:after="145" w:line="400" w:lineRule="exact"/>
        <w:ind w:firstLine="482"/>
        <w:rPr>
          <w:rFonts w:hint="eastAsia"/>
          <w:color w:val="000000"/>
        </w:rPr>
      </w:pPr>
      <w:bookmarkStart w:id="123" w:name="_Hlt26954852"/>
      <w:bookmarkEnd w:id="123"/>
      <w:bookmarkStart w:id="124" w:name="_Hlt26954739"/>
      <w:bookmarkEnd w:id="124"/>
      <w:bookmarkStart w:id="125" w:name="_Toc16938540"/>
      <w:bookmarkStart w:id="126" w:name="_Toc20823296"/>
      <w:bookmarkStart w:id="127" w:name="_Toc513029224"/>
      <w:bookmarkStart w:id="128" w:name="_Toc120614217"/>
      <w:r>
        <w:rPr>
          <w:rFonts w:hint="eastAsia"/>
          <w:color w:val="000000"/>
        </w:rPr>
        <w:t>四、投标文件的递交</w:t>
      </w:r>
      <w:bookmarkEnd w:id="125"/>
      <w:bookmarkEnd w:id="126"/>
      <w:bookmarkEnd w:id="127"/>
      <w:bookmarkEnd w:id="128"/>
    </w:p>
    <w:p w14:paraId="43F95586">
      <w:pPr>
        <w:pStyle w:val="189"/>
        <w:spacing w:before="0" w:after="0" w:line="400" w:lineRule="exact"/>
        <w:ind w:firstLine="560"/>
        <w:rPr>
          <w:rFonts w:hint="eastAsia" w:ascii="黑体"/>
          <w:b w:val="0"/>
          <w:bCs w:val="0"/>
          <w:color w:val="000000"/>
        </w:rPr>
      </w:pPr>
      <w:bookmarkStart w:id="129" w:name="_Toc462564084"/>
      <w:bookmarkStart w:id="130" w:name="_Toc16938541"/>
      <w:bookmarkStart w:id="131" w:name="_Toc513029225"/>
      <w:bookmarkStart w:id="132" w:name="_Toc20823297"/>
      <w:r>
        <w:rPr>
          <w:rFonts w:hint="eastAsia"/>
          <w:b w:val="0"/>
          <w:bCs w:val="0"/>
          <w:color w:val="000000"/>
        </w:rPr>
        <w:t>1</w:t>
      </w:r>
      <w:r>
        <w:rPr>
          <w:b w:val="0"/>
          <w:bCs w:val="0"/>
          <w:color w:val="000000"/>
        </w:rPr>
        <w:t>6</w:t>
      </w:r>
      <w:r>
        <w:rPr>
          <w:rFonts w:hint="eastAsia"/>
          <w:b w:val="0"/>
          <w:bCs w:val="0"/>
          <w:color w:val="000000"/>
        </w:rPr>
        <w:t>、</w:t>
      </w:r>
      <w:r>
        <w:rPr>
          <w:rFonts w:hint="eastAsia"/>
          <w:b w:val="0"/>
          <w:bCs w:val="0"/>
          <w:color w:val="000000"/>
          <w:lang w:val="en-US" w:eastAsia="zh-CN"/>
        </w:rPr>
        <w:t>电子</w:t>
      </w:r>
      <w:r>
        <w:rPr>
          <w:rFonts w:hint="eastAsia" w:ascii="黑体"/>
          <w:b w:val="0"/>
          <w:bCs w:val="0"/>
          <w:color w:val="000000"/>
        </w:rPr>
        <w:t>投标文件</w:t>
      </w:r>
      <w:bookmarkEnd w:id="129"/>
      <w:bookmarkEnd w:id="130"/>
      <w:bookmarkEnd w:id="131"/>
      <w:bookmarkEnd w:id="132"/>
      <w:r>
        <w:rPr>
          <w:rFonts w:hint="eastAsia" w:ascii="黑体"/>
          <w:b w:val="0"/>
          <w:bCs w:val="0"/>
          <w:color w:val="000000"/>
        </w:rPr>
        <w:t>的递交</w:t>
      </w:r>
    </w:p>
    <w:p w14:paraId="2A835566">
      <w:pPr>
        <w:spacing w:line="400" w:lineRule="exact"/>
        <w:ind w:firstLine="480"/>
        <w:rPr>
          <w:rFonts w:hint="eastAsia" w:ascii="宋体" w:hAnsi="宋体"/>
          <w:bCs/>
          <w:color w:val="000000"/>
          <w:sz w:val="24"/>
        </w:rPr>
      </w:pPr>
      <w:r>
        <w:rPr>
          <w:rFonts w:hint="eastAsia" w:ascii="宋体" w:hAnsi="宋体"/>
          <w:color w:val="000000"/>
          <w:sz w:val="24"/>
        </w:rPr>
        <w:t>1</w:t>
      </w:r>
      <w:r>
        <w:rPr>
          <w:rFonts w:ascii="宋体" w:hAnsi="宋体"/>
          <w:color w:val="000000"/>
          <w:sz w:val="24"/>
        </w:rPr>
        <w:t>6</w:t>
      </w:r>
      <w:r>
        <w:rPr>
          <w:rFonts w:hint="eastAsia" w:ascii="宋体" w:hAnsi="宋体"/>
          <w:color w:val="000000"/>
          <w:sz w:val="24"/>
        </w:rPr>
        <w:t>.1</w:t>
      </w:r>
      <w:r>
        <w:rPr>
          <w:rFonts w:hint="eastAsia" w:ascii="宋体" w:hAnsi="宋体"/>
          <w:bCs/>
          <w:color w:val="000000"/>
          <w:sz w:val="24"/>
        </w:rPr>
        <w:t xml:space="preserve"> 投标人应当按照《操作手册》规定，在投标截止时间前</w:t>
      </w:r>
      <w:r>
        <w:rPr>
          <w:rFonts w:ascii="宋体" w:hAnsi="宋体"/>
          <w:bCs/>
          <w:color w:val="000000"/>
          <w:sz w:val="24"/>
        </w:rPr>
        <w:t>制作</w:t>
      </w:r>
      <w:r>
        <w:rPr>
          <w:rFonts w:hint="eastAsia" w:ascii="宋体" w:hAnsi="宋体"/>
          <w:bCs/>
          <w:color w:val="000000"/>
          <w:sz w:val="24"/>
        </w:rPr>
        <w:t>并上传电子投标文件。</w:t>
      </w:r>
      <w:bookmarkStart w:id="133" w:name="_Toc513029226"/>
      <w:bookmarkStart w:id="134" w:name="_Toc16938542"/>
      <w:bookmarkStart w:id="135" w:name="_Toc20823298"/>
    </w:p>
    <w:p w14:paraId="1CAD5B45">
      <w:pPr>
        <w:pStyle w:val="189"/>
        <w:spacing w:line="400" w:lineRule="exact"/>
        <w:ind w:firstLine="420"/>
        <w:rPr>
          <w:rFonts w:hint="eastAsia"/>
          <w:b w:val="0"/>
          <w:color w:val="000000"/>
        </w:rPr>
      </w:pPr>
      <w:r>
        <w:rPr>
          <w:rFonts w:hint="eastAsia"/>
          <w:b w:val="0"/>
          <w:color w:val="000000"/>
        </w:rPr>
        <w:t>1</w:t>
      </w:r>
      <w:r>
        <w:rPr>
          <w:b w:val="0"/>
          <w:color w:val="000000"/>
        </w:rPr>
        <w:t>7</w:t>
      </w:r>
      <w:r>
        <w:rPr>
          <w:rFonts w:hint="eastAsia"/>
          <w:b w:val="0"/>
          <w:color w:val="000000"/>
        </w:rPr>
        <w:t>、投标截止</w:t>
      </w:r>
      <w:bookmarkEnd w:id="133"/>
      <w:bookmarkEnd w:id="134"/>
      <w:bookmarkEnd w:id="135"/>
      <w:r>
        <w:rPr>
          <w:rFonts w:hint="eastAsia"/>
          <w:b w:val="0"/>
          <w:color w:val="000000"/>
        </w:rPr>
        <w:t>时间</w:t>
      </w:r>
    </w:p>
    <w:p w14:paraId="0800A1D8">
      <w:pPr>
        <w:spacing w:line="400" w:lineRule="exact"/>
        <w:ind w:firstLine="480"/>
        <w:rPr>
          <w:rFonts w:hint="eastAsia" w:ascii="宋体" w:hAnsi="宋体"/>
          <w:bCs/>
          <w:color w:val="000000"/>
          <w:sz w:val="24"/>
        </w:rPr>
      </w:pPr>
      <w:r>
        <w:rPr>
          <w:rFonts w:hint="eastAsia" w:ascii="宋体" w:hAnsi="宋体"/>
          <w:color w:val="000000"/>
          <w:sz w:val="24"/>
        </w:rPr>
        <w:t>17.1</w:t>
      </w:r>
      <w:r>
        <w:rPr>
          <w:rFonts w:hint="eastAsia" w:ascii="宋体" w:hAnsi="宋体"/>
          <w:bCs/>
          <w:color w:val="000000"/>
          <w:sz w:val="24"/>
        </w:rPr>
        <w:t xml:space="preserve"> 投标人上传电子投标文件的时间不得迟于招标公告中规定的投标截止时间。</w:t>
      </w:r>
    </w:p>
    <w:p w14:paraId="3F729F9E">
      <w:pPr>
        <w:spacing w:line="400" w:lineRule="exact"/>
        <w:ind w:firstLine="480"/>
        <w:rPr>
          <w:rFonts w:hint="eastAsia" w:ascii="宋体" w:hAnsi="宋体"/>
          <w:bCs/>
          <w:color w:val="000000"/>
          <w:sz w:val="24"/>
        </w:rPr>
      </w:pPr>
      <w:r>
        <w:rPr>
          <w:rFonts w:hint="eastAsia" w:ascii="宋体" w:hAnsi="宋体"/>
          <w:bCs/>
          <w:color w:val="000000"/>
          <w:sz w:val="24"/>
        </w:rPr>
        <w:t>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25.1.2</w:t>
      </w:r>
      <w:r>
        <w:rPr>
          <w:rFonts w:hint="eastAsia" w:ascii="宋体" w:hAnsi="宋体"/>
          <w:bCs/>
          <w:color w:val="000000"/>
          <w:sz w:val="24"/>
        </w:rPr>
        <w:t>条规定做无效投标处理。</w:t>
      </w:r>
    </w:p>
    <w:p w14:paraId="79637EA5">
      <w:pPr>
        <w:spacing w:line="400" w:lineRule="exact"/>
        <w:ind w:firstLine="480"/>
        <w:rPr>
          <w:rFonts w:hint="eastAsia" w:ascii="宋体" w:hAnsi="宋体"/>
          <w:bCs/>
          <w:color w:val="000000"/>
          <w:sz w:val="24"/>
        </w:rPr>
      </w:pPr>
      <w:r>
        <w:rPr>
          <w:rFonts w:hint="eastAsia" w:ascii="宋体" w:hAnsi="宋体"/>
          <w:color w:val="000000"/>
          <w:sz w:val="24"/>
        </w:rPr>
        <w:t>17.2</w:t>
      </w:r>
      <w:r>
        <w:rPr>
          <w:rFonts w:hint="eastAsia" w:ascii="宋体" w:hAnsi="宋体"/>
          <w:bCs/>
          <w:color w:val="000000"/>
          <w:sz w:val="24"/>
        </w:rPr>
        <w:t xml:space="preserve"> </w:t>
      </w:r>
      <w:r>
        <w:rPr>
          <w:rFonts w:hint="eastAsia" w:ascii="宋体" w:hAnsi="宋体"/>
          <w:bCs/>
          <w:color w:val="000000"/>
          <w:sz w:val="24"/>
          <w:lang w:val="en-US" w:eastAsia="zh-CN"/>
        </w:rPr>
        <w:t>交易</w:t>
      </w:r>
      <w:r>
        <w:rPr>
          <w:rFonts w:hint="eastAsia" w:ascii="宋体" w:hAnsi="宋体"/>
          <w:bCs/>
          <w:color w:val="000000"/>
          <w:sz w:val="24"/>
        </w:rPr>
        <w:t>中心可以按照规定，通过修改招标文件酌情延长投标截止时间，在此情况下，投标人的所有权利和义务以及投标人受制的截止时间均应以延长后新的截止时间为准。</w:t>
      </w:r>
    </w:p>
    <w:p w14:paraId="427225C5">
      <w:pPr>
        <w:pStyle w:val="189"/>
        <w:spacing w:before="0" w:after="0" w:line="400" w:lineRule="exact"/>
        <w:ind w:firstLine="420"/>
        <w:rPr>
          <w:rFonts w:hint="eastAsia"/>
          <w:b w:val="0"/>
          <w:bCs w:val="0"/>
          <w:color w:val="000000"/>
        </w:rPr>
      </w:pPr>
      <w:bookmarkStart w:id="136" w:name="_Toc20823299"/>
      <w:bookmarkStart w:id="137" w:name="_Toc513029227"/>
      <w:bookmarkStart w:id="138" w:name="_Toc16938543"/>
      <w:r>
        <w:rPr>
          <w:rFonts w:hint="eastAsia"/>
          <w:b w:val="0"/>
          <w:bCs w:val="0"/>
          <w:color w:val="000000"/>
        </w:rPr>
        <w:t>1</w:t>
      </w:r>
      <w:r>
        <w:rPr>
          <w:b w:val="0"/>
          <w:bCs w:val="0"/>
          <w:color w:val="000000"/>
        </w:rPr>
        <w:t>8</w:t>
      </w:r>
      <w:r>
        <w:rPr>
          <w:rFonts w:hint="eastAsia"/>
          <w:b w:val="0"/>
          <w:bCs w:val="0"/>
          <w:color w:val="000000"/>
        </w:rPr>
        <w:t>、投标文件</w:t>
      </w:r>
      <w:bookmarkEnd w:id="136"/>
      <w:bookmarkEnd w:id="137"/>
      <w:bookmarkEnd w:id="138"/>
      <w:r>
        <w:rPr>
          <w:rFonts w:hint="eastAsia"/>
          <w:b w:val="0"/>
          <w:bCs w:val="0"/>
          <w:color w:val="000000"/>
        </w:rPr>
        <w:t>的拒收</w:t>
      </w:r>
    </w:p>
    <w:p w14:paraId="0AFD7CE3">
      <w:pPr>
        <w:spacing w:line="400" w:lineRule="exact"/>
        <w:ind w:firstLine="480"/>
        <w:rPr>
          <w:rFonts w:hint="eastAsia" w:ascii="宋体" w:hAnsi="宋体"/>
          <w:bCs/>
          <w:color w:val="000000"/>
          <w:sz w:val="24"/>
        </w:rPr>
      </w:pPr>
      <w:r>
        <w:rPr>
          <w:rFonts w:hint="eastAsia" w:ascii="宋体" w:hAnsi="宋体"/>
          <w:color w:val="000000"/>
          <w:sz w:val="24"/>
        </w:rPr>
        <w:t>1</w:t>
      </w:r>
      <w:r>
        <w:rPr>
          <w:rFonts w:ascii="宋体" w:hAnsi="宋体"/>
          <w:color w:val="000000"/>
          <w:sz w:val="24"/>
        </w:rPr>
        <w:t>8</w:t>
      </w:r>
      <w:r>
        <w:rPr>
          <w:rFonts w:hint="eastAsia" w:ascii="宋体" w:hAnsi="宋体"/>
          <w:color w:val="000000"/>
          <w:sz w:val="24"/>
        </w:rPr>
        <w:t>.1</w:t>
      </w:r>
      <w:r>
        <w:rPr>
          <w:rFonts w:hint="eastAsia" w:ascii="宋体" w:hAnsi="宋体"/>
          <w:bCs/>
          <w:color w:val="000000"/>
          <w:sz w:val="24"/>
          <w:lang w:val="en-US" w:eastAsia="zh-CN"/>
        </w:rPr>
        <w:t>交易</w:t>
      </w:r>
      <w:r>
        <w:rPr>
          <w:rFonts w:hint="eastAsia" w:ascii="宋体" w:hAnsi="宋体"/>
          <w:bCs/>
          <w:color w:val="000000"/>
          <w:sz w:val="24"/>
        </w:rPr>
        <w:t>中心拒绝接收在其规定的投标截止时间后上传的任何投标文件。</w:t>
      </w:r>
    </w:p>
    <w:p w14:paraId="465FFDF0">
      <w:pPr>
        <w:pStyle w:val="189"/>
        <w:spacing w:before="0" w:after="0" w:line="400" w:lineRule="exact"/>
        <w:ind w:firstLine="420"/>
        <w:rPr>
          <w:rFonts w:hint="eastAsia"/>
          <w:b w:val="0"/>
          <w:bCs w:val="0"/>
          <w:color w:val="000000"/>
        </w:rPr>
      </w:pPr>
      <w:bookmarkStart w:id="139" w:name="_Toc513029228"/>
      <w:bookmarkStart w:id="140" w:name="_Toc20823300"/>
      <w:bookmarkStart w:id="141" w:name="_Toc16938544"/>
      <w:r>
        <w:rPr>
          <w:b w:val="0"/>
          <w:bCs w:val="0"/>
          <w:color w:val="000000"/>
        </w:rPr>
        <w:t>19</w:t>
      </w:r>
      <w:r>
        <w:rPr>
          <w:rFonts w:hint="eastAsia"/>
          <w:b w:val="0"/>
          <w:bCs w:val="0"/>
          <w:color w:val="000000"/>
        </w:rPr>
        <w:t>、投标文件的撤回和修改</w:t>
      </w:r>
      <w:bookmarkEnd w:id="139"/>
      <w:bookmarkEnd w:id="140"/>
      <w:bookmarkEnd w:id="141"/>
    </w:p>
    <w:p w14:paraId="6C573A4B">
      <w:pPr>
        <w:spacing w:line="400" w:lineRule="exact"/>
        <w:ind w:firstLine="480"/>
        <w:rPr>
          <w:rFonts w:hint="eastAsia" w:ascii="宋体" w:hAnsi="宋体"/>
          <w:color w:val="000000"/>
          <w:sz w:val="24"/>
        </w:rPr>
      </w:pPr>
      <w:r>
        <w:rPr>
          <w:rFonts w:hint="eastAsia" w:ascii="宋体" w:hAnsi="宋体"/>
          <w:color w:val="000000"/>
          <w:sz w:val="24"/>
        </w:rPr>
        <w:t>19.1 投标文件的撤回</w:t>
      </w:r>
    </w:p>
    <w:p w14:paraId="506CD106">
      <w:pPr>
        <w:spacing w:line="400" w:lineRule="exact"/>
        <w:ind w:firstLine="480"/>
        <w:rPr>
          <w:rFonts w:hint="eastAsia" w:ascii="宋体" w:hAnsi="宋体"/>
          <w:color w:val="000000"/>
          <w:sz w:val="24"/>
        </w:rPr>
      </w:pPr>
      <w:r>
        <w:rPr>
          <w:rFonts w:ascii="宋体" w:hAnsi="宋体"/>
          <w:color w:val="000000"/>
          <w:sz w:val="24"/>
        </w:rPr>
        <w:t>19</w:t>
      </w:r>
      <w:r>
        <w:rPr>
          <w:rFonts w:hint="eastAsia" w:ascii="宋体" w:hAnsi="宋体"/>
          <w:color w:val="000000"/>
          <w:sz w:val="24"/>
        </w:rPr>
        <w:t>.1.1 电子投标文件的撤回</w:t>
      </w:r>
    </w:p>
    <w:p w14:paraId="5E532591">
      <w:pPr>
        <w:spacing w:line="400" w:lineRule="exact"/>
        <w:ind w:firstLine="480"/>
        <w:rPr>
          <w:rFonts w:hint="eastAsia" w:ascii="宋体" w:hAnsi="宋体"/>
          <w:color w:val="000000"/>
          <w:sz w:val="24"/>
        </w:rPr>
      </w:pPr>
      <w:r>
        <w:rPr>
          <w:rFonts w:hint="eastAsia" w:ascii="宋体" w:hAnsi="宋体"/>
          <w:color w:val="000000"/>
          <w:sz w:val="24"/>
        </w:rPr>
        <w:t>投标人可在投标截止时间前，撤回其电子投标文件，具体操作方法见《操作手册》。</w:t>
      </w:r>
    </w:p>
    <w:p w14:paraId="46C0DB3B">
      <w:pPr>
        <w:spacing w:line="400" w:lineRule="exact"/>
        <w:ind w:firstLine="480"/>
        <w:rPr>
          <w:rFonts w:hint="eastAsia" w:ascii="宋体" w:hAnsi="宋体"/>
          <w:color w:val="000000"/>
          <w:sz w:val="24"/>
          <w:szCs w:val="24"/>
        </w:rPr>
      </w:pPr>
      <w:r>
        <w:rPr>
          <w:rFonts w:ascii="宋体" w:hAnsi="宋体"/>
          <w:color w:val="000000"/>
          <w:sz w:val="24"/>
          <w:szCs w:val="24"/>
        </w:rPr>
        <w:t>19</w:t>
      </w:r>
      <w:r>
        <w:rPr>
          <w:rFonts w:hint="eastAsia" w:ascii="宋体" w:hAnsi="宋体"/>
          <w:color w:val="000000"/>
          <w:sz w:val="24"/>
          <w:szCs w:val="24"/>
        </w:rPr>
        <w:t>.1.</w:t>
      </w:r>
      <w:r>
        <w:rPr>
          <w:rFonts w:ascii="宋体" w:hAnsi="宋体"/>
          <w:color w:val="000000"/>
          <w:sz w:val="24"/>
          <w:szCs w:val="24"/>
        </w:rPr>
        <w:t>2</w:t>
      </w:r>
      <w:r>
        <w:rPr>
          <w:rFonts w:hint="eastAsia" w:ascii="宋体" w:hAnsi="宋体"/>
          <w:color w:val="000000"/>
          <w:sz w:val="24"/>
          <w:szCs w:val="24"/>
        </w:rPr>
        <w:t xml:space="preserve"> 投标人撤回电子投标文件，则认为其不再参与本项目投标活动。</w:t>
      </w:r>
    </w:p>
    <w:p w14:paraId="5002A533">
      <w:pPr>
        <w:spacing w:line="400" w:lineRule="exact"/>
        <w:ind w:firstLine="480"/>
        <w:rPr>
          <w:rFonts w:hint="eastAsia" w:ascii="宋体" w:hAnsi="宋体"/>
          <w:color w:val="000000"/>
          <w:sz w:val="24"/>
          <w:szCs w:val="24"/>
        </w:rPr>
      </w:pPr>
      <w:r>
        <w:rPr>
          <w:rFonts w:hint="eastAsia" w:ascii="宋体" w:hAnsi="宋体"/>
          <w:color w:val="000000"/>
          <w:sz w:val="24"/>
          <w:szCs w:val="24"/>
        </w:rPr>
        <w:t>19.2 投标文件的修改</w:t>
      </w:r>
    </w:p>
    <w:p w14:paraId="41FAB959">
      <w:pPr>
        <w:spacing w:line="400" w:lineRule="exact"/>
        <w:ind w:firstLine="480"/>
        <w:rPr>
          <w:rFonts w:hint="eastAsia" w:ascii="宋体" w:hAnsi="宋体"/>
          <w:color w:val="000000"/>
          <w:sz w:val="24"/>
        </w:rPr>
      </w:pPr>
      <w:r>
        <w:rPr>
          <w:rFonts w:hint="eastAsia" w:ascii="宋体" w:hAnsi="宋体"/>
          <w:color w:val="000000"/>
          <w:sz w:val="24"/>
        </w:rPr>
        <w:t>19.2.1投标人可在投标截止时间前，对其电子投标文件进行修改，具体操作方法见《操作手册》。</w:t>
      </w:r>
    </w:p>
    <w:p w14:paraId="1AF5767A">
      <w:pPr>
        <w:spacing w:line="400" w:lineRule="exact"/>
        <w:ind w:firstLine="480"/>
        <w:rPr>
          <w:rFonts w:hint="eastAsia" w:ascii="宋体" w:hAnsi="宋体"/>
          <w:bCs/>
          <w:color w:val="000000"/>
          <w:sz w:val="24"/>
        </w:rPr>
      </w:pPr>
      <w:r>
        <w:rPr>
          <w:rFonts w:hint="eastAsia" w:ascii="宋体" w:hAnsi="宋体"/>
          <w:color w:val="000000"/>
          <w:sz w:val="24"/>
        </w:rPr>
        <w:t>19.2.2</w:t>
      </w:r>
      <w:r>
        <w:rPr>
          <w:rFonts w:hint="eastAsia" w:ascii="宋体" w:hAnsi="宋体"/>
          <w:bCs/>
          <w:color w:val="000000"/>
          <w:sz w:val="24"/>
        </w:rPr>
        <w:t xml:space="preserve"> 在投标截止时间之后，投标人不得对其电子投标文件作任何修改。</w:t>
      </w:r>
    </w:p>
    <w:p w14:paraId="72EF2D18">
      <w:pPr>
        <w:spacing w:line="400" w:lineRule="exact"/>
        <w:ind w:firstLine="480"/>
        <w:rPr>
          <w:rFonts w:hint="eastAsia" w:ascii="宋体" w:hAnsi="宋体"/>
          <w:bCs/>
          <w:color w:val="000000"/>
          <w:sz w:val="24"/>
        </w:rPr>
      </w:pPr>
      <w:r>
        <w:rPr>
          <w:rFonts w:hint="eastAsia" w:ascii="宋体" w:hAnsi="宋体"/>
          <w:color w:val="000000"/>
          <w:sz w:val="24"/>
        </w:rPr>
        <w:t>19.3</w:t>
      </w:r>
      <w:r>
        <w:rPr>
          <w:rFonts w:hint="eastAsia" w:ascii="宋体" w:hAnsi="宋体"/>
          <w:bCs/>
          <w:color w:val="000000"/>
          <w:sz w:val="24"/>
        </w:rPr>
        <w:t xml:space="preserve"> 在投标截止时间至招标文件中规定的投标有效期满之间的这段时间内，投标人不得撤回其投标。</w:t>
      </w:r>
    </w:p>
    <w:p w14:paraId="7AB812F2">
      <w:pPr>
        <w:pStyle w:val="188"/>
        <w:spacing w:before="145" w:after="145" w:line="400" w:lineRule="exact"/>
        <w:ind w:firstLine="482"/>
        <w:rPr>
          <w:rFonts w:hint="eastAsia"/>
          <w:color w:val="000000"/>
        </w:rPr>
      </w:pPr>
      <w:bookmarkStart w:id="142" w:name="_Toc513029229"/>
      <w:bookmarkStart w:id="143" w:name="_Toc16938545"/>
      <w:bookmarkStart w:id="144" w:name="_Toc120614218"/>
      <w:bookmarkStart w:id="145" w:name="_Toc20823301"/>
      <w:r>
        <w:rPr>
          <w:rFonts w:hint="eastAsia"/>
          <w:color w:val="000000"/>
        </w:rPr>
        <w:t>五、开标与评标</w:t>
      </w:r>
      <w:bookmarkEnd w:id="142"/>
      <w:bookmarkEnd w:id="143"/>
      <w:bookmarkEnd w:id="144"/>
      <w:bookmarkEnd w:id="145"/>
    </w:p>
    <w:p w14:paraId="624CB850">
      <w:pPr>
        <w:pStyle w:val="189"/>
        <w:spacing w:before="0" w:after="0" w:line="400" w:lineRule="exact"/>
        <w:ind w:firstLine="420"/>
        <w:rPr>
          <w:rFonts w:hint="eastAsia"/>
          <w:b w:val="0"/>
          <w:bCs w:val="0"/>
          <w:color w:val="000000"/>
        </w:rPr>
      </w:pPr>
      <w:bookmarkStart w:id="146" w:name="_Toc16938546"/>
      <w:bookmarkStart w:id="147" w:name="_Toc513029230"/>
      <w:bookmarkStart w:id="148" w:name="_Toc20823302"/>
      <w:r>
        <w:rPr>
          <w:rFonts w:hint="eastAsia"/>
          <w:b w:val="0"/>
          <w:bCs w:val="0"/>
          <w:color w:val="000000"/>
        </w:rPr>
        <w:t>2</w:t>
      </w:r>
      <w:r>
        <w:rPr>
          <w:b w:val="0"/>
          <w:bCs w:val="0"/>
          <w:color w:val="000000"/>
        </w:rPr>
        <w:t>0</w:t>
      </w:r>
      <w:r>
        <w:rPr>
          <w:rFonts w:hint="eastAsia"/>
          <w:b w:val="0"/>
          <w:bCs w:val="0"/>
          <w:color w:val="000000"/>
        </w:rPr>
        <w:t>、开标</w:t>
      </w:r>
      <w:bookmarkEnd w:id="146"/>
      <w:bookmarkEnd w:id="147"/>
      <w:bookmarkEnd w:id="148"/>
    </w:p>
    <w:p w14:paraId="53DB5EAB">
      <w:pPr>
        <w:spacing w:line="400" w:lineRule="exact"/>
        <w:ind w:firstLine="480"/>
        <w:rPr>
          <w:rFonts w:hint="eastAsia"/>
          <w:color w:val="000000"/>
        </w:rPr>
      </w:pPr>
      <w:r>
        <w:rPr>
          <w:rFonts w:hint="eastAsia" w:ascii="宋体" w:hAnsi="宋体"/>
          <w:color w:val="000000"/>
          <w:sz w:val="24"/>
        </w:rPr>
        <w:t>20.1</w:t>
      </w:r>
      <w:r>
        <w:rPr>
          <w:rFonts w:hint="eastAsia" w:ascii="宋体" w:hAnsi="宋体"/>
          <w:bCs/>
          <w:color w:val="000000"/>
          <w:sz w:val="24"/>
        </w:rPr>
        <w:t xml:space="preserve"> </w:t>
      </w:r>
      <w:r>
        <w:rPr>
          <w:rFonts w:hint="eastAsia" w:ascii="宋体" w:hAnsi="宋体"/>
          <w:bCs/>
          <w:color w:val="000000"/>
          <w:sz w:val="24"/>
          <w:lang w:val="en-US" w:eastAsia="zh-CN"/>
        </w:rPr>
        <w:t>交易</w:t>
      </w:r>
      <w:r>
        <w:rPr>
          <w:rFonts w:hint="eastAsia" w:ascii="宋体" w:hAnsi="宋体"/>
          <w:bCs/>
          <w:color w:val="000000"/>
          <w:sz w:val="24"/>
        </w:rPr>
        <w:t>中心将在招标公告中规定的时间和地点组织公开开标</w:t>
      </w:r>
      <w:r>
        <w:rPr>
          <w:rFonts w:hint="eastAsia" w:ascii="宋体" w:hAnsi="宋体"/>
          <w:color w:val="000000"/>
          <w:sz w:val="24"/>
          <w:szCs w:val="24"/>
        </w:rPr>
        <w:t>。投标人应当按照《操作手册》规定，</w:t>
      </w:r>
      <w:r>
        <w:rPr>
          <w:rFonts w:ascii="宋体" w:hAnsi="宋体"/>
          <w:color w:val="000000"/>
          <w:sz w:val="24"/>
          <w:szCs w:val="24"/>
        </w:rPr>
        <w:t>参加开标活动</w:t>
      </w:r>
      <w:r>
        <w:rPr>
          <w:rFonts w:hint="eastAsia" w:ascii="宋体" w:hAnsi="宋体"/>
          <w:color w:val="000000"/>
          <w:sz w:val="24"/>
          <w:szCs w:val="24"/>
        </w:rPr>
        <w:t>和在苏采云系统规定的时间内对投标文件进行解密。</w:t>
      </w:r>
    </w:p>
    <w:p w14:paraId="28B9021E">
      <w:pPr>
        <w:spacing w:line="400" w:lineRule="exact"/>
        <w:ind w:firstLine="480"/>
        <w:rPr>
          <w:rFonts w:hint="eastAsia" w:ascii="宋体" w:hAnsi="宋体"/>
          <w:color w:val="000000"/>
          <w:sz w:val="24"/>
          <w:szCs w:val="24"/>
        </w:rPr>
      </w:pPr>
      <w:r>
        <w:rPr>
          <w:rFonts w:hint="eastAsia" w:ascii="宋体" w:hAnsi="宋体"/>
          <w:bCs/>
          <w:color w:val="000000"/>
          <w:sz w:val="24"/>
          <w:szCs w:val="24"/>
        </w:rPr>
        <w:t>20.2</w:t>
      </w:r>
      <w:r>
        <w:rPr>
          <w:rFonts w:hint="eastAsia" w:ascii="宋体" w:hAnsi="宋体"/>
          <w:color w:val="000000"/>
          <w:sz w:val="24"/>
          <w:szCs w:val="24"/>
        </w:rPr>
        <w:t>开标仪式由</w:t>
      </w:r>
      <w:r>
        <w:rPr>
          <w:rFonts w:hint="eastAsia" w:ascii="宋体" w:hAnsi="宋体"/>
          <w:color w:val="000000"/>
          <w:sz w:val="24"/>
          <w:szCs w:val="24"/>
          <w:lang w:val="en-US" w:eastAsia="zh-CN"/>
        </w:rPr>
        <w:t>交易</w:t>
      </w:r>
      <w:r>
        <w:rPr>
          <w:rFonts w:hint="eastAsia" w:ascii="宋体" w:hAnsi="宋体"/>
          <w:color w:val="000000"/>
          <w:sz w:val="24"/>
          <w:szCs w:val="24"/>
        </w:rPr>
        <w:t>中心组织。苏采云系统将自动对</w:t>
      </w:r>
      <w:r>
        <w:rPr>
          <w:rFonts w:ascii="宋体" w:hAnsi="宋体"/>
          <w:color w:val="000000"/>
          <w:sz w:val="24"/>
          <w:szCs w:val="24"/>
        </w:rPr>
        <w:t>项目进行开标，并</w:t>
      </w:r>
      <w:r>
        <w:rPr>
          <w:rFonts w:hint="eastAsia" w:ascii="宋体" w:hAnsi="宋体"/>
          <w:color w:val="000000"/>
          <w:sz w:val="24"/>
          <w:szCs w:val="24"/>
          <w:lang w:val="en-US" w:eastAsia="zh-CN"/>
        </w:rPr>
        <w:t>展示</w:t>
      </w:r>
      <w:r>
        <w:rPr>
          <w:rFonts w:hint="eastAsia" w:ascii="宋体" w:hAnsi="宋体"/>
          <w:color w:val="000000"/>
          <w:sz w:val="24"/>
          <w:szCs w:val="24"/>
        </w:rPr>
        <w:t>各</w:t>
      </w:r>
      <w:r>
        <w:rPr>
          <w:rFonts w:ascii="宋体" w:hAnsi="宋体"/>
          <w:color w:val="000000"/>
          <w:sz w:val="24"/>
          <w:szCs w:val="24"/>
        </w:rPr>
        <w:t>投标人</w:t>
      </w:r>
      <w:r>
        <w:rPr>
          <w:rFonts w:hint="eastAsia" w:ascii="宋体" w:hAnsi="宋体"/>
          <w:color w:val="000000"/>
          <w:sz w:val="24"/>
          <w:szCs w:val="24"/>
        </w:rPr>
        <w:t>名称和投标价格。</w:t>
      </w:r>
    </w:p>
    <w:p w14:paraId="46790078">
      <w:pPr>
        <w:spacing w:line="400" w:lineRule="exact"/>
        <w:ind w:firstLine="480"/>
        <w:rPr>
          <w:rFonts w:hint="eastAsia" w:ascii="宋体" w:hAnsi="宋体"/>
          <w:color w:val="000000"/>
          <w:sz w:val="24"/>
          <w:szCs w:val="24"/>
        </w:rPr>
      </w:pPr>
      <w:r>
        <w:rPr>
          <w:rFonts w:hint="eastAsia" w:ascii="宋体" w:hAnsi="宋体"/>
          <w:bCs/>
          <w:color w:val="000000"/>
          <w:sz w:val="24"/>
        </w:rPr>
        <w:t>20.3投标人在开标过程中涉及到的投标文件解密、开标结果确认等工作，应按照《操作手册》规定执行。</w:t>
      </w:r>
    </w:p>
    <w:p w14:paraId="36A28A04">
      <w:pPr>
        <w:spacing w:line="400" w:lineRule="exact"/>
        <w:ind w:firstLine="480"/>
        <w:rPr>
          <w:rFonts w:ascii="宋体" w:hAnsi="宋体"/>
          <w:color w:val="000000"/>
          <w:sz w:val="24"/>
          <w:szCs w:val="24"/>
        </w:rPr>
      </w:pPr>
      <w:r>
        <w:rPr>
          <w:rFonts w:hint="eastAsia" w:ascii="宋体" w:hAnsi="宋体"/>
          <w:color w:val="000000"/>
          <w:sz w:val="24"/>
          <w:szCs w:val="24"/>
        </w:rPr>
        <w:t>20.4投标人如果对开标过程和开标记录有疑义，应当根据《操作手册》规定提出，如苏采云系统中《开标记录表》宣布后5分钟内未提出的，视同认可开标结果。</w:t>
      </w:r>
    </w:p>
    <w:p w14:paraId="2B687DEC">
      <w:pPr>
        <w:pStyle w:val="189"/>
        <w:spacing w:before="0" w:after="0" w:line="400" w:lineRule="exact"/>
        <w:ind w:firstLine="420"/>
        <w:rPr>
          <w:rFonts w:hint="eastAsia"/>
          <w:b w:val="0"/>
          <w:bCs w:val="0"/>
          <w:color w:val="000000"/>
        </w:rPr>
      </w:pPr>
      <w:bookmarkStart w:id="149" w:name="_Toc513029231"/>
      <w:bookmarkStart w:id="150" w:name="_Toc16938547"/>
      <w:bookmarkStart w:id="151" w:name="_Toc20823303"/>
      <w:r>
        <w:rPr>
          <w:rFonts w:hint="eastAsia"/>
          <w:b w:val="0"/>
          <w:bCs w:val="0"/>
          <w:color w:val="000000"/>
        </w:rPr>
        <w:t>2</w:t>
      </w:r>
      <w:r>
        <w:rPr>
          <w:b w:val="0"/>
          <w:bCs w:val="0"/>
          <w:color w:val="000000"/>
        </w:rPr>
        <w:t>1</w:t>
      </w:r>
      <w:r>
        <w:rPr>
          <w:rFonts w:hint="eastAsia"/>
          <w:b w:val="0"/>
          <w:bCs w:val="0"/>
          <w:color w:val="000000"/>
        </w:rPr>
        <w:t>、评标委员会</w:t>
      </w:r>
    </w:p>
    <w:p w14:paraId="67E476C2">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1</w:t>
      </w:r>
      <w:r>
        <w:rPr>
          <w:rFonts w:hint="eastAsia" w:ascii="宋体" w:hAnsi="宋体"/>
          <w:color w:val="000000"/>
          <w:sz w:val="24"/>
          <w:szCs w:val="24"/>
        </w:rPr>
        <w:t>.1</w:t>
      </w:r>
      <w:r>
        <w:rPr>
          <w:rFonts w:hint="eastAsia" w:ascii="宋体" w:hAnsi="宋体"/>
          <w:b/>
          <w:color w:val="000000"/>
          <w:sz w:val="24"/>
          <w:szCs w:val="24"/>
        </w:rPr>
        <w:t xml:space="preserve"> </w:t>
      </w:r>
      <w:r>
        <w:rPr>
          <w:rFonts w:hint="eastAsia" w:ascii="宋体" w:hAnsi="宋体"/>
          <w:color w:val="000000"/>
          <w:sz w:val="24"/>
          <w:szCs w:val="24"/>
        </w:rPr>
        <w:t>开标后，</w:t>
      </w:r>
      <w:r>
        <w:rPr>
          <w:rFonts w:hint="eastAsia" w:ascii="宋体" w:hAnsi="宋体"/>
          <w:color w:val="000000"/>
          <w:sz w:val="24"/>
          <w:szCs w:val="24"/>
          <w:lang w:val="en-US" w:eastAsia="zh-CN"/>
        </w:rPr>
        <w:t>交易</w:t>
      </w:r>
      <w:r>
        <w:rPr>
          <w:rFonts w:hint="eastAsia" w:ascii="宋体" w:hAnsi="宋体"/>
          <w:color w:val="000000"/>
          <w:sz w:val="24"/>
          <w:szCs w:val="24"/>
        </w:rPr>
        <w:t>中心将立即组织评标委员会（以下简称评委会）进行评标。</w:t>
      </w:r>
    </w:p>
    <w:p w14:paraId="7F86F91A">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1</w:t>
      </w:r>
      <w:r>
        <w:rPr>
          <w:rFonts w:hint="eastAsia" w:ascii="宋体" w:hAnsi="宋体"/>
          <w:color w:val="000000"/>
          <w:sz w:val="24"/>
          <w:szCs w:val="24"/>
        </w:rPr>
        <w:t>.2 评委会由采购人代表和有关技术、经济等方面的专家组成，且人员构成符合政府采购有关规定。</w:t>
      </w:r>
    </w:p>
    <w:p w14:paraId="233B8EEF">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1</w:t>
      </w:r>
      <w:r>
        <w:rPr>
          <w:rFonts w:hint="eastAsia" w:ascii="宋体" w:hAnsi="宋体"/>
          <w:color w:val="000000"/>
          <w:sz w:val="24"/>
          <w:szCs w:val="24"/>
        </w:rPr>
        <w:t>.3评委会独立工作，负责评审所有投标文件并确定中标</w:t>
      </w:r>
      <w:r>
        <w:rPr>
          <w:rFonts w:hint="eastAsia" w:ascii="宋体" w:hAnsi="宋体"/>
          <w:color w:val="000000"/>
          <w:sz w:val="24"/>
          <w:szCs w:val="24"/>
          <w:lang w:val="en-US" w:eastAsia="zh-CN"/>
        </w:rPr>
        <w:t>候</w:t>
      </w:r>
      <w:r>
        <w:rPr>
          <w:rFonts w:hint="eastAsia" w:ascii="宋体" w:hAnsi="宋体"/>
          <w:color w:val="000000"/>
          <w:sz w:val="24"/>
          <w:szCs w:val="24"/>
        </w:rPr>
        <w:t>选人。</w:t>
      </w:r>
    </w:p>
    <w:p w14:paraId="7296E389">
      <w:pPr>
        <w:pStyle w:val="189"/>
        <w:spacing w:before="0" w:after="0" w:line="400" w:lineRule="exact"/>
        <w:ind w:firstLine="420"/>
        <w:rPr>
          <w:rFonts w:hint="eastAsia" w:ascii="黑体"/>
          <w:b w:val="0"/>
          <w:bCs w:val="0"/>
          <w:color w:val="000000"/>
        </w:rPr>
      </w:pPr>
      <w:r>
        <w:rPr>
          <w:rFonts w:hint="eastAsia" w:ascii="黑体"/>
          <w:b w:val="0"/>
          <w:bCs w:val="0"/>
          <w:color w:val="000000"/>
        </w:rPr>
        <w:t>2</w:t>
      </w:r>
      <w:r>
        <w:rPr>
          <w:rFonts w:ascii="黑体"/>
          <w:b w:val="0"/>
          <w:bCs w:val="0"/>
          <w:color w:val="000000"/>
        </w:rPr>
        <w:t>2</w:t>
      </w:r>
      <w:r>
        <w:rPr>
          <w:rFonts w:hint="eastAsia" w:ascii="黑体"/>
          <w:b w:val="0"/>
          <w:bCs w:val="0"/>
          <w:color w:val="000000"/>
        </w:rPr>
        <w:t>、评标过程的保密与公正</w:t>
      </w:r>
    </w:p>
    <w:bookmarkEnd w:id="149"/>
    <w:bookmarkEnd w:id="150"/>
    <w:bookmarkEnd w:id="151"/>
    <w:p w14:paraId="51E69B79">
      <w:pPr>
        <w:spacing w:line="400" w:lineRule="exact"/>
        <w:ind w:firstLine="480"/>
        <w:rPr>
          <w:rFonts w:hint="eastAsia" w:ascii="宋体" w:hAnsi="宋体"/>
          <w:bCs/>
          <w:color w:val="000000"/>
          <w:sz w:val="24"/>
        </w:rPr>
      </w:pPr>
      <w:r>
        <w:rPr>
          <w:rFonts w:hint="eastAsia" w:ascii="宋体" w:hAnsi="宋体"/>
          <w:color w:val="000000"/>
          <w:sz w:val="24"/>
        </w:rPr>
        <w:t>22.1</w:t>
      </w:r>
      <w:r>
        <w:rPr>
          <w:rFonts w:hint="eastAsia" w:ascii="宋体" w:hAnsi="宋体"/>
          <w:bCs/>
          <w:color w:val="000000"/>
          <w:sz w:val="24"/>
        </w:rPr>
        <w:t>凡是与审查、澄清、评价和比较投标的有关资料以及授标建议等，采购人、评委、</w:t>
      </w:r>
      <w:r>
        <w:rPr>
          <w:rFonts w:hint="eastAsia" w:ascii="宋体" w:hAnsi="宋体"/>
          <w:bCs/>
          <w:color w:val="000000"/>
          <w:sz w:val="24"/>
          <w:lang w:val="en-US" w:eastAsia="zh-CN"/>
        </w:rPr>
        <w:t>交易</w:t>
      </w:r>
      <w:r>
        <w:rPr>
          <w:rFonts w:hint="eastAsia" w:ascii="宋体" w:hAnsi="宋体"/>
          <w:bCs/>
          <w:color w:val="000000"/>
          <w:sz w:val="24"/>
        </w:rPr>
        <w:t>中心均不得向投标人或与评标无关的其他人员透露。</w:t>
      </w:r>
    </w:p>
    <w:p w14:paraId="084657B2">
      <w:pPr>
        <w:spacing w:line="400" w:lineRule="exact"/>
        <w:ind w:firstLine="480"/>
        <w:rPr>
          <w:rFonts w:hint="eastAsia" w:ascii="宋体" w:hAnsi="宋体"/>
          <w:color w:val="000000"/>
          <w:sz w:val="24"/>
          <w:szCs w:val="24"/>
        </w:rPr>
      </w:pPr>
      <w:r>
        <w:rPr>
          <w:rFonts w:hint="eastAsia" w:ascii="宋体" w:hAnsi="宋体"/>
          <w:color w:val="000000"/>
          <w:sz w:val="24"/>
        </w:rPr>
        <w:t>22.2</w:t>
      </w:r>
      <w:r>
        <w:rPr>
          <w:rFonts w:hint="eastAsia" w:ascii="宋体" w:hAnsi="宋体"/>
          <w:color w:val="000000"/>
          <w:sz w:val="24"/>
          <w:szCs w:val="24"/>
        </w:rPr>
        <w:t>在评标过程中，投标人不得以任何行为影响评标过程，否则其投标文件将被作为无效投标文件。</w:t>
      </w:r>
    </w:p>
    <w:p w14:paraId="58EFF87F">
      <w:pPr>
        <w:spacing w:line="400" w:lineRule="exact"/>
        <w:ind w:firstLine="480"/>
        <w:rPr>
          <w:rFonts w:hint="eastAsia" w:ascii="宋体" w:hAnsi="宋体"/>
          <w:color w:val="000000"/>
          <w:sz w:val="24"/>
          <w:szCs w:val="24"/>
        </w:rPr>
      </w:pPr>
      <w:r>
        <w:rPr>
          <w:rFonts w:hint="eastAsia" w:ascii="宋体" w:hAnsi="宋体"/>
          <w:color w:val="000000"/>
          <w:sz w:val="24"/>
          <w:szCs w:val="24"/>
        </w:rPr>
        <w:t>22.</w:t>
      </w:r>
      <w:r>
        <w:rPr>
          <w:rFonts w:ascii="宋体" w:hAnsi="宋体"/>
          <w:color w:val="000000"/>
          <w:sz w:val="24"/>
          <w:szCs w:val="24"/>
        </w:rPr>
        <w:t>3</w:t>
      </w:r>
      <w:r>
        <w:rPr>
          <w:rFonts w:hint="eastAsia" w:ascii="宋体" w:hAnsi="宋体"/>
          <w:color w:val="000000"/>
          <w:sz w:val="24"/>
          <w:szCs w:val="24"/>
        </w:rPr>
        <w:t xml:space="preserve"> </w:t>
      </w:r>
      <w:r>
        <w:rPr>
          <w:rFonts w:hint="eastAsia" w:ascii="宋体" w:hAnsi="宋体"/>
          <w:color w:val="000000"/>
          <w:sz w:val="24"/>
          <w:szCs w:val="24"/>
          <w:lang w:val="en-US" w:eastAsia="zh-CN"/>
        </w:rPr>
        <w:t>交易</w:t>
      </w:r>
      <w:r>
        <w:rPr>
          <w:rFonts w:hint="eastAsia" w:ascii="宋体" w:hAnsi="宋体"/>
          <w:color w:val="000000"/>
          <w:sz w:val="24"/>
          <w:szCs w:val="24"/>
        </w:rPr>
        <w:t>中心和评委会不向未中标的投标人解释未中标原因，也不公布评标过程中的相关细节。</w:t>
      </w:r>
    </w:p>
    <w:p w14:paraId="78EE6384">
      <w:pPr>
        <w:spacing w:line="400" w:lineRule="exact"/>
        <w:ind w:firstLine="480"/>
        <w:rPr>
          <w:rFonts w:ascii="宋体" w:hAnsi="宋体"/>
          <w:color w:val="000000"/>
          <w:sz w:val="24"/>
          <w:szCs w:val="24"/>
        </w:rPr>
      </w:pPr>
      <w:r>
        <w:rPr>
          <w:rFonts w:hint="eastAsia" w:ascii="宋体" w:hAnsi="宋体"/>
          <w:color w:val="000000"/>
          <w:sz w:val="24"/>
          <w:szCs w:val="24"/>
        </w:rPr>
        <w:t>22.4 采用综合评分法的项目，未中标的投标人可于中标结果公告期限届满之日起通过苏采云系统查看自己的评审得分及排序情况。</w:t>
      </w:r>
    </w:p>
    <w:p w14:paraId="4606BBD8">
      <w:pPr>
        <w:pStyle w:val="189"/>
        <w:spacing w:before="0" w:after="0" w:line="400" w:lineRule="exact"/>
        <w:ind w:firstLine="420"/>
        <w:rPr>
          <w:rFonts w:hint="eastAsia"/>
          <w:b w:val="0"/>
          <w:bCs w:val="0"/>
          <w:color w:val="000000"/>
        </w:rPr>
      </w:pPr>
      <w:bookmarkStart w:id="152" w:name="_Toc513029232"/>
      <w:bookmarkStart w:id="153" w:name="_Toc20823304"/>
      <w:bookmarkStart w:id="154" w:name="_Toc16938548"/>
      <w:r>
        <w:rPr>
          <w:rFonts w:hint="eastAsia"/>
          <w:b w:val="0"/>
          <w:bCs w:val="0"/>
          <w:color w:val="000000"/>
        </w:rPr>
        <w:t>2</w:t>
      </w:r>
      <w:r>
        <w:rPr>
          <w:b w:val="0"/>
          <w:bCs w:val="0"/>
          <w:color w:val="000000"/>
        </w:rPr>
        <w:t>3</w:t>
      </w:r>
      <w:r>
        <w:rPr>
          <w:rFonts w:hint="eastAsia"/>
          <w:b w:val="0"/>
          <w:bCs w:val="0"/>
          <w:color w:val="000000"/>
        </w:rPr>
        <w:t>、投标文件的澄清</w:t>
      </w:r>
      <w:bookmarkEnd w:id="152"/>
      <w:bookmarkEnd w:id="153"/>
      <w:bookmarkEnd w:id="154"/>
    </w:p>
    <w:p w14:paraId="193C1D7F">
      <w:pPr>
        <w:spacing w:line="400" w:lineRule="exact"/>
        <w:ind w:firstLine="480"/>
        <w:rPr>
          <w:rFonts w:ascii="宋体" w:hAnsi="宋体"/>
          <w:color w:val="000000"/>
          <w:sz w:val="24"/>
          <w:szCs w:val="24"/>
        </w:rPr>
      </w:pPr>
      <w:r>
        <w:rPr>
          <w:rFonts w:ascii="宋体" w:hAnsi="宋体"/>
          <w:color w:val="000000"/>
          <w:sz w:val="24"/>
          <w:szCs w:val="24"/>
        </w:rPr>
        <w:t>23.1</w:t>
      </w:r>
      <w:r>
        <w:rPr>
          <w:rFonts w:hint="eastAsia" w:ascii="宋体" w:hAnsi="宋体"/>
          <w:color w:val="000000"/>
          <w:sz w:val="24"/>
          <w:szCs w:val="24"/>
        </w:rPr>
        <w:t>评标期间，评委会对投标文件中含义不明确、同类问题表述不一致或者有明显文字和计算错误的内容</w:t>
      </w:r>
      <w:r>
        <w:rPr>
          <w:rFonts w:hint="eastAsia" w:ascii="宋体" w:hAnsi="宋体"/>
          <w:color w:val="000000"/>
          <w:sz w:val="24"/>
          <w:szCs w:val="24"/>
          <w:lang w:eastAsia="zh-CN"/>
        </w:rPr>
        <w:t>，</w:t>
      </w:r>
      <w:r>
        <w:rPr>
          <w:rFonts w:hint="eastAsia" w:ascii="宋体" w:hAnsi="宋体"/>
          <w:color w:val="000000"/>
          <w:sz w:val="24"/>
          <w:szCs w:val="24"/>
        </w:rPr>
        <w:t>有权要求投标人作出必要的澄清、说明或者补正。</w:t>
      </w:r>
    </w:p>
    <w:p w14:paraId="2C0F7F60">
      <w:pPr>
        <w:spacing w:line="400" w:lineRule="exact"/>
        <w:ind w:firstLine="480"/>
        <w:rPr>
          <w:rFonts w:ascii="宋体" w:hAnsi="宋体"/>
          <w:color w:val="000000"/>
          <w:sz w:val="24"/>
          <w:szCs w:val="24"/>
        </w:rPr>
      </w:pPr>
      <w:r>
        <w:rPr>
          <w:rFonts w:hint="eastAsia" w:ascii="宋体" w:hAnsi="宋体"/>
          <w:color w:val="000000"/>
          <w:sz w:val="24"/>
          <w:szCs w:val="24"/>
        </w:rPr>
        <w:t>投标人的澄清、说明或者补正不得超出投标文件的范围或者改变投标文件的实质性内容。</w:t>
      </w:r>
    </w:p>
    <w:p w14:paraId="57E3B886">
      <w:pPr>
        <w:spacing w:line="400" w:lineRule="exact"/>
        <w:ind w:firstLine="480"/>
        <w:rPr>
          <w:rFonts w:hint="eastAsia" w:ascii="宋体" w:hAnsi="宋体"/>
          <w:color w:val="000000"/>
          <w:sz w:val="24"/>
          <w:szCs w:val="24"/>
        </w:rPr>
      </w:pPr>
      <w:r>
        <w:rPr>
          <w:rFonts w:hint="eastAsia" w:ascii="宋体" w:hAnsi="宋体"/>
          <w:color w:val="000000"/>
          <w:sz w:val="24"/>
          <w:szCs w:val="24"/>
        </w:rPr>
        <w:t>评</w:t>
      </w:r>
      <w:r>
        <w:rPr>
          <w:rFonts w:ascii="宋体" w:hAnsi="宋体"/>
          <w:color w:val="000000"/>
          <w:sz w:val="24"/>
          <w:szCs w:val="24"/>
        </w:rPr>
        <w:t>委会并非对每个投标人都做澄清要求</w:t>
      </w:r>
      <w:r>
        <w:rPr>
          <w:rFonts w:hint="eastAsia" w:ascii="宋体" w:hAnsi="宋体"/>
          <w:color w:val="000000"/>
          <w:sz w:val="24"/>
          <w:szCs w:val="24"/>
        </w:rPr>
        <w:t>。</w:t>
      </w:r>
    </w:p>
    <w:p w14:paraId="21204555">
      <w:pPr>
        <w:spacing w:line="400" w:lineRule="exact"/>
        <w:ind w:firstLine="480"/>
        <w:rPr>
          <w:rFonts w:hint="eastAsia" w:ascii="宋体" w:hAnsi="宋体"/>
          <w:color w:val="000000"/>
          <w:sz w:val="24"/>
          <w:szCs w:val="24"/>
        </w:rPr>
      </w:pPr>
      <w:r>
        <w:rPr>
          <w:rFonts w:hint="eastAsia" w:ascii="宋体" w:hAnsi="宋体"/>
          <w:color w:val="000000"/>
          <w:sz w:val="24"/>
          <w:szCs w:val="24"/>
        </w:rPr>
        <w:t>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4DADA6A">
      <w:pPr>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p>
    <w:p w14:paraId="330046F2">
      <w:pPr>
        <w:pStyle w:val="189"/>
        <w:spacing w:before="0" w:after="0" w:line="400" w:lineRule="exact"/>
        <w:ind w:firstLine="420"/>
        <w:rPr>
          <w:rFonts w:hint="eastAsia"/>
          <w:b w:val="0"/>
          <w:bCs w:val="0"/>
          <w:color w:val="000000"/>
        </w:rPr>
      </w:pPr>
      <w:bookmarkStart w:id="155" w:name="_Toc513029233"/>
      <w:bookmarkStart w:id="156" w:name="_Toc16938549"/>
      <w:bookmarkStart w:id="157" w:name="_Toc20823305"/>
      <w:r>
        <w:rPr>
          <w:rFonts w:hint="eastAsia"/>
          <w:b w:val="0"/>
          <w:bCs w:val="0"/>
          <w:color w:val="000000"/>
        </w:rPr>
        <w:t>2</w:t>
      </w:r>
      <w:r>
        <w:rPr>
          <w:b w:val="0"/>
          <w:bCs w:val="0"/>
          <w:color w:val="000000"/>
        </w:rPr>
        <w:t>4</w:t>
      </w:r>
      <w:r>
        <w:rPr>
          <w:rFonts w:hint="eastAsia"/>
          <w:b w:val="0"/>
          <w:bCs w:val="0"/>
          <w:color w:val="000000"/>
        </w:rPr>
        <w:t>、对投标文件的初审</w:t>
      </w:r>
      <w:bookmarkEnd w:id="155"/>
      <w:bookmarkEnd w:id="156"/>
      <w:bookmarkEnd w:id="157"/>
    </w:p>
    <w:p w14:paraId="39EF26BC">
      <w:pPr>
        <w:spacing w:line="400" w:lineRule="exact"/>
        <w:ind w:firstLine="480"/>
        <w:rPr>
          <w:rFonts w:hint="eastAsia" w:ascii="宋体" w:hAnsi="宋体"/>
          <w:bCs/>
          <w:color w:val="000000"/>
          <w:sz w:val="24"/>
        </w:rPr>
      </w:pPr>
      <w:r>
        <w:rPr>
          <w:rFonts w:hint="eastAsia" w:ascii="宋体" w:hAnsi="宋体"/>
          <w:color w:val="000000"/>
          <w:sz w:val="24"/>
        </w:rPr>
        <w:t>24.1</w:t>
      </w:r>
      <w:r>
        <w:rPr>
          <w:rFonts w:hint="eastAsia" w:ascii="宋体" w:hAnsi="宋体"/>
          <w:bCs/>
          <w:color w:val="000000"/>
          <w:sz w:val="24"/>
        </w:rPr>
        <w:t>投标文件初审分为资格审查和符合性审查。</w:t>
      </w:r>
    </w:p>
    <w:p w14:paraId="3455348E">
      <w:pPr>
        <w:spacing w:line="400" w:lineRule="exact"/>
        <w:ind w:firstLine="480"/>
        <w:rPr>
          <w:rFonts w:hint="eastAsia" w:ascii="宋体" w:hAnsi="宋体"/>
          <w:bCs/>
          <w:color w:val="000000"/>
          <w:sz w:val="24"/>
        </w:rPr>
      </w:pPr>
      <w:r>
        <w:rPr>
          <w:rFonts w:hint="eastAsia" w:ascii="宋体" w:hAnsi="宋体"/>
          <w:bCs/>
          <w:color w:val="000000"/>
          <w:sz w:val="24"/>
        </w:rPr>
        <w:t>24.1.1 资格审查：依据法律法规和招标文件的规定，由采购人对投标文件中的资格证明文件进行审查。资格审查的结论，采购人以书面形式向评委会进行反馈。</w:t>
      </w:r>
    </w:p>
    <w:p w14:paraId="69E4098F">
      <w:pPr>
        <w:spacing w:line="400" w:lineRule="exact"/>
        <w:ind w:firstLine="480"/>
        <w:rPr>
          <w:rFonts w:hint="eastAsia" w:ascii="宋体" w:hAnsi="宋体"/>
          <w:bCs/>
          <w:color w:val="000000"/>
          <w:sz w:val="24"/>
        </w:rPr>
      </w:pPr>
      <w:r>
        <w:rPr>
          <w:rFonts w:hint="eastAsia" w:ascii="宋体" w:hAnsi="宋体"/>
          <w:bCs/>
          <w:color w:val="000000"/>
          <w:sz w:val="24"/>
        </w:rPr>
        <w:t>采购人在进行资格性审查的同时，将在“信用中国”网站（www.creditchina.gov.cn）</w:t>
      </w:r>
      <w:r>
        <w:rPr>
          <w:rFonts w:hint="eastAsia" w:ascii="宋体" w:hAnsi="宋体"/>
          <w:bCs/>
          <w:color w:val="000000"/>
          <w:sz w:val="24"/>
          <w:lang w:val="en-US" w:eastAsia="zh-CN"/>
        </w:rPr>
        <w:t>和</w:t>
      </w:r>
      <w:r>
        <w:rPr>
          <w:rFonts w:hint="eastAsia" w:ascii="宋体" w:hAnsi="宋体"/>
          <w:sz w:val="24"/>
          <w:szCs w:val="24"/>
        </w:rPr>
        <w:t>“中国政府采购网"(www.ccgp.gov.cn)</w:t>
      </w:r>
      <w:r>
        <w:rPr>
          <w:rFonts w:hint="eastAsia" w:ascii="宋体" w:hAnsi="宋体"/>
          <w:bCs/>
          <w:color w:val="000000"/>
          <w:sz w:val="24"/>
        </w:rPr>
        <w:t>查询投标人的信用记录，以确定投标人是否具备投标资格,查询结果留存并归档。</w:t>
      </w:r>
    </w:p>
    <w:p w14:paraId="51618AF5">
      <w:pPr>
        <w:spacing w:line="400" w:lineRule="exact"/>
        <w:ind w:firstLine="480"/>
        <w:rPr>
          <w:rFonts w:hint="eastAsia"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中任何一方</w:t>
      </w:r>
      <w:r>
        <w:rPr>
          <w:rFonts w:hint="eastAsia" w:ascii="宋体" w:hAnsi="宋体"/>
          <w:bCs/>
          <w:color w:val="000000"/>
          <w:sz w:val="24"/>
        </w:rPr>
        <w:t>存在不良信用记录的，视同联合体存在不良</w:t>
      </w:r>
      <w:r>
        <w:rPr>
          <w:rFonts w:hint="eastAsia" w:ascii="宋体" w:hAnsi="宋体"/>
          <w:bCs/>
          <w:color w:val="000000"/>
          <w:sz w:val="24"/>
          <w:lang w:val="en-US" w:eastAsia="zh-CN"/>
        </w:rPr>
        <w:t>信用</w:t>
      </w:r>
      <w:r>
        <w:rPr>
          <w:rFonts w:hint="eastAsia" w:ascii="宋体" w:hAnsi="宋体"/>
          <w:bCs/>
          <w:color w:val="000000"/>
          <w:sz w:val="24"/>
        </w:rPr>
        <w:t>记录。</w:t>
      </w:r>
    </w:p>
    <w:p w14:paraId="1C4FBFEC">
      <w:pPr>
        <w:spacing w:line="400" w:lineRule="exact"/>
        <w:ind w:firstLine="480"/>
        <w:rPr>
          <w:rFonts w:hint="eastAsia" w:ascii="宋体" w:hAnsi="宋体"/>
          <w:bCs/>
          <w:color w:val="000000"/>
          <w:sz w:val="24"/>
        </w:rPr>
      </w:pPr>
      <w:r>
        <w:rPr>
          <w:rFonts w:hint="eastAsia" w:ascii="宋体" w:hAnsi="宋体"/>
          <w:bCs/>
          <w:color w:val="000000"/>
          <w:sz w:val="24"/>
        </w:rPr>
        <w:t>24.1.2 符合性审查：依据招标文件的规定，由评委会从投标文件的有效性、完整性和对招标文件的响应程度进行审查，以确定是否对招标文件的实质性要求作出响应。</w:t>
      </w:r>
    </w:p>
    <w:p w14:paraId="3925B2FB">
      <w:pPr>
        <w:spacing w:line="400" w:lineRule="exact"/>
        <w:ind w:firstLine="480"/>
        <w:rPr>
          <w:rFonts w:hint="eastAsia" w:ascii="宋体" w:hAnsi="宋体"/>
          <w:bCs/>
          <w:color w:val="000000"/>
          <w:sz w:val="24"/>
          <w:highlight w:val="none"/>
        </w:rPr>
      </w:pPr>
      <w:r>
        <w:rPr>
          <w:rFonts w:hint="eastAsia" w:ascii="宋体" w:hAnsi="宋体"/>
          <w:bCs/>
          <w:color w:val="000000"/>
          <w:sz w:val="24"/>
        </w:rPr>
        <w:t>24.</w:t>
      </w:r>
      <w:r>
        <w:rPr>
          <w:rFonts w:ascii="宋体" w:hAnsi="宋体"/>
          <w:bCs/>
          <w:color w:val="000000"/>
          <w:sz w:val="24"/>
        </w:rPr>
        <w:t>1.</w:t>
      </w:r>
      <w:r>
        <w:rPr>
          <w:rFonts w:hint="eastAsia" w:ascii="宋体" w:hAnsi="宋体"/>
          <w:bCs/>
          <w:color w:val="000000"/>
          <w:sz w:val="24"/>
        </w:rPr>
        <w:t>3 未通过资格审查或符合性审查的投标人，</w:t>
      </w:r>
      <w:r>
        <w:rPr>
          <w:rFonts w:hint="eastAsia" w:ascii="宋体" w:hAnsi="宋体"/>
          <w:bCs/>
          <w:color w:val="000000"/>
          <w:sz w:val="24"/>
          <w:lang w:val="en-US" w:eastAsia="zh-CN"/>
        </w:rPr>
        <w:t>交易</w:t>
      </w:r>
      <w:r>
        <w:rPr>
          <w:rFonts w:hint="eastAsia" w:ascii="宋体" w:hAnsi="宋体"/>
          <w:bCs/>
          <w:color w:val="000000"/>
          <w:sz w:val="24"/>
        </w:rPr>
        <w:t>中心将在</w:t>
      </w:r>
      <w:r>
        <w:rPr>
          <w:rFonts w:hint="eastAsia" w:ascii="宋体" w:hAnsi="宋体"/>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highlight w:val="none"/>
        </w:rPr>
        <w:t>评</w:t>
      </w:r>
      <w:r>
        <w:rPr>
          <w:rFonts w:hint="eastAsia" w:ascii="宋体" w:hAnsi="宋体"/>
          <w:bCs/>
          <w:color w:val="000000"/>
          <w:sz w:val="24"/>
          <w:highlight w:val="none"/>
          <w:lang w:val="en-US" w:eastAsia="zh-CN"/>
        </w:rPr>
        <w:t>审</w:t>
      </w:r>
      <w:r>
        <w:rPr>
          <w:rFonts w:ascii="宋体" w:hAnsi="宋体"/>
          <w:bCs/>
          <w:color w:val="000000"/>
          <w:sz w:val="24"/>
          <w:highlight w:val="none"/>
        </w:rPr>
        <w:t>结束后，</w:t>
      </w:r>
      <w:r>
        <w:rPr>
          <w:rFonts w:hint="eastAsia" w:ascii="宋体" w:hAnsi="宋体"/>
          <w:bCs/>
          <w:color w:val="000000"/>
          <w:sz w:val="24"/>
          <w:highlight w:val="none"/>
          <w:lang w:val="en-US" w:eastAsia="zh-CN"/>
        </w:rPr>
        <w:t>交易</w:t>
      </w:r>
      <w:r>
        <w:rPr>
          <w:rFonts w:ascii="宋体" w:hAnsi="宋体"/>
          <w:bCs/>
          <w:color w:val="000000"/>
          <w:sz w:val="24"/>
          <w:highlight w:val="none"/>
        </w:rPr>
        <w:t>中心将不再告知未通过资格审查</w:t>
      </w:r>
      <w:r>
        <w:rPr>
          <w:rFonts w:hint="eastAsia" w:ascii="宋体" w:hAnsi="宋体"/>
          <w:bCs/>
          <w:color w:val="000000"/>
          <w:sz w:val="24"/>
          <w:highlight w:val="none"/>
          <w:lang w:val="en-US" w:eastAsia="zh-CN"/>
        </w:rPr>
        <w:t>或</w:t>
      </w:r>
      <w:r>
        <w:rPr>
          <w:rFonts w:hint="eastAsia" w:ascii="宋体" w:hAnsi="宋体"/>
          <w:bCs/>
          <w:color w:val="000000"/>
          <w:sz w:val="24"/>
          <w:highlight w:val="none"/>
        </w:rPr>
        <w:t>符合性</w:t>
      </w:r>
      <w:r>
        <w:rPr>
          <w:rFonts w:ascii="宋体" w:hAnsi="宋体"/>
          <w:bCs/>
          <w:color w:val="000000"/>
          <w:sz w:val="24"/>
          <w:highlight w:val="none"/>
        </w:rPr>
        <w:t>审查的原因。</w:t>
      </w:r>
    </w:p>
    <w:p w14:paraId="3CB88CDF">
      <w:pPr>
        <w:spacing w:line="400" w:lineRule="exact"/>
        <w:ind w:firstLine="480"/>
        <w:rPr>
          <w:rFonts w:hint="eastAsia" w:ascii="宋体" w:hAnsi="宋体"/>
          <w:color w:val="000000"/>
          <w:sz w:val="24"/>
        </w:rPr>
      </w:pPr>
      <w:r>
        <w:rPr>
          <w:rFonts w:hint="eastAsia" w:ascii="宋体" w:hAnsi="宋体"/>
          <w:color w:val="000000"/>
          <w:sz w:val="24"/>
        </w:rPr>
        <w:t>24.2在详细评标之前，评委会将首先审查每份投标文件是否实质性响应了招标文件的要求。实质性响应的投标应该是与招标文件要求的全部条款、条件和规格相符，没有重大偏离或保留的投标。</w:t>
      </w:r>
    </w:p>
    <w:p w14:paraId="0994DC1B">
      <w:pPr>
        <w:spacing w:line="400" w:lineRule="exact"/>
        <w:ind w:firstLine="480"/>
        <w:rPr>
          <w:rFonts w:hint="eastAsia" w:ascii="宋体" w:hAnsi="宋体"/>
          <w:color w:val="000000"/>
          <w:sz w:val="24"/>
        </w:rPr>
      </w:pPr>
      <w:r>
        <w:rPr>
          <w:rFonts w:hint="eastAsia" w:ascii="宋体" w:hAnsi="宋体"/>
          <w:color w:val="000000"/>
          <w:sz w:val="24"/>
        </w:rPr>
        <w:t>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交易</w:t>
      </w:r>
      <w:r>
        <w:rPr>
          <w:rFonts w:hint="eastAsia" w:ascii="宋体" w:hAnsi="宋体"/>
          <w:color w:val="000000"/>
          <w:sz w:val="24"/>
        </w:rPr>
        <w:t>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会</w:t>
      </w:r>
      <w:r>
        <w:rPr>
          <w:rFonts w:hint="eastAsia" w:ascii="宋体" w:hAnsi="宋体"/>
          <w:color w:val="000000"/>
          <w:sz w:val="24"/>
        </w:rPr>
        <w:t>决定投标文件的响应性只根据投标文件本身的内容，而不寻求外部的证据。</w:t>
      </w:r>
    </w:p>
    <w:p w14:paraId="6F632748">
      <w:pPr>
        <w:spacing w:line="400" w:lineRule="exact"/>
        <w:ind w:firstLine="480"/>
        <w:rPr>
          <w:rFonts w:ascii="宋体" w:hAnsi="宋体"/>
          <w:color w:val="000000"/>
          <w:sz w:val="24"/>
        </w:rPr>
      </w:pPr>
      <w:r>
        <w:rPr>
          <w:rFonts w:hint="eastAsia" w:ascii="宋体" w:hAnsi="宋体"/>
          <w:color w:val="000000"/>
          <w:sz w:val="24"/>
        </w:rPr>
        <w:t>24.3如果投标文件实质上没有响应招标文件的要求，评委会将予以拒绝，投标人不得通过修改或撤销不合要求的偏离或保留而使其投标成为实质性响应的投标。</w:t>
      </w:r>
    </w:p>
    <w:p w14:paraId="13AC2615">
      <w:pPr>
        <w:spacing w:line="400" w:lineRule="exact"/>
        <w:ind w:firstLine="480"/>
        <w:rPr>
          <w:rFonts w:hint="eastAsia" w:ascii="宋体" w:hAnsi="宋体"/>
          <w:bCs/>
          <w:color w:val="000000"/>
          <w:sz w:val="24"/>
        </w:rPr>
      </w:pPr>
      <w:r>
        <w:rPr>
          <w:rFonts w:hint="eastAsia" w:ascii="宋体" w:hAnsi="宋体"/>
          <w:color w:val="000000"/>
          <w:sz w:val="24"/>
        </w:rPr>
        <w:t>24.</w:t>
      </w:r>
      <w:r>
        <w:rPr>
          <w:rFonts w:ascii="宋体" w:hAnsi="宋体"/>
          <w:color w:val="000000"/>
          <w:sz w:val="24"/>
        </w:rPr>
        <w:t>4</w:t>
      </w:r>
      <w:r>
        <w:rPr>
          <w:rFonts w:hint="eastAsia" w:ascii="宋体" w:hAnsi="宋体"/>
          <w:bCs/>
          <w:color w:val="000000"/>
          <w:sz w:val="24"/>
        </w:rPr>
        <w:t>评委会将对确定为实质性响应的投标进行进一步审核，是否有计算上或累加上的算术错误，修正错误的原则如下：</w:t>
      </w:r>
    </w:p>
    <w:p w14:paraId="36265B3E">
      <w:pPr>
        <w:spacing w:line="400" w:lineRule="exact"/>
        <w:ind w:firstLine="480"/>
        <w:rPr>
          <w:rFonts w:ascii="宋体" w:hAnsi="宋体"/>
          <w:bCs/>
          <w:color w:val="000000"/>
          <w:sz w:val="24"/>
        </w:rPr>
      </w:pPr>
      <w:r>
        <w:rPr>
          <w:rFonts w:hint="eastAsia" w:ascii="宋体" w:hAnsi="宋体"/>
          <w:bCs/>
          <w:color w:val="000000"/>
          <w:sz w:val="24"/>
        </w:rPr>
        <w:t>（1）投标文件中开标一览表内容与投标文件中相应内容不一致的，以开标一览表为准。</w:t>
      </w:r>
    </w:p>
    <w:p w14:paraId="5E5911A1">
      <w:pPr>
        <w:spacing w:line="4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5CDDB595">
      <w:pPr>
        <w:spacing w:line="400" w:lineRule="exact"/>
        <w:ind w:firstLine="480"/>
        <w:rPr>
          <w:rFonts w:ascii="宋体" w:hAnsi="宋体"/>
          <w:bCs/>
          <w:color w:val="000000"/>
          <w:sz w:val="24"/>
        </w:rPr>
      </w:pPr>
      <w:r>
        <w:rPr>
          <w:rFonts w:hint="eastAsia" w:ascii="宋体" w:hAnsi="宋体"/>
          <w:bCs/>
          <w:color w:val="000000"/>
          <w:sz w:val="24"/>
        </w:rPr>
        <w:t>（3）单价金额小数点或者百分比有明显错位的，以开标一览表的总价为准，并修改单价。</w:t>
      </w:r>
    </w:p>
    <w:p w14:paraId="382C758D">
      <w:pPr>
        <w:spacing w:line="400" w:lineRule="exact"/>
        <w:ind w:firstLine="480"/>
        <w:rPr>
          <w:rFonts w:hint="eastAsia" w:ascii="宋体" w:hAnsi="宋体"/>
          <w:bCs/>
          <w:color w:val="000000"/>
          <w:sz w:val="24"/>
        </w:rPr>
      </w:pPr>
      <w:r>
        <w:rPr>
          <w:rFonts w:hint="eastAsia" w:ascii="宋体" w:hAnsi="宋体"/>
          <w:bCs/>
          <w:color w:val="000000"/>
          <w:sz w:val="24"/>
        </w:rPr>
        <w:t>（4）总价金额与按单价汇总金额不一致的，以单价金额计算结果为准。</w:t>
      </w:r>
    </w:p>
    <w:p w14:paraId="2E5E8009">
      <w:pPr>
        <w:spacing w:line="400" w:lineRule="exact"/>
        <w:ind w:firstLine="480"/>
        <w:rPr>
          <w:rFonts w:hint="eastAsia" w:ascii="宋体" w:hAnsi="宋体"/>
          <w:bCs/>
          <w:color w:val="000000"/>
          <w:sz w:val="24"/>
        </w:rPr>
      </w:pPr>
      <w:r>
        <w:rPr>
          <w:rFonts w:hint="eastAsia" w:ascii="宋体" w:hAnsi="宋体"/>
          <w:bCs/>
          <w:color w:val="000000"/>
          <w:sz w:val="24"/>
        </w:rPr>
        <w:t>同时出现两种以上错误的，按照前款规定的顺序修正。</w:t>
      </w:r>
    </w:p>
    <w:p w14:paraId="7DB6B151">
      <w:pPr>
        <w:spacing w:line="400" w:lineRule="exact"/>
        <w:ind w:firstLine="480"/>
        <w:rPr>
          <w:rFonts w:ascii="宋体" w:hAnsi="宋体"/>
          <w:bCs/>
          <w:color w:val="000000"/>
          <w:sz w:val="24"/>
        </w:rPr>
      </w:pPr>
      <w:r>
        <w:rPr>
          <w:rFonts w:hint="eastAsia" w:ascii="宋体" w:hAnsi="宋体"/>
          <w:color w:val="000000"/>
          <w:sz w:val="24"/>
        </w:rPr>
        <w:t>24.</w:t>
      </w:r>
      <w:r>
        <w:rPr>
          <w:rFonts w:ascii="宋体" w:hAnsi="宋体"/>
          <w:color w:val="000000"/>
          <w:sz w:val="24"/>
        </w:rPr>
        <w:t>5</w:t>
      </w:r>
      <w:r>
        <w:rPr>
          <w:rFonts w:hint="eastAsia" w:ascii="宋体" w:hAnsi="宋体"/>
          <w:color w:val="000000"/>
          <w:sz w:val="24"/>
        </w:rPr>
        <w:t xml:space="preserve"> </w:t>
      </w:r>
      <w:r>
        <w:rPr>
          <w:rFonts w:hint="eastAsia" w:ascii="宋体" w:hAnsi="宋体"/>
          <w:bCs/>
          <w:color w:val="000000"/>
          <w:sz w:val="24"/>
        </w:rPr>
        <w:t>评委会将按上述修正错误的方法调整投标文件中的投标报价，并</w:t>
      </w:r>
      <w:r>
        <w:rPr>
          <w:rFonts w:ascii="宋体" w:hAnsi="宋体"/>
          <w:bCs/>
          <w:color w:val="000000"/>
          <w:sz w:val="24"/>
        </w:rPr>
        <w:t>通过</w:t>
      </w:r>
      <w:r>
        <w:rPr>
          <w:rFonts w:hint="eastAsia" w:ascii="宋体" w:hAnsi="宋体"/>
          <w:color w:val="000000"/>
          <w:sz w:val="24"/>
          <w:szCs w:val="24"/>
        </w:rPr>
        <w:t>苏采云系统</w:t>
      </w:r>
      <w:r>
        <w:rPr>
          <w:rFonts w:hint="eastAsia" w:ascii="宋体" w:hAnsi="宋体"/>
          <w:bCs/>
          <w:color w:val="000000"/>
          <w:sz w:val="24"/>
        </w:rPr>
        <w:t>告知</w:t>
      </w:r>
      <w:r>
        <w:rPr>
          <w:rFonts w:ascii="宋体" w:hAnsi="宋体"/>
          <w:bCs/>
          <w:color w:val="000000"/>
          <w:sz w:val="24"/>
        </w:rPr>
        <w:t>投标人，</w:t>
      </w:r>
      <w:r>
        <w:rPr>
          <w:rFonts w:hint="eastAsia" w:ascii="宋体" w:hAnsi="宋体"/>
          <w:bCs/>
          <w:color w:val="000000"/>
          <w:sz w:val="24"/>
        </w:rPr>
        <w:t>调整后的价格应对投标人具有约束力。如果投标人不接受修正后的价格，则其投标将被拒绝。</w:t>
      </w:r>
    </w:p>
    <w:p w14:paraId="12909848">
      <w:pPr>
        <w:spacing w:line="400" w:lineRule="exact"/>
        <w:ind w:firstLine="420"/>
        <w:rPr>
          <w:rFonts w:hint="eastAsia" w:ascii="宋体" w:hAnsi="宋体"/>
          <w:color w:val="000000"/>
          <w:sz w:val="24"/>
        </w:rPr>
      </w:pPr>
      <w:bookmarkStart w:id="158" w:name="_Toc16938550"/>
      <w:bookmarkStart w:id="159" w:name="_Toc513029234"/>
      <w:bookmarkStart w:id="160" w:name="_Toc20823306"/>
      <w:r>
        <w:rPr>
          <w:rFonts w:hint="eastAsia" w:ascii="宋体" w:hAnsi="宋体"/>
          <w:color w:val="000000"/>
          <w:sz w:val="24"/>
        </w:rPr>
        <w:t>24.6投标人在开、评标全过程中应保持通讯畅通，及时登录</w:t>
      </w:r>
      <w:r>
        <w:rPr>
          <w:rFonts w:hint="eastAsia" w:ascii="宋体" w:hAnsi="宋体"/>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并安排专人与</w:t>
      </w:r>
      <w:r>
        <w:rPr>
          <w:rFonts w:hint="eastAsia" w:ascii="宋体" w:hAnsi="宋体"/>
          <w:color w:val="000000"/>
          <w:sz w:val="24"/>
          <w:lang w:eastAsia="zh-CN"/>
        </w:rPr>
        <w:t>交易中心</w:t>
      </w:r>
      <w:r>
        <w:rPr>
          <w:rFonts w:hint="eastAsia" w:ascii="宋体" w:hAnsi="宋体"/>
          <w:color w:val="000000"/>
          <w:sz w:val="24"/>
        </w:rPr>
        <w:t>及评委会联系。</w:t>
      </w:r>
    </w:p>
    <w:p w14:paraId="39B6BB62">
      <w:pPr>
        <w:pStyle w:val="189"/>
        <w:spacing w:before="0" w:after="0" w:line="400" w:lineRule="exact"/>
        <w:ind w:firstLine="420"/>
        <w:rPr>
          <w:rFonts w:hint="eastAsia"/>
          <w:b w:val="0"/>
          <w:bCs w:val="0"/>
          <w:color w:val="000000"/>
        </w:rPr>
      </w:pPr>
      <w:r>
        <w:rPr>
          <w:rFonts w:hint="eastAsia"/>
          <w:b w:val="0"/>
          <w:bCs w:val="0"/>
          <w:color w:val="000000"/>
        </w:rPr>
        <w:t>2</w:t>
      </w:r>
      <w:r>
        <w:rPr>
          <w:b w:val="0"/>
          <w:bCs w:val="0"/>
          <w:color w:val="000000"/>
        </w:rPr>
        <w:t>5</w:t>
      </w:r>
      <w:r>
        <w:rPr>
          <w:rFonts w:hint="eastAsia"/>
          <w:b w:val="0"/>
          <w:bCs w:val="0"/>
          <w:color w:val="000000"/>
        </w:rPr>
        <w:t>、</w:t>
      </w:r>
      <w:bookmarkEnd w:id="158"/>
      <w:bookmarkEnd w:id="159"/>
      <w:bookmarkEnd w:id="160"/>
      <w:r>
        <w:rPr>
          <w:rFonts w:hint="eastAsia"/>
          <w:b w:val="0"/>
          <w:bCs w:val="0"/>
          <w:color w:val="000000"/>
        </w:rPr>
        <w:t>无效投标条款和废标条款</w:t>
      </w:r>
    </w:p>
    <w:p w14:paraId="205FE6BC">
      <w:pPr>
        <w:spacing w:line="400" w:lineRule="exact"/>
        <w:ind w:left="479"/>
        <w:rPr>
          <w:rFonts w:hint="eastAsia" w:ascii="宋体" w:hAnsi="宋体"/>
          <w:bCs/>
          <w:color w:val="000000"/>
          <w:sz w:val="24"/>
        </w:rPr>
      </w:pPr>
      <w:bookmarkStart w:id="161" w:name="_Toc20823307"/>
      <w:bookmarkStart w:id="162" w:name="_Toc513029235"/>
      <w:bookmarkStart w:id="163" w:name="_Toc16938551"/>
      <w:r>
        <w:rPr>
          <w:rFonts w:hint="eastAsia" w:ascii="宋体" w:hAnsi="宋体"/>
          <w:bCs/>
          <w:color w:val="000000"/>
          <w:sz w:val="24"/>
        </w:rPr>
        <w:t>25.1无效投标条款</w:t>
      </w:r>
    </w:p>
    <w:p w14:paraId="6080AB19">
      <w:pPr>
        <w:spacing w:line="400" w:lineRule="exact"/>
        <w:ind w:firstLine="480"/>
        <w:rPr>
          <w:rFonts w:hint="eastAsia" w:ascii="宋体" w:hAnsi="宋体"/>
          <w:bCs/>
          <w:color w:val="000000"/>
          <w:sz w:val="24"/>
          <w:szCs w:val="24"/>
        </w:rPr>
      </w:pPr>
      <w:r>
        <w:rPr>
          <w:rFonts w:hint="eastAsia" w:ascii="宋体" w:hAnsi="宋体"/>
          <w:bCs/>
          <w:color w:val="000000"/>
          <w:sz w:val="24"/>
        </w:rPr>
        <w:t>25.</w:t>
      </w:r>
      <w:r>
        <w:rPr>
          <w:rFonts w:hint="eastAsia" w:ascii="宋体" w:hAnsi="宋体"/>
          <w:bCs/>
          <w:color w:val="000000"/>
          <w:sz w:val="24"/>
          <w:szCs w:val="24"/>
        </w:rPr>
        <w:t>1.1 投标人在</w:t>
      </w:r>
      <w:r>
        <w:rPr>
          <w:rFonts w:hint="eastAsia" w:ascii="宋体" w:hAnsi="宋体"/>
          <w:color w:val="000000"/>
          <w:sz w:val="24"/>
          <w:szCs w:val="24"/>
        </w:rPr>
        <w:t>苏采云系统</w:t>
      </w:r>
      <w:r>
        <w:rPr>
          <w:rFonts w:hint="eastAsia" w:ascii="宋体" w:hAnsi="宋体"/>
          <w:bCs/>
          <w:color w:val="000000"/>
          <w:sz w:val="24"/>
          <w:szCs w:val="24"/>
        </w:rPr>
        <w:t>规定的时间内未成功解密电子投标文件的。</w:t>
      </w:r>
    </w:p>
    <w:p w14:paraId="50D28A21">
      <w:pPr>
        <w:spacing w:line="400" w:lineRule="exact"/>
        <w:ind w:firstLine="480"/>
        <w:rPr>
          <w:rFonts w:hint="eastAsia" w:ascii="宋体" w:hAnsi="宋体"/>
          <w:bCs/>
          <w:color w:val="000000"/>
          <w:sz w:val="24"/>
        </w:rPr>
      </w:pPr>
      <w:r>
        <w:rPr>
          <w:rFonts w:hint="eastAsia" w:ascii="宋体" w:hAnsi="宋体"/>
          <w:bCs/>
          <w:color w:val="000000"/>
          <w:sz w:val="24"/>
        </w:rPr>
        <w:t>25.1.2 投标人未按照招标文件要求上传电子投标文件的。</w:t>
      </w:r>
    </w:p>
    <w:p w14:paraId="09820F13">
      <w:pPr>
        <w:spacing w:line="400" w:lineRule="exact"/>
        <w:ind w:left="479"/>
        <w:rPr>
          <w:rFonts w:hint="eastAsia" w:ascii="宋体" w:hAnsi="宋体"/>
          <w:bCs/>
          <w:color w:val="000000"/>
          <w:sz w:val="24"/>
        </w:rPr>
      </w:pPr>
      <w:r>
        <w:rPr>
          <w:rFonts w:hint="eastAsia" w:ascii="宋体" w:hAnsi="宋体"/>
          <w:bCs/>
          <w:color w:val="000000"/>
          <w:sz w:val="24"/>
        </w:rPr>
        <w:t>25.1.3 投标人同一</w:t>
      </w:r>
      <w:r>
        <w:rPr>
          <w:rFonts w:ascii="宋体" w:hAnsi="宋体"/>
          <w:bCs/>
          <w:color w:val="000000"/>
          <w:sz w:val="24"/>
        </w:rPr>
        <w:t>采购包</w:t>
      </w:r>
      <w:r>
        <w:rPr>
          <w:rFonts w:hint="eastAsia" w:ascii="宋体" w:hAnsi="宋体"/>
          <w:bCs/>
          <w:color w:val="000000"/>
          <w:sz w:val="24"/>
        </w:rPr>
        <w:t>提交两个（含两个）以上不同的投标报价的。</w:t>
      </w:r>
    </w:p>
    <w:p w14:paraId="183DA88C">
      <w:pPr>
        <w:spacing w:line="400" w:lineRule="exact"/>
        <w:ind w:left="479"/>
        <w:rPr>
          <w:rFonts w:hint="eastAsia" w:ascii="宋体" w:hAnsi="宋体"/>
          <w:bCs/>
          <w:color w:val="000000"/>
          <w:sz w:val="24"/>
        </w:rPr>
      </w:pPr>
      <w:r>
        <w:rPr>
          <w:rFonts w:hint="eastAsia" w:ascii="宋体" w:hAnsi="宋体"/>
          <w:bCs/>
          <w:color w:val="000000"/>
          <w:sz w:val="24"/>
        </w:rPr>
        <w:t>25.1.4投标人不具备招标文件中规定资格要求的。</w:t>
      </w:r>
    </w:p>
    <w:p w14:paraId="2FECBD86">
      <w:pPr>
        <w:spacing w:line="400" w:lineRule="exact"/>
        <w:ind w:firstLine="480"/>
        <w:rPr>
          <w:rFonts w:hint="eastAsia" w:ascii="宋体" w:hAnsi="宋体"/>
          <w:bCs/>
          <w:color w:val="000000"/>
          <w:sz w:val="24"/>
        </w:rPr>
      </w:pPr>
      <w:r>
        <w:rPr>
          <w:rFonts w:hint="eastAsia" w:ascii="宋体" w:hAnsi="宋体"/>
          <w:bCs/>
          <w:color w:val="000000"/>
          <w:sz w:val="24"/>
        </w:rPr>
        <w:t>25.1.5投标人的报价超过了采购预算或最高限价的。</w:t>
      </w:r>
    </w:p>
    <w:p w14:paraId="19396F5A">
      <w:pPr>
        <w:spacing w:line="400" w:lineRule="exact"/>
        <w:ind w:firstLine="480"/>
        <w:rPr>
          <w:rFonts w:hint="eastAsia" w:ascii="宋体" w:hAnsi="宋体"/>
          <w:bCs/>
          <w:i/>
          <w:color w:val="000000"/>
          <w:sz w:val="24"/>
          <w:u w:val="single"/>
        </w:rPr>
      </w:pPr>
      <w:r>
        <w:rPr>
          <w:rFonts w:hint="eastAsia" w:ascii="宋体" w:hAnsi="宋体"/>
          <w:bCs/>
          <w:color w:val="000000"/>
          <w:sz w:val="24"/>
        </w:rPr>
        <w:t>25.1.6未通过符合性审查的。</w:t>
      </w:r>
    </w:p>
    <w:p w14:paraId="236A516C">
      <w:pPr>
        <w:spacing w:line="400" w:lineRule="exact"/>
        <w:ind w:firstLine="360"/>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（本招标文件中</w:t>
      </w:r>
      <w:r>
        <w:rPr>
          <w:rFonts w:hint="eastAsia" w:ascii="宋体" w:hAnsi="宋体"/>
          <w:b/>
          <w:bCs/>
          <w:i/>
          <w:color w:val="000000"/>
          <w:sz w:val="24"/>
          <w:u w:val="single"/>
        </w:rPr>
        <w:t>斜体且有下划线部分</w:t>
      </w:r>
      <w:r>
        <w:rPr>
          <w:rFonts w:hint="eastAsia" w:ascii="宋体" w:hAnsi="宋体"/>
          <w:b/>
          <w:bCs/>
          <w:color w:val="000000"/>
          <w:sz w:val="24"/>
        </w:rPr>
        <w:t>为实质性要求）</w:t>
      </w:r>
    </w:p>
    <w:p w14:paraId="5CD6701D">
      <w:pPr>
        <w:spacing w:line="400" w:lineRule="exact"/>
        <w:ind w:firstLine="480"/>
        <w:rPr>
          <w:rFonts w:hint="eastAsia" w:ascii="宋体" w:hAnsi="宋体"/>
          <w:bCs/>
          <w:color w:val="000000"/>
          <w:sz w:val="24"/>
        </w:rPr>
      </w:pPr>
      <w:r>
        <w:rPr>
          <w:rFonts w:hint="eastAsia" w:ascii="宋体" w:hAnsi="宋体"/>
          <w:bCs/>
          <w:color w:val="000000"/>
          <w:sz w:val="24"/>
        </w:rPr>
        <w:t>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w:t>
      </w:r>
      <w:r>
        <w:rPr>
          <w:rFonts w:hint="eastAsia" w:ascii="宋体" w:hAnsi="宋体"/>
          <w:sz w:val="24"/>
          <w:szCs w:val="24"/>
        </w:rPr>
        <w:t>“中国政府采购网"(www.ccgp.gov.cn)列入政府采购严重失信行为记录名单</w:t>
      </w:r>
      <w:r>
        <w:rPr>
          <w:rFonts w:hint="eastAsia" w:ascii="宋体" w:hAnsi="宋体"/>
          <w:sz w:val="24"/>
          <w:szCs w:val="24"/>
          <w:lang w:eastAsia="zh-CN"/>
        </w:rPr>
        <w:t>，</w:t>
      </w:r>
      <w:r>
        <w:rPr>
          <w:rFonts w:hint="eastAsia" w:ascii="宋体" w:hAnsi="宋体"/>
          <w:bCs/>
          <w:color w:val="000000"/>
          <w:sz w:val="24"/>
        </w:rPr>
        <w:t>或查询“信用中国”网站后发现投标人存在其他不符合《中华人民共和国政府采购法》第二十二条规定条件的信用记录。</w:t>
      </w:r>
    </w:p>
    <w:p w14:paraId="031E76CF">
      <w:pPr>
        <w:spacing w:line="400" w:lineRule="exact"/>
        <w:ind w:firstLine="480"/>
        <w:rPr>
          <w:rFonts w:hint="eastAsia" w:ascii="宋体" w:hAnsi="宋体"/>
          <w:bCs/>
          <w:color w:val="000000"/>
          <w:sz w:val="24"/>
        </w:rPr>
      </w:pPr>
      <w:r>
        <w:rPr>
          <w:rFonts w:hint="eastAsia" w:ascii="宋体" w:hAnsi="宋体"/>
          <w:bCs/>
          <w:color w:val="000000"/>
          <w:sz w:val="24"/>
        </w:rPr>
        <w:t>25.1.9 投标文件含有采购人不能接受的附加条件的。</w:t>
      </w:r>
    </w:p>
    <w:p w14:paraId="310BD550">
      <w:pPr>
        <w:spacing w:line="400" w:lineRule="exact"/>
        <w:ind w:firstLine="480"/>
        <w:rPr>
          <w:rFonts w:hint="eastAsia" w:ascii="宋体" w:hAnsi="宋体"/>
          <w:bCs/>
          <w:color w:val="FF0000"/>
          <w:sz w:val="24"/>
        </w:rPr>
      </w:pPr>
      <w:r>
        <w:rPr>
          <w:rFonts w:hint="eastAsia" w:ascii="宋体" w:hAnsi="宋体"/>
          <w:bCs/>
          <w:color w:val="FF0000"/>
          <w:sz w:val="24"/>
        </w:rPr>
        <w:t>2</w:t>
      </w:r>
      <w:r>
        <w:rPr>
          <w:rFonts w:hint="eastAsia" w:ascii="宋体" w:hAnsi="宋体"/>
          <w:bCs/>
          <w:color w:val="FF0000"/>
          <w:sz w:val="24"/>
          <w:lang w:val="en-US" w:eastAsia="zh-CN"/>
        </w:rPr>
        <w:t>5</w:t>
      </w:r>
      <w:r>
        <w:rPr>
          <w:rFonts w:hint="eastAsia" w:ascii="宋体" w:hAnsi="宋体"/>
          <w:bCs/>
          <w:color w:val="FF0000"/>
          <w:sz w:val="24"/>
        </w:rPr>
        <w:t>.1.10 异常低价投标（响应）</w:t>
      </w:r>
    </w:p>
    <w:p w14:paraId="3BD9CFF9">
      <w:pPr>
        <w:spacing w:line="400" w:lineRule="exact"/>
        <w:ind w:firstLine="480"/>
        <w:rPr>
          <w:rFonts w:hint="eastAsia" w:ascii="宋体" w:hAnsi="宋体"/>
          <w:bCs/>
          <w:color w:val="FF0000"/>
          <w:sz w:val="24"/>
        </w:rPr>
      </w:pPr>
      <w:r>
        <w:rPr>
          <w:rFonts w:hint="eastAsia" w:ascii="宋体" w:hAnsi="宋体"/>
          <w:bCs/>
          <w:color w:val="FF0000"/>
          <w:sz w:val="24"/>
        </w:rPr>
        <w:t>2</w:t>
      </w:r>
      <w:r>
        <w:rPr>
          <w:rFonts w:hint="eastAsia" w:ascii="宋体" w:hAnsi="宋体"/>
          <w:bCs/>
          <w:color w:val="FF0000"/>
          <w:sz w:val="24"/>
          <w:lang w:val="en-US" w:eastAsia="zh-CN"/>
        </w:rPr>
        <w:t>5</w:t>
      </w:r>
      <w:r>
        <w:rPr>
          <w:rFonts w:hint="eastAsia" w:ascii="宋体" w:hAnsi="宋体"/>
          <w:bCs/>
          <w:color w:val="FF0000"/>
          <w:sz w:val="24"/>
        </w:rPr>
        <w:t>.1.10.1投标（响应）报价低于全部通过符合性审查供应商投标（响应）报价平均值50%的，即投标（响应）报价&lt;全部通过符合性审查供应商投标（响应）报价平均值×50%；</w:t>
      </w:r>
    </w:p>
    <w:p w14:paraId="56ECD4E9">
      <w:pPr>
        <w:spacing w:line="400" w:lineRule="exact"/>
        <w:ind w:firstLine="480"/>
        <w:rPr>
          <w:rFonts w:hint="eastAsia" w:ascii="宋体" w:hAnsi="宋体"/>
          <w:bCs/>
          <w:color w:val="FF0000"/>
          <w:sz w:val="24"/>
        </w:rPr>
      </w:pPr>
      <w:r>
        <w:rPr>
          <w:rFonts w:hint="eastAsia" w:ascii="宋体" w:hAnsi="宋体"/>
          <w:bCs/>
          <w:color w:val="FF0000"/>
          <w:sz w:val="24"/>
        </w:rPr>
        <w:t>2</w:t>
      </w:r>
      <w:r>
        <w:rPr>
          <w:rFonts w:hint="eastAsia" w:ascii="宋体" w:hAnsi="宋体"/>
          <w:bCs/>
          <w:color w:val="FF0000"/>
          <w:sz w:val="24"/>
          <w:lang w:val="en-US" w:eastAsia="zh-CN"/>
        </w:rPr>
        <w:t>5</w:t>
      </w:r>
      <w:r>
        <w:rPr>
          <w:rFonts w:hint="eastAsia" w:ascii="宋体" w:hAnsi="宋体"/>
          <w:bCs/>
          <w:color w:val="FF0000"/>
          <w:sz w:val="24"/>
        </w:rPr>
        <w:t>.1.10.2投标（响应）报价低于通过符合性审查的次低报价供应商投标（响应）报价50%的，即投标（响应）报价&lt;通过符合性审查的次低报价供应商投标（响应）报价×50%；</w:t>
      </w:r>
    </w:p>
    <w:p w14:paraId="227214B4">
      <w:pPr>
        <w:spacing w:line="400" w:lineRule="exact"/>
        <w:ind w:firstLine="480"/>
        <w:rPr>
          <w:rFonts w:hint="eastAsia" w:ascii="宋体" w:hAnsi="宋体"/>
          <w:bCs/>
          <w:color w:val="FF0000"/>
          <w:sz w:val="24"/>
        </w:rPr>
      </w:pPr>
      <w:r>
        <w:rPr>
          <w:rFonts w:hint="eastAsia" w:ascii="宋体" w:hAnsi="宋体"/>
          <w:bCs/>
          <w:color w:val="FF0000"/>
          <w:sz w:val="24"/>
        </w:rPr>
        <w:t>2</w:t>
      </w:r>
      <w:r>
        <w:rPr>
          <w:rFonts w:hint="eastAsia" w:ascii="宋体" w:hAnsi="宋体"/>
          <w:bCs/>
          <w:color w:val="FF0000"/>
          <w:sz w:val="24"/>
          <w:lang w:val="en-US" w:eastAsia="zh-CN"/>
        </w:rPr>
        <w:t>5</w:t>
      </w:r>
      <w:r>
        <w:rPr>
          <w:rFonts w:hint="eastAsia" w:ascii="宋体" w:hAnsi="宋体"/>
          <w:bCs/>
          <w:color w:val="FF0000"/>
          <w:sz w:val="24"/>
        </w:rPr>
        <w:t>.1.10.3投标（响应）报价低于采购项目最高限价 45% 的，即投标（响应）报价&lt;采购项目最高限价×45% ；</w:t>
      </w:r>
    </w:p>
    <w:p w14:paraId="53CF6070">
      <w:pPr>
        <w:spacing w:line="400" w:lineRule="exact"/>
        <w:ind w:firstLine="480"/>
        <w:rPr>
          <w:rFonts w:hint="eastAsia" w:ascii="宋体" w:hAnsi="宋体"/>
          <w:bCs/>
          <w:color w:val="FF0000"/>
          <w:sz w:val="24"/>
        </w:rPr>
      </w:pPr>
      <w:r>
        <w:rPr>
          <w:rFonts w:hint="eastAsia" w:ascii="宋体" w:hAnsi="宋体"/>
          <w:bCs/>
          <w:color w:val="FF0000"/>
          <w:sz w:val="24"/>
        </w:rPr>
        <w:t>以上3项数值不得调整</w:t>
      </w:r>
    </w:p>
    <w:p w14:paraId="330327A6">
      <w:pPr>
        <w:spacing w:line="400" w:lineRule="exact"/>
        <w:ind w:firstLine="480"/>
        <w:rPr>
          <w:rFonts w:hint="eastAsia" w:ascii="宋体" w:hAnsi="宋体"/>
          <w:bCs/>
          <w:color w:val="FF0000"/>
          <w:sz w:val="24"/>
        </w:rPr>
      </w:pPr>
      <w:r>
        <w:rPr>
          <w:rFonts w:hint="eastAsia" w:ascii="宋体" w:hAnsi="宋体"/>
          <w:bCs/>
          <w:color w:val="FF0000"/>
          <w:sz w:val="24"/>
        </w:rPr>
        <w:t>2</w:t>
      </w:r>
      <w:r>
        <w:rPr>
          <w:rFonts w:hint="eastAsia" w:ascii="宋体" w:hAnsi="宋体"/>
          <w:bCs/>
          <w:color w:val="FF0000"/>
          <w:sz w:val="24"/>
          <w:lang w:val="en-US" w:eastAsia="zh-CN"/>
        </w:rPr>
        <w:t>5</w:t>
      </w:r>
      <w:r>
        <w:rPr>
          <w:rFonts w:hint="eastAsia" w:ascii="宋体" w:hAnsi="宋体"/>
          <w:bCs/>
          <w:color w:val="FF0000"/>
          <w:sz w:val="24"/>
        </w:rPr>
        <w:t>.1.10.4评审委员会认定的供应商报价过低、有可能影响产品质量或者不能诚信履约的其他情形。</w:t>
      </w:r>
    </w:p>
    <w:p w14:paraId="04314125">
      <w:pPr>
        <w:spacing w:line="400" w:lineRule="exact"/>
        <w:ind w:firstLine="480"/>
        <w:rPr>
          <w:rFonts w:hint="eastAsia" w:ascii="宋体" w:hAnsi="宋体"/>
          <w:bCs/>
          <w:color w:val="FF0000"/>
          <w:sz w:val="24"/>
        </w:rPr>
      </w:pPr>
      <w:r>
        <w:rPr>
          <w:rFonts w:hint="eastAsia" w:ascii="宋体" w:hAnsi="宋体"/>
          <w:bCs/>
          <w:color w:val="FF0000"/>
          <w:sz w:val="24"/>
        </w:rPr>
        <w:t>2</w:t>
      </w:r>
      <w:r>
        <w:rPr>
          <w:rFonts w:hint="eastAsia" w:ascii="宋体" w:hAnsi="宋体"/>
          <w:bCs/>
          <w:color w:val="FF0000"/>
          <w:sz w:val="24"/>
          <w:lang w:val="en-US" w:eastAsia="zh-CN"/>
        </w:rPr>
        <w:t>5</w:t>
      </w:r>
      <w:r>
        <w:rPr>
          <w:rFonts w:hint="eastAsia" w:ascii="宋体" w:hAnsi="宋体"/>
          <w:bCs/>
          <w:color w:val="FF0000"/>
          <w:sz w:val="24"/>
        </w:rPr>
        <w:t>.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AE4935C">
      <w:pPr>
        <w:spacing w:line="400" w:lineRule="exact"/>
        <w:ind w:firstLine="480"/>
        <w:rPr>
          <w:rFonts w:hint="eastAsia" w:ascii="宋体" w:hAnsi="宋体"/>
          <w:bCs/>
          <w:color w:val="FF0000"/>
          <w:sz w:val="24"/>
        </w:rPr>
      </w:pPr>
      <w:r>
        <w:rPr>
          <w:rFonts w:hint="eastAsia" w:ascii="宋体" w:hAnsi="宋体"/>
          <w:bCs/>
          <w:color w:val="FF0000"/>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9FA1C8">
      <w:pPr>
        <w:spacing w:line="400" w:lineRule="exact"/>
        <w:ind w:firstLine="480"/>
        <w:rPr>
          <w:rFonts w:hint="eastAsia" w:ascii="宋体" w:hAnsi="宋体"/>
          <w:bCs/>
          <w:color w:val="FF0000"/>
          <w:sz w:val="24"/>
        </w:rPr>
      </w:pPr>
      <w:r>
        <w:rPr>
          <w:rFonts w:hint="eastAsia" w:ascii="宋体" w:hAnsi="宋体"/>
          <w:bCs/>
          <w:color w:val="FF0000"/>
          <w:sz w:val="24"/>
        </w:rPr>
        <w:t>异常低价投标（响应）审查的启动原因、审查意见和审查结果应当在评审报告中记录，并随供应商提供的相关书面说明及证明材料，以及评审委员会有关互联网浏览、查询历史一并归档。</w:t>
      </w:r>
    </w:p>
    <w:p w14:paraId="1239E733">
      <w:pPr>
        <w:spacing w:line="400" w:lineRule="exact"/>
        <w:ind w:firstLine="480"/>
        <w:rPr>
          <w:rFonts w:hint="eastAsia" w:ascii="宋体" w:hAnsi="宋体"/>
          <w:bCs/>
          <w:color w:val="000000"/>
          <w:sz w:val="24"/>
        </w:rPr>
      </w:pPr>
      <w:r>
        <w:rPr>
          <w:rFonts w:hint="eastAsia" w:ascii="宋体" w:hAnsi="宋体"/>
          <w:bCs/>
          <w:color w:val="000000"/>
          <w:sz w:val="24"/>
        </w:rPr>
        <w:t>25.1.11 投标文件未按照招标文件要求加盖CA</w:t>
      </w:r>
      <w:r>
        <w:rPr>
          <w:rFonts w:ascii="宋体" w:hAnsi="宋体"/>
          <w:bCs/>
          <w:color w:val="000000"/>
          <w:sz w:val="24"/>
        </w:rPr>
        <w:t>电子公章的</w:t>
      </w:r>
      <w:r>
        <w:rPr>
          <w:rFonts w:hint="eastAsia" w:ascii="宋体" w:hAnsi="宋体"/>
          <w:bCs/>
          <w:color w:val="000000"/>
          <w:sz w:val="24"/>
        </w:rPr>
        <w:t>。</w:t>
      </w:r>
    </w:p>
    <w:p w14:paraId="4FD221F2">
      <w:pPr>
        <w:spacing w:line="400" w:lineRule="exact"/>
        <w:ind w:firstLine="480"/>
        <w:rPr>
          <w:rFonts w:hint="eastAsia" w:ascii="宋体" w:hAnsi="宋体"/>
          <w:bCs/>
          <w:color w:val="000000"/>
          <w:sz w:val="24"/>
        </w:rPr>
      </w:pPr>
      <w:r>
        <w:rPr>
          <w:rFonts w:hint="eastAsia" w:ascii="宋体" w:hAnsi="宋体"/>
          <w:bCs/>
          <w:color w:val="000000"/>
          <w:sz w:val="24"/>
        </w:rPr>
        <w:t>25.1.12其他法律、法规及本招标文件规定的属无效投标的情形。</w:t>
      </w:r>
    </w:p>
    <w:p w14:paraId="4C0CB964">
      <w:pPr>
        <w:spacing w:line="400" w:lineRule="exact"/>
        <w:ind w:left="479"/>
        <w:rPr>
          <w:rFonts w:hint="eastAsia" w:ascii="宋体" w:hAnsi="宋体"/>
          <w:bCs/>
          <w:color w:val="000000"/>
          <w:sz w:val="24"/>
        </w:rPr>
      </w:pPr>
      <w:r>
        <w:rPr>
          <w:rFonts w:hint="eastAsia" w:ascii="宋体" w:hAnsi="宋体"/>
          <w:bCs/>
          <w:color w:val="000000"/>
          <w:sz w:val="24"/>
        </w:rPr>
        <w:t>25.2废标条款</w:t>
      </w:r>
    </w:p>
    <w:p w14:paraId="19B1477E">
      <w:pPr>
        <w:spacing w:line="400" w:lineRule="exact"/>
        <w:ind w:left="479"/>
        <w:rPr>
          <w:rFonts w:hint="eastAsia" w:ascii="宋体" w:hAnsi="宋体"/>
          <w:bCs/>
          <w:color w:val="000000"/>
          <w:sz w:val="24"/>
        </w:rPr>
      </w:pPr>
      <w:r>
        <w:rPr>
          <w:rFonts w:hint="eastAsia" w:ascii="宋体" w:hAnsi="宋体"/>
          <w:bCs/>
          <w:color w:val="000000"/>
          <w:sz w:val="24"/>
        </w:rPr>
        <w:t>25.2.1符合专业条件的供应商或者对招标文件作实质响应的供应商不足三家的。25.2.2出现影响采购公正的违法、违规行为的。</w:t>
      </w:r>
    </w:p>
    <w:p w14:paraId="3AACA798">
      <w:pPr>
        <w:spacing w:line="400" w:lineRule="exact"/>
        <w:ind w:left="479"/>
        <w:rPr>
          <w:rFonts w:hint="eastAsia" w:ascii="宋体" w:hAnsi="宋体"/>
          <w:bCs/>
          <w:color w:val="000000"/>
          <w:sz w:val="24"/>
        </w:rPr>
      </w:pPr>
      <w:r>
        <w:rPr>
          <w:rFonts w:hint="eastAsia" w:ascii="宋体" w:hAnsi="宋体"/>
          <w:bCs/>
          <w:color w:val="000000"/>
          <w:sz w:val="24"/>
        </w:rPr>
        <w:t>25.2.3因重大变故，采购任务取消的。</w:t>
      </w:r>
    </w:p>
    <w:p w14:paraId="6AA85A26">
      <w:pPr>
        <w:spacing w:line="400" w:lineRule="exact"/>
        <w:ind w:left="479"/>
        <w:rPr>
          <w:rFonts w:ascii="宋体" w:hAnsi="宋体"/>
          <w:bCs/>
          <w:color w:val="000000"/>
          <w:sz w:val="24"/>
        </w:rPr>
      </w:pPr>
      <w:r>
        <w:rPr>
          <w:rFonts w:hint="eastAsia" w:ascii="宋体" w:hAnsi="宋体"/>
          <w:bCs/>
          <w:color w:val="000000"/>
          <w:sz w:val="24"/>
        </w:rPr>
        <w:t>25.2.4评委会认定招标文件存在歧义、重大缺陷导致评审工作无法进行。</w:t>
      </w:r>
    </w:p>
    <w:p w14:paraId="549C888F">
      <w:pPr>
        <w:spacing w:line="400" w:lineRule="exact"/>
        <w:ind w:left="479"/>
        <w:rPr>
          <w:rFonts w:hint="eastAsia" w:ascii="宋体" w:hAnsi="宋体"/>
          <w:bCs/>
          <w:color w:val="000000"/>
          <w:sz w:val="24"/>
        </w:rPr>
      </w:pPr>
      <w:r>
        <w:rPr>
          <w:rFonts w:hint="eastAsia" w:ascii="宋体" w:hAnsi="宋体"/>
          <w:bCs/>
          <w:color w:val="000000"/>
          <w:sz w:val="24"/>
        </w:rPr>
        <w:t>25.2.5 因</w:t>
      </w:r>
      <w:r>
        <w:rPr>
          <w:rFonts w:hint="eastAsia" w:ascii="宋体" w:hAnsi="宋体"/>
          <w:color w:val="000000"/>
          <w:sz w:val="24"/>
          <w:szCs w:val="24"/>
        </w:rPr>
        <w:t>苏采云系统</w:t>
      </w:r>
      <w:r>
        <w:rPr>
          <w:rFonts w:ascii="宋体" w:hAnsi="宋体"/>
          <w:bCs/>
          <w:color w:val="000000"/>
          <w:sz w:val="24"/>
        </w:rPr>
        <w:t>系统故障原因造成开标不成功</w:t>
      </w:r>
      <w:r>
        <w:rPr>
          <w:rFonts w:hint="eastAsia" w:ascii="宋体" w:hAnsi="宋体"/>
          <w:bCs/>
          <w:color w:val="000000"/>
          <w:sz w:val="24"/>
        </w:rPr>
        <w:t>的</w:t>
      </w:r>
      <w:r>
        <w:rPr>
          <w:rFonts w:ascii="宋体" w:hAnsi="宋体"/>
          <w:bCs/>
          <w:color w:val="000000"/>
          <w:sz w:val="24"/>
        </w:rPr>
        <w:t>。</w:t>
      </w:r>
    </w:p>
    <w:p w14:paraId="6B27AA70">
      <w:pPr>
        <w:spacing w:line="400" w:lineRule="exact"/>
        <w:ind w:left="479"/>
        <w:rPr>
          <w:rFonts w:hint="eastAsia" w:ascii="宋体" w:hAnsi="宋体"/>
          <w:bCs/>
          <w:color w:val="000000"/>
          <w:sz w:val="24"/>
        </w:rPr>
      </w:pPr>
      <w:r>
        <w:rPr>
          <w:rFonts w:hint="eastAsia" w:ascii="宋体" w:hAnsi="宋体"/>
          <w:bCs/>
          <w:color w:val="000000"/>
          <w:sz w:val="24"/>
        </w:rPr>
        <w:t>25.3 投标截止时间结束后参加投标的供应商不足三家的处理：</w:t>
      </w:r>
    </w:p>
    <w:p w14:paraId="1530513C">
      <w:pPr>
        <w:spacing w:line="400" w:lineRule="exact"/>
        <w:ind w:firstLine="480"/>
        <w:rPr>
          <w:rFonts w:hint="eastAsia" w:ascii="宋体" w:hAnsi="宋体"/>
          <w:bCs/>
          <w:color w:val="000000"/>
          <w:sz w:val="24"/>
        </w:rPr>
      </w:pPr>
      <w:r>
        <w:rPr>
          <w:rFonts w:hint="eastAsia" w:ascii="宋体" w:hAnsi="宋体"/>
          <w:bCs/>
          <w:color w:val="000000"/>
          <w:sz w:val="24"/>
        </w:rPr>
        <w:t>25.3.1如出现投标截止时间结束后参加投标的供应商或者在评标期间对招标文件做出实质响应的供应商不足三家情况，按政府采购相关规定执行。</w:t>
      </w:r>
    </w:p>
    <w:p w14:paraId="1525F617">
      <w:pPr>
        <w:pStyle w:val="188"/>
        <w:spacing w:before="145" w:after="145" w:line="400" w:lineRule="exact"/>
        <w:ind w:firstLine="482"/>
        <w:rPr>
          <w:rFonts w:hint="eastAsia"/>
          <w:color w:val="000000"/>
        </w:rPr>
      </w:pPr>
      <w:bookmarkStart w:id="164" w:name="_Toc120614219"/>
      <w:r>
        <w:rPr>
          <w:rFonts w:hint="eastAsia"/>
          <w:color w:val="000000"/>
        </w:rPr>
        <w:t>六、</w:t>
      </w:r>
      <w:bookmarkEnd w:id="161"/>
      <w:bookmarkEnd w:id="162"/>
      <w:bookmarkEnd w:id="163"/>
      <w:r>
        <w:rPr>
          <w:rFonts w:hint="eastAsia"/>
          <w:color w:val="000000"/>
        </w:rPr>
        <w:t>定标</w:t>
      </w:r>
      <w:bookmarkEnd w:id="164"/>
    </w:p>
    <w:p w14:paraId="18B9A26E">
      <w:pPr>
        <w:pStyle w:val="189"/>
        <w:spacing w:before="0" w:after="0" w:line="400" w:lineRule="exact"/>
        <w:ind w:firstLine="600"/>
        <w:rPr>
          <w:rFonts w:hint="eastAsia" w:ascii="黑体" w:hAnsi="宋体" w:cs="Times New Roman"/>
          <w:b w:val="0"/>
          <w:color w:val="000000"/>
          <w:sz w:val="30"/>
          <w:szCs w:val="30"/>
        </w:rPr>
      </w:pPr>
      <w:bookmarkStart w:id="165" w:name="_Toc513029238"/>
      <w:bookmarkStart w:id="166" w:name="_Toc20823310"/>
      <w:bookmarkStart w:id="167" w:name="_Toc16938554"/>
      <w:r>
        <w:rPr>
          <w:rFonts w:hint="eastAsia" w:ascii="黑体" w:hAnsi="宋体" w:cs="Times New Roman"/>
          <w:b w:val="0"/>
          <w:color w:val="000000"/>
          <w:sz w:val="30"/>
          <w:szCs w:val="30"/>
        </w:rPr>
        <w:t>2</w:t>
      </w:r>
      <w:r>
        <w:rPr>
          <w:rFonts w:ascii="黑体" w:hAnsi="宋体" w:cs="Times New Roman"/>
          <w:b w:val="0"/>
          <w:color w:val="000000"/>
          <w:sz w:val="30"/>
          <w:szCs w:val="30"/>
        </w:rPr>
        <w:t>6</w:t>
      </w:r>
      <w:r>
        <w:rPr>
          <w:rFonts w:hint="eastAsia" w:ascii="黑体" w:hAnsi="宋体" w:cs="Times New Roman"/>
          <w:b w:val="0"/>
          <w:color w:val="000000"/>
          <w:sz w:val="30"/>
          <w:szCs w:val="30"/>
        </w:rPr>
        <w:t>、</w:t>
      </w:r>
      <w:bookmarkEnd w:id="165"/>
      <w:r>
        <w:rPr>
          <w:rFonts w:hint="eastAsia" w:ascii="黑体" w:hAnsi="宋体" w:cs="Times New Roman"/>
          <w:b w:val="0"/>
          <w:color w:val="000000"/>
          <w:sz w:val="30"/>
          <w:szCs w:val="30"/>
        </w:rPr>
        <w:t>确定</w:t>
      </w:r>
      <w:bookmarkEnd w:id="166"/>
      <w:bookmarkEnd w:id="167"/>
      <w:r>
        <w:rPr>
          <w:rFonts w:hint="eastAsia" w:ascii="黑体" w:hAnsi="宋体" w:cs="Times New Roman"/>
          <w:b w:val="0"/>
          <w:color w:val="000000"/>
          <w:sz w:val="30"/>
          <w:szCs w:val="30"/>
        </w:rPr>
        <w:t>中标单位</w:t>
      </w:r>
    </w:p>
    <w:p w14:paraId="3CB45F09">
      <w:pPr>
        <w:spacing w:line="400" w:lineRule="exact"/>
        <w:ind w:firstLine="480"/>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p>
    <w:p w14:paraId="78E394C8">
      <w:pPr>
        <w:spacing w:line="400" w:lineRule="exact"/>
        <w:ind w:firstLine="480"/>
        <w:rPr>
          <w:rFonts w:hint="eastAsia" w:ascii="宋体" w:hAnsi="宋体"/>
          <w:bCs/>
          <w:color w:val="000000"/>
          <w:sz w:val="24"/>
        </w:rPr>
      </w:pPr>
      <w:r>
        <w:rPr>
          <w:rFonts w:hint="eastAsia" w:ascii="宋体" w:hAnsi="宋体"/>
          <w:bCs/>
          <w:color w:val="000000"/>
          <w:sz w:val="24"/>
        </w:rPr>
        <w:t>26.2 采购人应根据评委会推荐的中标候选人确定中标供应商。</w:t>
      </w:r>
    </w:p>
    <w:p w14:paraId="4C25E37B">
      <w:pPr>
        <w:spacing w:line="400" w:lineRule="exact"/>
        <w:ind w:firstLine="480"/>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交易</w:t>
      </w:r>
      <w:r>
        <w:rPr>
          <w:rFonts w:hint="eastAsia" w:ascii="宋体" w:hAnsi="宋体"/>
          <w:color w:val="000000"/>
          <w:sz w:val="24"/>
          <w:szCs w:val="24"/>
        </w:rPr>
        <w:t>中心将在“江苏政府采购网</w:t>
      </w:r>
      <w:r>
        <w:rPr>
          <w:rFonts w:hint="eastAsia" w:ascii="宋体" w:hAnsi="宋体"/>
          <w:color w:val="000000"/>
          <w:sz w:val="24"/>
          <w:szCs w:val="24"/>
          <w:lang w:eastAsia="zh-CN"/>
        </w:rPr>
        <w:t>、</w:t>
      </w:r>
      <w:r>
        <w:rPr>
          <w:rFonts w:hint="eastAsia" w:ascii="宋体" w:hAnsi="宋体"/>
          <w:color w:val="000000"/>
          <w:sz w:val="24"/>
          <w:szCs w:val="24"/>
          <w:lang w:val="en-US" w:eastAsia="zh-CN"/>
        </w:rPr>
        <w:t>扬州市政府采购网</w:t>
      </w:r>
      <w:r>
        <w:rPr>
          <w:rFonts w:hint="eastAsia" w:ascii="宋体" w:hAnsi="宋体"/>
          <w:color w:val="000000"/>
          <w:sz w:val="24"/>
          <w:szCs w:val="24"/>
        </w:rPr>
        <w:t>”发布中标公告，公告期限为1个工作日。</w:t>
      </w:r>
    </w:p>
    <w:p w14:paraId="3D1E386C">
      <w:pPr>
        <w:spacing w:line="400" w:lineRule="exact"/>
        <w:ind w:firstLine="480"/>
        <w:rPr>
          <w:rFonts w:hint="eastAsia" w:ascii="宋体" w:hAnsi="宋体"/>
          <w:color w:val="000000"/>
          <w:sz w:val="24"/>
          <w:szCs w:val="24"/>
        </w:rPr>
      </w:pPr>
      <w:r>
        <w:rPr>
          <w:rFonts w:hint="eastAsia" w:ascii="宋体" w:hAnsi="宋体"/>
          <w:color w:val="000000"/>
          <w:sz w:val="24"/>
          <w:szCs w:val="24"/>
        </w:rPr>
        <w:t>26.4  若有充分证据证明，中标供应商出现下列情况之一的，一经查实，将被取消中标资格：</w:t>
      </w:r>
    </w:p>
    <w:p w14:paraId="2F7440E7">
      <w:pPr>
        <w:spacing w:line="400" w:lineRule="exact"/>
        <w:ind w:firstLine="480"/>
        <w:rPr>
          <w:rFonts w:hint="eastAsia" w:ascii="宋体" w:hAnsi="宋体"/>
          <w:color w:val="000000"/>
          <w:sz w:val="24"/>
          <w:szCs w:val="24"/>
        </w:rPr>
      </w:pPr>
      <w:r>
        <w:rPr>
          <w:rFonts w:hint="eastAsia" w:ascii="宋体" w:hAnsi="宋体"/>
          <w:color w:val="000000"/>
          <w:sz w:val="24"/>
          <w:szCs w:val="24"/>
        </w:rPr>
        <w:t>26.4.1提供虚假材料谋取中标的。</w:t>
      </w:r>
    </w:p>
    <w:p w14:paraId="08FCE12A">
      <w:pPr>
        <w:spacing w:line="400" w:lineRule="exact"/>
        <w:ind w:firstLine="480"/>
        <w:rPr>
          <w:rFonts w:hint="eastAsia" w:ascii="宋体" w:hAnsi="宋体"/>
          <w:color w:val="000000"/>
          <w:sz w:val="24"/>
          <w:szCs w:val="24"/>
        </w:rPr>
      </w:pPr>
      <w:r>
        <w:rPr>
          <w:rFonts w:hint="eastAsia" w:ascii="宋体" w:hAnsi="宋体"/>
          <w:color w:val="000000"/>
          <w:sz w:val="24"/>
          <w:szCs w:val="24"/>
        </w:rPr>
        <w:t>26.4.2向采购人、</w:t>
      </w:r>
      <w:r>
        <w:rPr>
          <w:rFonts w:hint="eastAsia" w:ascii="宋体" w:hAnsi="宋体"/>
          <w:color w:val="000000"/>
          <w:sz w:val="24"/>
          <w:szCs w:val="24"/>
          <w:lang w:val="en-US" w:eastAsia="zh-CN"/>
        </w:rPr>
        <w:t>交易</w:t>
      </w:r>
      <w:r>
        <w:rPr>
          <w:rFonts w:hint="eastAsia" w:ascii="宋体" w:hAnsi="宋体"/>
          <w:color w:val="000000"/>
          <w:sz w:val="24"/>
          <w:szCs w:val="24"/>
        </w:rPr>
        <w:t>中心行贿或者提供其他不正当利益的。</w:t>
      </w:r>
    </w:p>
    <w:p w14:paraId="52A0A802">
      <w:pPr>
        <w:spacing w:line="400" w:lineRule="exact"/>
        <w:ind w:firstLine="480"/>
        <w:rPr>
          <w:rFonts w:hint="eastAsia" w:ascii="宋体" w:hAnsi="宋体"/>
          <w:color w:val="000000"/>
          <w:sz w:val="24"/>
          <w:szCs w:val="24"/>
        </w:rPr>
      </w:pPr>
      <w:r>
        <w:rPr>
          <w:rFonts w:hint="eastAsia" w:ascii="宋体" w:hAnsi="宋体"/>
          <w:color w:val="000000"/>
          <w:sz w:val="24"/>
          <w:szCs w:val="24"/>
        </w:rPr>
        <w:t>26.4.3属于本文件规定的无效条件，但在评标过程中又未被评委会发现的。</w:t>
      </w:r>
    </w:p>
    <w:p w14:paraId="00D37F10">
      <w:pPr>
        <w:spacing w:line="400" w:lineRule="exact"/>
        <w:ind w:firstLine="480"/>
        <w:rPr>
          <w:rFonts w:hint="eastAsia" w:ascii="宋体" w:hAnsi="宋体"/>
          <w:color w:val="000000"/>
          <w:sz w:val="24"/>
          <w:szCs w:val="24"/>
        </w:rPr>
      </w:pPr>
      <w:r>
        <w:rPr>
          <w:rFonts w:hint="eastAsia" w:ascii="宋体" w:hAnsi="宋体"/>
          <w:color w:val="000000"/>
          <w:sz w:val="24"/>
          <w:szCs w:val="24"/>
        </w:rPr>
        <w:t>26.4.4与采购人或者其他供应商恶意串通的。</w:t>
      </w:r>
    </w:p>
    <w:p w14:paraId="4B7D4D2A">
      <w:pPr>
        <w:spacing w:line="400" w:lineRule="exact"/>
        <w:ind w:firstLine="480"/>
        <w:rPr>
          <w:rFonts w:hint="eastAsia" w:ascii="宋体" w:hAnsi="宋体"/>
          <w:color w:val="000000"/>
          <w:sz w:val="24"/>
          <w:szCs w:val="24"/>
        </w:rPr>
      </w:pPr>
      <w:r>
        <w:rPr>
          <w:rFonts w:hint="eastAsia" w:ascii="宋体" w:hAnsi="宋体"/>
          <w:color w:val="000000"/>
          <w:sz w:val="24"/>
          <w:szCs w:val="24"/>
        </w:rPr>
        <w:t>26.4.5采取不正当手段诋毁、排挤其他供应商的。</w:t>
      </w:r>
    </w:p>
    <w:p w14:paraId="04129FB1">
      <w:pPr>
        <w:spacing w:line="400" w:lineRule="exact"/>
        <w:ind w:firstLine="480"/>
        <w:rPr>
          <w:rFonts w:ascii="宋体" w:hAnsi="宋体"/>
          <w:color w:val="000000"/>
          <w:sz w:val="24"/>
          <w:szCs w:val="24"/>
        </w:rPr>
      </w:pPr>
      <w:bookmarkStart w:id="168" w:name="_Toc200451960"/>
      <w:r>
        <w:rPr>
          <w:rFonts w:hint="eastAsia" w:ascii="宋体" w:hAnsi="宋体"/>
          <w:color w:val="000000"/>
          <w:sz w:val="24"/>
          <w:szCs w:val="24"/>
        </w:rPr>
        <w:t>2</w:t>
      </w:r>
      <w:r>
        <w:rPr>
          <w:rFonts w:hint="eastAsia" w:ascii="宋体" w:hAnsi="宋体"/>
          <w:color w:val="000000"/>
          <w:sz w:val="24"/>
          <w:szCs w:val="24"/>
          <w:lang w:val="en-US" w:eastAsia="zh-CN"/>
        </w:rPr>
        <w:t>6</w:t>
      </w:r>
      <w:r>
        <w:rPr>
          <w:rFonts w:hint="eastAsia" w:ascii="宋体" w:hAnsi="宋体"/>
          <w:color w:val="000000"/>
          <w:sz w:val="24"/>
          <w:szCs w:val="24"/>
        </w:rPr>
        <w:t xml:space="preserve">.5 </w:t>
      </w:r>
      <w:r>
        <w:rPr>
          <w:rFonts w:hAnsi="宋体" w:cs="宋体"/>
          <w:color w:val="000000"/>
          <w:sz w:val="24"/>
          <w:szCs w:val="24"/>
        </w:rPr>
        <w:t>有下列情形之一的，</w:t>
      </w:r>
      <w:r>
        <w:rPr>
          <w:rFonts w:hint="eastAsia" w:hAnsi="宋体" w:cs="宋体"/>
          <w:color w:val="000000"/>
          <w:sz w:val="24"/>
          <w:szCs w:val="24"/>
        </w:rPr>
        <w:t>视为投标人</w:t>
      </w:r>
      <w:r>
        <w:rPr>
          <w:rFonts w:hAnsi="宋体" w:cs="宋体"/>
          <w:color w:val="000000"/>
          <w:sz w:val="24"/>
          <w:szCs w:val="24"/>
        </w:rPr>
        <w:t>串通</w:t>
      </w:r>
      <w:r>
        <w:rPr>
          <w:rFonts w:hint="eastAsia" w:hAnsi="宋体" w:cs="宋体"/>
          <w:color w:val="000000"/>
          <w:sz w:val="24"/>
          <w:szCs w:val="24"/>
        </w:rPr>
        <w:t>投标，投标无效：</w:t>
      </w:r>
    </w:p>
    <w:p w14:paraId="4AD713EF">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6</w:t>
      </w:r>
      <w:r>
        <w:rPr>
          <w:rFonts w:hint="eastAsia" w:ascii="宋体" w:hAnsi="宋体"/>
          <w:color w:val="000000"/>
          <w:sz w:val="24"/>
          <w:szCs w:val="24"/>
        </w:rPr>
        <w:t>.5.1不同投标人的投标文件由同一单位或者个人编制。</w:t>
      </w:r>
    </w:p>
    <w:p w14:paraId="5853FD60">
      <w:pPr>
        <w:snapToGrid w:val="0"/>
        <w:spacing w:line="400" w:lineRule="exact"/>
        <w:ind w:firstLine="480" w:firstLineChars="200"/>
        <w:rPr>
          <w:rFonts w:hint="eastAsia" w:ascii="宋体" w:hAnsi="宋体"/>
          <w:color w:val="000000"/>
          <w:sz w:val="24"/>
          <w:szCs w:val="24"/>
        </w:rPr>
      </w:pPr>
      <w:r>
        <w:rPr>
          <w:rFonts w:hint="eastAsia" w:ascii="宋体" w:hAnsi="宋体"/>
          <w:color w:val="FF0000"/>
          <w:sz w:val="24"/>
          <w:szCs w:val="24"/>
          <w:highlight w:val="none"/>
          <w:lang w:val="en-US" w:eastAsia="zh-CN"/>
        </w:rPr>
        <w:t>经查实，不同投标人的电子投标文件出自同一台电脑的；不同投标人的标书制作工具客户端标识码存在一致的；不同投标人从同一互联网协议地址上传投标文件的。</w:t>
      </w:r>
    </w:p>
    <w:p w14:paraId="5F940DB6">
      <w:pPr>
        <w:spacing w:line="400" w:lineRule="exact"/>
        <w:ind w:firstLine="480"/>
        <w:rPr>
          <w:rFonts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6</w:t>
      </w:r>
      <w:r>
        <w:rPr>
          <w:rFonts w:hint="eastAsia" w:ascii="宋体" w:hAnsi="宋体"/>
          <w:color w:val="000000"/>
          <w:sz w:val="24"/>
          <w:szCs w:val="24"/>
        </w:rPr>
        <w:t>.5.2不同投标人委托同一单位或者个人办理投标事宜。</w:t>
      </w:r>
    </w:p>
    <w:p w14:paraId="00158694">
      <w:pPr>
        <w:spacing w:line="400" w:lineRule="exact"/>
        <w:ind w:firstLine="480"/>
        <w:rPr>
          <w:rFonts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6</w:t>
      </w:r>
      <w:r>
        <w:rPr>
          <w:rFonts w:hint="eastAsia" w:ascii="宋体" w:hAnsi="宋体"/>
          <w:color w:val="000000"/>
          <w:sz w:val="24"/>
          <w:szCs w:val="24"/>
        </w:rPr>
        <w:t>.5.3 不同投标人的投标文件载明的项目管理成员或者联系人员为同一人。</w:t>
      </w:r>
    </w:p>
    <w:p w14:paraId="7AB53476">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hint="eastAsia" w:ascii="宋体" w:hAnsi="宋体"/>
          <w:color w:val="000000"/>
          <w:sz w:val="24"/>
          <w:szCs w:val="24"/>
          <w:lang w:val="en-US" w:eastAsia="zh-CN"/>
        </w:rPr>
        <w:t>6</w:t>
      </w:r>
      <w:r>
        <w:rPr>
          <w:rFonts w:hint="eastAsia" w:ascii="宋体" w:hAnsi="宋体"/>
          <w:color w:val="000000"/>
          <w:sz w:val="24"/>
          <w:szCs w:val="24"/>
        </w:rPr>
        <w:t>.5.4不同投标人的投标文件异常一致或者投标报价呈规律性差异。</w:t>
      </w:r>
    </w:p>
    <w:p w14:paraId="45377DDD">
      <w:pPr>
        <w:pStyle w:val="189"/>
        <w:spacing w:before="0" w:after="0" w:line="400" w:lineRule="exact"/>
        <w:ind w:firstLine="600"/>
        <w:rPr>
          <w:rFonts w:hint="eastAsia" w:ascii="黑体" w:hAnsi="宋体" w:cs="Times New Roman"/>
          <w:b w:val="0"/>
          <w:color w:val="000000"/>
          <w:sz w:val="30"/>
          <w:szCs w:val="30"/>
        </w:rPr>
      </w:pPr>
      <w:r>
        <w:rPr>
          <w:rFonts w:hint="eastAsia" w:ascii="黑体" w:hAnsi="宋体" w:cs="Times New Roman"/>
          <w:b w:val="0"/>
          <w:color w:val="000000"/>
          <w:sz w:val="30"/>
          <w:szCs w:val="30"/>
        </w:rPr>
        <w:t>2</w:t>
      </w:r>
      <w:r>
        <w:rPr>
          <w:rFonts w:ascii="黑体" w:hAnsi="宋体" w:cs="Times New Roman"/>
          <w:b w:val="0"/>
          <w:color w:val="000000"/>
          <w:sz w:val="30"/>
          <w:szCs w:val="30"/>
        </w:rPr>
        <w:t>7</w:t>
      </w:r>
      <w:r>
        <w:rPr>
          <w:rFonts w:hint="eastAsia" w:ascii="黑体" w:hAnsi="宋体" w:cs="Times New Roman"/>
          <w:b w:val="0"/>
          <w:color w:val="000000"/>
          <w:sz w:val="30"/>
          <w:szCs w:val="30"/>
        </w:rPr>
        <w:t>、质疑处理</w:t>
      </w:r>
      <w:bookmarkEnd w:id="168"/>
    </w:p>
    <w:p w14:paraId="6DC22677">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.1 提出质疑的供应商应当是参与所质疑项目采购活动的供应商。潜在供应商依法获取其可质疑的采购文件的，可以对采购文件提出质疑。</w:t>
      </w:r>
    </w:p>
    <w:p w14:paraId="21F0DD8F">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7</w:t>
      </w:r>
      <w:r>
        <w:rPr>
          <w:rFonts w:hint="eastAsia" w:ascii="宋体" w:hAnsi="宋体"/>
          <w:color w:val="000000"/>
          <w:sz w:val="24"/>
          <w:szCs w:val="24"/>
        </w:rPr>
        <w:t>.4条款的规定向</w:t>
      </w:r>
      <w:r>
        <w:rPr>
          <w:rFonts w:hint="eastAsia" w:ascii="宋体" w:hAnsi="宋体"/>
          <w:color w:val="000000"/>
          <w:sz w:val="24"/>
          <w:szCs w:val="24"/>
          <w:lang w:val="en-US" w:eastAsia="zh-CN"/>
        </w:rPr>
        <w:t>交易</w:t>
      </w:r>
      <w:r>
        <w:rPr>
          <w:rFonts w:hint="eastAsia" w:ascii="宋体" w:hAnsi="宋体"/>
          <w:color w:val="000000"/>
          <w:sz w:val="24"/>
          <w:szCs w:val="24"/>
        </w:rPr>
        <w:t>中心或采购人提出质疑。上述应知其权益受到损害之日，是指：</w:t>
      </w:r>
    </w:p>
    <w:p w14:paraId="6B94547F">
      <w:pPr>
        <w:spacing w:line="400" w:lineRule="exact"/>
        <w:ind w:firstLine="480"/>
        <w:rPr>
          <w:rFonts w:hint="eastAsia" w:hAnsi="宋体" w:cs="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.2.1</w:t>
      </w:r>
      <w:r>
        <w:rPr>
          <w:rFonts w:hAnsi="宋体" w:cs="宋体"/>
          <w:color w:val="000000"/>
          <w:sz w:val="24"/>
          <w:szCs w:val="24"/>
        </w:rPr>
        <w:t>对可以质疑的采购文件提出质疑的，为收到采购文件之日或者采购文件公告期限届满之日；</w:t>
      </w:r>
    </w:p>
    <w:p w14:paraId="7109D428">
      <w:pPr>
        <w:spacing w:line="400" w:lineRule="exact"/>
        <w:ind w:firstLine="480"/>
        <w:rPr>
          <w:rFonts w:hint="eastAsia" w:hAnsi="宋体" w:cs="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.2.2</w:t>
      </w:r>
      <w:r>
        <w:rPr>
          <w:rFonts w:hAnsi="宋体" w:cs="宋体"/>
          <w:color w:val="000000"/>
          <w:sz w:val="24"/>
          <w:szCs w:val="24"/>
        </w:rPr>
        <w:t>对采购过程提出质疑的，为各采购程序环节结束之日；</w:t>
      </w:r>
    </w:p>
    <w:p w14:paraId="2567BD8F">
      <w:pPr>
        <w:spacing w:line="400" w:lineRule="exact"/>
        <w:ind w:firstLine="480"/>
        <w:rPr>
          <w:rFonts w:hint="eastAsia" w:hAnsi="宋体" w:cs="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.2.3</w:t>
      </w:r>
      <w:r>
        <w:rPr>
          <w:rFonts w:hAnsi="宋体" w:cs="宋体"/>
          <w:color w:val="000000"/>
          <w:sz w:val="24"/>
          <w:szCs w:val="24"/>
        </w:rPr>
        <w:t>对中标或者成交结果提出质疑的，为中标或者成交结果公告期限届满之日。</w:t>
      </w:r>
    </w:p>
    <w:p w14:paraId="6485E72E">
      <w:pPr>
        <w:spacing w:line="400" w:lineRule="exact"/>
        <w:ind w:firstLine="480"/>
        <w:rPr>
          <w:rFonts w:hint="eastAsia" w:hAnsi="宋体" w:cs="宋体"/>
          <w:color w:val="000000"/>
          <w:sz w:val="24"/>
          <w:szCs w:val="24"/>
        </w:rPr>
      </w:pPr>
      <w:r>
        <w:rPr>
          <w:rFonts w:hint="eastAsia" w:hAnsi="宋体" w:cs="宋体"/>
          <w:color w:val="000000"/>
          <w:sz w:val="24"/>
          <w:szCs w:val="24"/>
        </w:rPr>
        <w:t>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交易</w:t>
      </w:r>
      <w:r>
        <w:rPr>
          <w:rFonts w:hint="eastAsia" w:hAnsi="宋体" w:cs="宋体"/>
          <w:color w:val="000000"/>
          <w:sz w:val="24"/>
          <w:szCs w:val="24"/>
        </w:rPr>
        <w:t>中心、</w:t>
      </w:r>
      <w:r>
        <w:rPr>
          <w:rFonts w:hAnsi="宋体" w:cs="宋体"/>
          <w:color w:val="000000"/>
          <w:sz w:val="24"/>
          <w:szCs w:val="24"/>
        </w:rPr>
        <w:t>采购人</w:t>
      </w:r>
      <w:r>
        <w:rPr>
          <w:rFonts w:hint="eastAsia" w:hAnsi="宋体" w:cs="宋体"/>
          <w:color w:val="000000"/>
          <w:sz w:val="24"/>
          <w:szCs w:val="24"/>
        </w:rPr>
        <w:t>将只对供应商第一次质疑作出答复。</w:t>
      </w:r>
    </w:p>
    <w:p w14:paraId="279D841A">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1535BCA4">
      <w:pPr>
        <w:snapToGrid w:val="0"/>
        <w:spacing w:line="400" w:lineRule="exact"/>
        <w:ind w:firstLine="480" w:firstLineChars="200"/>
        <w:rPr>
          <w:rFonts w:hint="eastAsia" w:ascii="宋体" w:hAnsi="宋体"/>
          <w:b/>
          <w:sz w:val="24"/>
          <w:szCs w:val="24"/>
          <w:highlight w:val="yellow"/>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.4</w:t>
      </w:r>
      <w:r>
        <w:rPr>
          <w:rFonts w:hint="eastAsia" w:ascii="宋体" w:hAnsi="宋体"/>
          <w:sz w:val="24"/>
          <w:szCs w:val="24"/>
        </w:rPr>
        <w:t>供应商（含潜在</w:t>
      </w:r>
      <w:r>
        <w:rPr>
          <w:rFonts w:ascii="宋体" w:hAnsi="宋体"/>
          <w:sz w:val="24"/>
          <w:szCs w:val="24"/>
        </w:rPr>
        <w:t>供应商</w:t>
      </w:r>
      <w:r>
        <w:rPr>
          <w:rFonts w:hint="eastAsia" w:ascii="宋体" w:hAnsi="宋体"/>
          <w:sz w:val="24"/>
          <w:szCs w:val="24"/>
        </w:rPr>
        <w:t>）对与</w:t>
      </w:r>
      <w:r>
        <w:rPr>
          <w:rFonts w:ascii="宋体" w:hAnsi="宋体"/>
          <w:sz w:val="24"/>
          <w:szCs w:val="24"/>
        </w:rPr>
        <w:t>本项目</w:t>
      </w:r>
      <w:r>
        <w:rPr>
          <w:rFonts w:hint="eastAsia" w:ascii="宋体" w:hAnsi="宋体"/>
          <w:sz w:val="24"/>
          <w:szCs w:val="24"/>
        </w:rPr>
        <w:t>有关的</w:t>
      </w:r>
      <w:r>
        <w:rPr>
          <w:rFonts w:ascii="宋体" w:hAnsi="宋体"/>
          <w:sz w:val="24"/>
          <w:szCs w:val="24"/>
        </w:rPr>
        <w:t>所有询问、质疑</w:t>
      </w:r>
      <w:r>
        <w:rPr>
          <w:rFonts w:hint="eastAsia" w:ascii="宋体" w:hAnsi="宋体"/>
          <w:sz w:val="24"/>
          <w:szCs w:val="24"/>
        </w:rPr>
        <w:t>均</w:t>
      </w:r>
      <w:r>
        <w:rPr>
          <w:rFonts w:ascii="宋体" w:hAnsi="宋体"/>
          <w:sz w:val="24"/>
          <w:szCs w:val="24"/>
        </w:rPr>
        <w:t>请向采购人提出，由采购人负责答复。</w:t>
      </w:r>
    </w:p>
    <w:p w14:paraId="3BB6969C">
      <w:pPr>
        <w:spacing w:line="400" w:lineRule="exact"/>
        <w:ind w:firstLine="480"/>
        <w:rPr>
          <w:rFonts w:hint="eastAsia" w:ascii="宋体" w:hAnsi="宋体"/>
          <w:color w:val="000000"/>
          <w:sz w:val="24"/>
          <w:szCs w:val="24"/>
        </w:rPr>
      </w:pPr>
      <w:r>
        <w:rPr>
          <w:rFonts w:hint="eastAsia" w:ascii="宋体" w:hAnsi="宋体"/>
          <w:color w:val="000000"/>
          <w:sz w:val="24"/>
          <w:szCs w:val="24"/>
        </w:rPr>
        <w:t>采购人及</w:t>
      </w:r>
      <w:r>
        <w:rPr>
          <w:rFonts w:hint="eastAsia" w:ascii="宋体" w:hAnsi="宋体"/>
          <w:color w:val="000000"/>
          <w:sz w:val="24"/>
          <w:szCs w:val="24"/>
          <w:lang w:val="en-US" w:eastAsia="zh-CN"/>
        </w:rPr>
        <w:t>交易</w:t>
      </w:r>
      <w:r>
        <w:rPr>
          <w:rFonts w:hint="eastAsia" w:ascii="宋体" w:hAnsi="宋体"/>
          <w:color w:val="000000"/>
          <w:sz w:val="24"/>
          <w:szCs w:val="24"/>
        </w:rPr>
        <w:t>中心只接收以纸质原件形式送达的质疑,建议供应商尽量通过邮寄方式提交质疑（采购人和</w:t>
      </w:r>
      <w:r>
        <w:rPr>
          <w:rFonts w:hint="eastAsia" w:ascii="宋体" w:hAnsi="宋体"/>
          <w:color w:val="000000"/>
          <w:sz w:val="24"/>
          <w:szCs w:val="24"/>
          <w:lang w:val="en-US" w:eastAsia="zh-CN"/>
        </w:rPr>
        <w:t>交易</w:t>
      </w:r>
      <w:r>
        <w:rPr>
          <w:rFonts w:hint="eastAsia" w:ascii="宋体" w:hAnsi="宋体"/>
          <w:color w:val="000000"/>
          <w:sz w:val="24"/>
          <w:szCs w:val="24"/>
        </w:rPr>
        <w:t>中心不接受无快递运单号的快递）。</w:t>
      </w:r>
    </w:p>
    <w:p w14:paraId="2F0E1771">
      <w:pPr>
        <w:spacing w:line="400" w:lineRule="exact"/>
        <w:ind w:firstLine="480"/>
        <w:rPr>
          <w:rFonts w:hint="eastAsia" w:ascii="宋体" w:hAnsi="宋体"/>
          <w:color w:val="000000"/>
          <w:sz w:val="24"/>
          <w:szCs w:val="24"/>
        </w:rPr>
      </w:pPr>
      <w:r>
        <w:rPr>
          <w:rFonts w:hint="eastAsia" w:ascii="宋体" w:hAnsi="宋体"/>
          <w:color w:val="000000"/>
          <w:sz w:val="24"/>
          <w:szCs w:val="24"/>
        </w:rPr>
        <w:t>质疑接收人及联系方式见招标文件第一章。</w:t>
      </w:r>
    </w:p>
    <w:p w14:paraId="2FA9D657">
      <w:pPr>
        <w:spacing w:line="400" w:lineRule="exact"/>
        <w:ind w:firstLine="480"/>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.5 以下情形的质疑不予受理</w:t>
      </w:r>
    </w:p>
    <w:p w14:paraId="31FB7536">
      <w:pPr>
        <w:spacing w:line="400" w:lineRule="exact"/>
        <w:ind w:firstLine="480"/>
        <w:rPr>
          <w:rFonts w:hint="eastAsia" w:ascii="宋体" w:hAnsi="宋体"/>
          <w:color w:val="000000"/>
          <w:sz w:val="24"/>
          <w:szCs w:val="24"/>
        </w:rPr>
      </w:pPr>
      <w:r>
        <w:rPr>
          <w:rFonts w:hint="eastAsia" w:ascii="宋体" w:hAnsi="宋体"/>
          <w:color w:val="000000"/>
          <w:sz w:val="24"/>
          <w:szCs w:val="24"/>
        </w:rPr>
        <w:t>27.5.1 内容不符合《政府采购质疑和投诉办法》第十二条规定的质疑。</w:t>
      </w:r>
    </w:p>
    <w:p w14:paraId="34E7F1BE">
      <w:pPr>
        <w:spacing w:line="400" w:lineRule="exact"/>
        <w:ind w:firstLine="480"/>
        <w:rPr>
          <w:rFonts w:hint="eastAsia" w:ascii="宋体" w:hAnsi="宋体"/>
          <w:color w:val="000000"/>
          <w:sz w:val="24"/>
          <w:szCs w:val="24"/>
        </w:rPr>
      </w:pPr>
      <w:r>
        <w:rPr>
          <w:rFonts w:hint="eastAsia" w:ascii="宋体" w:hAnsi="宋体"/>
          <w:color w:val="000000"/>
          <w:sz w:val="24"/>
          <w:szCs w:val="24"/>
        </w:rPr>
        <w:t>27.5.2 超出政府采购法定期限的质疑。</w:t>
      </w:r>
    </w:p>
    <w:p w14:paraId="485663C8">
      <w:pPr>
        <w:spacing w:line="400" w:lineRule="exact"/>
        <w:ind w:firstLine="480"/>
        <w:rPr>
          <w:rFonts w:hint="eastAsia" w:ascii="宋体" w:hAnsi="宋体"/>
          <w:color w:val="000000"/>
          <w:sz w:val="24"/>
          <w:szCs w:val="24"/>
        </w:rPr>
      </w:pPr>
      <w:r>
        <w:rPr>
          <w:rFonts w:hint="eastAsia" w:ascii="宋体" w:hAnsi="宋体"/>
          <w:color w:val="000000"/>
          <w:sz w:val="24"/>
          <w:szCs w:val="24"/>
        </w:rPr>
        <w:t>27.5.3 以传真、电子邮件等方式递交的非原件形式的质疑。</w:t>
      </w:r>
    </w:p>
    <w:p w14:paraId="73164B8D">
      <w:pPr>
        <w:spacing w:line="400" w:lineRule="exact"/>
        <w:ind w:firstLine="480"/>
        <w:rPr>
          <w:rFonts w:hint="eastAsia" w:ascii="宋体" w:hAnsi="宋体"/>
          <w:color w:val="000000"/>
          <w:sz w:val="24"/>
          <w:szCs w:val="24"/>
        </w:rPr>
      </w:pPr>
      <w:r>
        <w:rPr>
          <w:rFonts w:hint="eastAsia" w:ascii="宋体" w:hAnsi="宋体"/>
          <w:color w:val="000000"/>
          <w:sz w:val="24"/>
          <w:szCs w:val="24"/>
        </w:rPr>
        <w:t>27.5.4 未参加投标活动的供应商或在投标活动中自身权益未受到损害的供应商所提出的质疑。</w:t>
      </w:r>
    </w:p>
    <w:p w14:paraId="3D02BD04">
      <w:pPr>
        <w:spacing w:line="400" w:lineRule="exact"/>
        <w:ind w:firstLine="480"/>
        <w:rPr>
          <w:rFonts w:hint="eastAsia" w:ascii="宋体" w:hAnsi="宋体"/>
          <w:color w:val="000000"/>
          <w:sz w:val="24"/>
          <w:szCs w:val="24"/>
          <w:highlight w:val="none"/>
        </w:rPr>
      </w:pPr>
      <w:r>
        <w:rPr>
          <w:rFonts w:hint="eastAsia" w:ascii="宋体" w:hAnsi="宋体"/>
          <w:color w:val="000000"/>
          <w:sz w:val="24"/>
          <w:szCs w:val="24"/>
        </w:rPr>
        <w:t>27.5.5供应商组成联合体参加投标，联合体中任何一方或多方未按要求签字、</w:t>
      </w:r>
      <w:r>
        <w:rPr>
          <w:rFonts w:hint="eastAsia" w:ascii="宋体" w:hAnsi="宋体"/>
          <w:color w:val="000000"/>
          <w:sz w:val="24"/>
          <w:szCs w:val="24"/>
          <w:highlight w:val="none"/>
        </w:rPr>
        <w:t>盖章、加盖公章的质疑。</w:t>
      </w:r>
    </w:p>
    <w:p w14:paraId="7445FC11">
      <w:pPr>
        <w:spacing w:line="400" w:lineRule="exact"/>
        <w:ind w:firstLine="468"/>
        <w:rPr>
          <w:rFonts w:hint="eastAsia"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7</w:t>
      </w:r>
      <w:r>
        <w:rPr>
          <w:rFonts w:hint="eastAsia" w:ascii="宋体" w:hAnsi="宋体"/>
          <w:color w:val="000000"/>
          <w:sz w:val="24"/>
          <w:szCs w:val="24"/>
        </w:rPr>
        <w:t>.6 供应商提出书面质疑必须有理、有据，不得捏造事实、提供虚假材料进行恶意质疑。否则，一经查实，</w:t>
      </w:r>
      <w:r>
        <w:rPr>
          <w:rFonts w:hint="eastAsia" w:ascii="宋体" w:hAnsi="宋体"/>
          <w:color w:val="000000"/>
          <w:sz w:val="24"/>
          <w:szCs w:val="24"/>
          <w:lang w:val="en-US" w:eastAsia="zh-CN"/>
        </w:rPr>
        <w:t>交易</w:t>
      </w:r>
      <w:r>
        <w:rPr>
          <w:rFonts w:hint="eastAsia" w:ascii="宋体" w:hAnsi="宋体"/>
          <w:color w:val="000000"/>
          <w:sz w:val="24"/>
          <w:szCs w:val="24"/>
        </w:rPr>
        <w:t>中心有权依据政府采购的有关规定，报请政府采购监管部门对该供应商进行相应的行政处罚和记录该供应商的失信信息。</w:t>
      </w:r>
    </w:p>
    <w:p w14:paraId="79E51C10">
      <w:pPr>
        <w:pStyle w:val="189"/>
        <w:spacing w:before="0" w:after="0" w:line="400" w:lineRule="exact"/>
        <w:ind w:firstLine="600"/>
        <w:rPr>
          <w:rFonts w:hint="eastAsia" w:ascii="黑体" w:hAnsi="宋体" w:cs="Times New Roman"/>
          <w:b w:val="0"/>
          <w:color w:val="000000"/>
          <w:sz w:val="30"/>
          <w:szCs w:val="30"/>
        </w:rPr>
      </w:pPr>
      <w:r>
        <w:rPr>
          <w:rFonts w:hint="eastAsia" w:ascii="黑体" w:hAnsi="宋体" w:cs="Times New Roman"/>
          <w:b w:val="0"/>
          <w:color w:val="000000"/>
          <w:sz w:val="30"/>
          <w:szCs w:val="30"/>
        </w:rPr>
        <w:t>2</w:t>
      </w:r>
      <w:r>
        <w:rPr>
          <w:rFonts w:ascii="黑体" w:hAnsi="宋体" w:cs="Times New Roman"/>
          <w:b w:val="0"/>
          <w:color w:val="000000"/>
          <w:sz w:val="30"/>
          <w:szCs w:val="30"/>
        </w:rPr>
        <w:t>8</w:t>
      </w:r>
      <w:r>
        <w:rPr>
          <w:rFonts w:hint="eastAsia" w:ascii="黑体" w:hAnsi="宋体" w:cs="Times New Roman"/>
          <w:b w:val="0"/>
          <w:color w:val="000000"/>
          <w:sz w:val="30"/>
          <w:szCs w:val="30"/>
        </w:rPr>
        <w:t>、中标通知书</w:t>
      </w:r>
    </w:p>
    <w:p w14:paraId="0D10AE9B">
      <w:pPr>
        <w:spacing w:line="400" w:lineRule="exact"/>
        <w:ind w:firstLine="600"/>
        <w:rPr>
          <w:rFonts w:hint="eastAsia" w:ascii="宋体" w:hAnsi="宋体"/>
          <w:color w:val="000000"/>
          <w:sz w:val="24"/>
          <w:szCs w:val="24"/>
        </w:rPr>
      </w:pPr>
      <w:r>
        <w:rPr>
          <w:rFonts w:hint="eastAsia" w:ascii="宋体" w:hAnsi="宋体"/>
          <w:color w:val="000000"/>
          <w:sz w:val="24"/>
          <w:szCs w:val="24"/>
        </w:rPr>
        <w:t>28.l</w:t>
      </w:r>
      <w:r>
        <w:rPr>
          <w:rFonts w:hint="eastAsia" w:ascii="宋体" w:hAnsi="宋体"/>
          <w:b/>
          <w:color w:val="000000"/>
          <w:sz w:val="24"/>
          <w:szCs w:val="24"/>
        </w:rPr>
        <w:t xml:space="preserve"> </w:t>
      </w:r>
      <w:r>
        <w:rPr>
          <w:rFonts w:hint="eastAsia" w:ascii="宋体" w:hAnsi="宋体"/>
          <w:color w:val="000000"/>
          <w:sz w:val="24"/>
          <w:szCs w:val="24"/>
        </w:rPr>
        <w:t>中标结果确定后，</w:t>
      </w:r>
      <w:r>
        <w:rPr>
          <w:rFonts w:hint="eastAsia" w:ascii="宋体" w:hAnsi="宋体"/>
          <w:color w:val="000000"/>
          <w:sz w:val="24"/>
          <w:szCs w:val="24"/>
          <w:lang w:val="en-US" w:eastAsia="zh-CN"/>
        </w:rPr>
        <w:t>交易</w:t>
      </w:r>
      <w:r>
        <w:rPr>
          <w:rFonts w:hint="eastAsia" w:ascii="宋体" w:hAnsi="宋体"/>
          <w:color w:val="000000"/>
          <w:sz w:val="24"/>
          <w:szCs w:val="24"/>
        </w:rPr>
        <w:t>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3C8C4B39">
      <w:pPr>
        <w:spacing w:line="400" w:lineRule="exact"/>
        <w:ind w:firstLine="600"/>
        <w:rPr>
          <w:rFonts w:hint="eastAsia" w:ascii="宋体" w:hAnsi="宋体"/>
          <w:color w:val="000000"/>
          <w:sz w:val="24"/>
          <w:szCs w:val="24"/>
        </w:rPr>
      </w:pPr>
      <w:r>
        <w:rPr>
          <w:rFonts w:hint="eastAsia" w:ascii="宋体" w:hAnsi="宋体"/>
          <w:color w:val="000000"/>
          <w:sz w:val="24"/>
          <w:szCs w:val="24"/>
        </w:rPr>
        <w:t>28.</w:t>
      </w:r>
      <w:r>
        <w:rPr>
          <w:rFonts w:ascii="宋体" w:hAnsi="宋体"/>
          <w:color w:val="000000"/>
          <w:sz w:val="24"/>
          <w:szCs w:val="24"/>
        </w:rPr>
        <w:t>2</w:t>
      </w:r>
      <w:r>
        <w:rPr>
          <w:rFonts w:hint="eastAsia" w:ascii="宋体" w:hAnsi="宋体"/>
          <w:color w:val="000000"/>
          <w:sz w:val="24"/>
          <w:szCs w:val="24"/>
        </w:rPr>
        <w:t>中标通知书将是合同的一个组成部分。对采购人和中标供应商均具有法律效力。中标通知书发出后，采购人改变中标结果的，或者中标供应商放弃中标项目的，应当依法承担法律责任。</w:t>
      </w:r>
    </w:p>
    <w:p w14:paraId="54697A4D">
      <w:pPr>
        <w:pStyle w:val="188"/>
        <w:spacing w:before="145" w:after="145" w:line="400" w:lineRule="exact"/>
        <w:rPr>
          <w:rFonts w:hint="eastAsia"/>
          <w:color w:val="000000"/>
        </w:rPr>
      </w:pPr>
      <w:bookmarkStart w:id="169" w:name="_Toc120614220"/>
      <w:bookmarkStart w:id="170" w:name="_Toc513029236"/>
      <w:bookmarkStart w:id="171" w:name="_Toc20823308"/>
      <w:bookmarkStart w:id="172" w:name="_Toc16938552"/>
      <w:r>
        <w:rPr>
          <w:rFonts w:hint="eastAsia"/>
          <w:color w:val="000000"/>
        </w:rPr>
        <w:t>七、授予合同</w:t>
      </w:r>
      <w:bookmarkEnd w:id="169"/>
    </w:p>
    <w:bookmarkEnd w:id="170"/>
    <w:bookmarkEnd w:id="171"/>
    <w:bookmarkEnd w:id="172"/>
    <w:p w14:paraId="29108271">
      <w:pPr>
        <w:pStyle w:val="189"/>
        <w:spacing w:before="0" w:after="0" w:line="400" w:lineRule="exact"/>
        <w:ind w:firstLine="600"/>
        <w:rPr>
          <w:rFonts w:hint="eastAsia" w:ascii="黑体" w:hAnsi="宋体" w:cs="Times New Roman"/>
          <w:b w:val="0"/>
          <w:color w:val="000000"/>
          <w:sz w:val="30"/>
          <w:szCs w:val="30"/>
        </w:rPr>
      </w:pPr>
      <w:bookmarkStart w:id="173" w:name="_Toc20823309"/>
      <w:bookmarkStart w:id="174" w:name="_Toc16938553"/>
      <w:bookmarkStart w:id="175" w:name="_Toc513029237"/>
      <w:r>
        <w:rPr>
          <w:rFonts w:ascii="黑体" w:hAnsi="宋体" w:cs="Times New Roman"/>
          <w:b w:val="0"/>
          <w:color w:val="000000"/>
          <w:sz w:val="30"/>
          <w:szCs w:val="30"/>
        </w:rPr>
        <w:t>29</w:t>
      </w:r>
      <w:r>
        <w:rPr>
          <w:rFonts w:hint="eastAsia" w:ascii="黑体" w:hAnsi="宋体" w:cs="Times New Roman"/>
          <w:b w:val="0"/>
          <w:color w:val="000000"/>
          <w:sz w:val="30"/>
          <w:szCs w:val="30"/>
        </w:rPr>
        <w:t>、签订合同</w:t>
      </w:r>
    </w:p>
    <w:p w14:paraId="07CAE47D">
      <w:pPr>
        <w:spacing w:line="400" w:lineRule="exact"/>
        <w:ind w:firstLine="600"/>
        <w:rPr>
          <w:rFonts w:hint="eastAsia" w:ascii="宋体" w:hAnsi="宋体"/>
          <w:color w:val="000000"/>
          <w:sz w:val="24"/>
          <w:szCs w:val="24"/>
        </w:rPr>
      </w:pPr>
      <w:r>
        <w:rPr>
          <w:rFonts w:hint="eastAsia" w:ascii="宋体" w:hAnsi="宋体"/>
          <w:bCs/>
          <w:color w:val="000000"/>
          <w:sz w:val="24"/>
          <w:szCs w:val="24"/>
        </w:rPr>
        <w:t>29.</w:t>
      </w:r>
      <w:r>
        <w:rPr>
          <w:rFonts w:hint="eastAsia" w:ascii="宋体" w:hAnsi="宋体"/>
          <w:color w:val="000000"/>
          <w:sz w:val="24"/>
          <w:szCs w:val="24"/>
        </w:rPr>
        <w:t>l中标供应商应当在中标通知书发出之日起三十日内，按照招标文件确定的事项与采购人签订政府采购合同。</w:t>
      </w:r>
    </w:p>
    <w:p w14:paraId="2A0D563D">
      <w:pPr>
        <w:spacing w:line="400" w:lineRule="exact"/>
        <w:ind w:firstLine="600"/>
        <w:rPr>
          <w:rFonts w:hint="eastAsia" w:ascii="宋体" w:hAnsi="宋体"/>
          <w:color w:val="000000"/>
          <w:sz w:val="24"/>
          <w:szCs w:val="24"/>
        </w:rPr>
      </w:pPr>
      <w:r>
        <w:rPr>
          <w:rFonts w:hint="eastAsia" w:ascii="宋体" w:hAnsi="宋体"/>
          <w:color w:val="000000"/>
          <w:sz w:val="24"/>
          <w:szCs w:val="24"/>
        </w:rPr>
        <w:t>29.2</w:t>
      </w:r>
      <w:r>
        <w:rPr>
          <w:rFonts w:hint="eastAsia" w:ascii="宋体" w:hAnsi="宋体"/>
          <w:b/>
          <w:color w:val="000000"/>
          <w:sz w:val="24"/>
          <w:szCs w:val="24"/>
        </w:rPr>
        <w:t xml:space="preserve"> </w:t>
      </w:r>
      <w:r>
        <w:rPr>
          <w:rFonts w:hint="eastAsia" w:ascii="宋体" w:hAnsi="宋体"/>
          <w:color w:val="000000"/>
          <w:sz w:val="24"/>
          <w:szCs w:val="24"/>
        </w:rPr>
        <w:t>招标文件、中标供应商的投标文件及招标过程中有关澄清、承诺文件均应作为合同附件。</w:t>
      </w:r>
    </w:p>
    <w:p w14:paraId="56B3EC9E">
      <w:pPr>
        <w:spacing w:line="400" w:lineRule="exact"/>
        <w:ind w:firstLine="600"/>
        <w:rPr>
          <w:rFonts w:hint="eastAsia" w:ascii="宋体" w:hAnsi="宋体"/>
          <w:color w:val="000000"/>
          <w:sz w:val="24"/>
          <w:szCs w:val="24"/>
        </w:rPr>
      </w:pPr>
      <w:r>
        <w:rPr>
          <w:rFonts w:hint="eastAsia" w:ascii="宋体" w:hAnsi="宋体"/>
          <w:color w:val="000000"/>
          <w:sz w:val="24"/>
          <w:szCs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bookmarkEnd w:id="173"/>
    <w:bookmarkEnd w:id="174"/>
    <w:bookmarkEnd w:id="175"/>
    <w:p w14:paraId="70A9B6B7">
      <w:pPr>
        <w:pStyle w:val="189"/>
        <w:spacing w:before="0" w:after="0" w:line="400" w:lineRule="exact"/>
        <w:ind w:firstLine="600"/>
        <w:rPr>
          <w:rFonts w:ascii="黑体" w:hAnsi="宋体" w:cs="Times New Roman"/>
          <w:b w:val="0"/>
          <w:color w:val="000000"/>
          <w:sz w:val="30"/>
          <w:szCs w:val="30"/>
        </w:rPr>
      </w:pPr>
      <w:bookmarkStart w:id="176" w:name="_Toc479757207"/>
      <w:bookmarkStart w:id="177" w:name="_Toc16938558"/>
      <w:bookmarkStart w:id="178" w:name="_Toc120614221"/>
      <w:bookmarkStart w:id="179" w:name="_Toc20823314"/>
      <w:bookmarkStart w:id="180" w:name="_Toc513029242"/>
      <w:r>
        <w:rPr>
          <w:rFonts w:hint="eastAsia" w:ascii="黑体" w:hAnsi="宋体" w:cs="Times New Roman"/>
          <w:b w:val="0"/>
          <w:color w:val="000000"/>
          <w:sz w:val="30"/>
          <w:szCs w:val="30"/>
        </w:rPr>
        <w:t>3</w:t>
      </w:r>
      <w:r>
        <w:rPr>
          <w:rFonts w:hint="eastAsia" w:ascii="黑体" w:hAnsi="宋体" w:cs="Times New Roman"/>
          <w:b w:val="0"/>
          <w:color w:val="000000"/>
          <w:sz w:val="30"/>
          <w:szCs w:val="30"/>
          <w:lang w:val="en-US" w:eastAsia="zh-CN"/>
        </w:rPr>
        <w:t>0</w:t>
      </w:r>
      <w:r>
        <w:rPr>
          <w:rFonts w:hint="eastAsia" w:ascii="黑体" w:hAnsi="宋体" w:cs="Times New Roman"/>
          <w:b w:val="0"/>
          <w:color w:val="000000"/>
          <w:sz w:val="30"/>
          <w:szCs w:val="30"/>
        </w:rPr>
        <w:t>、政府采购履约资金扶持政策</w:t>
      </w:r>
    </w:p>
    <w:p w14:paraId="05DE7776">
      <w:pPr>
        <w:pStyle w:val="187"/>
        <w:spacing w:line="400" w:lineRule="exact"/>
        <w:rPr>
          <w:rFonts w:hint="eastAsia"/>
          <w:color w:val="000000"/>
        </w:rPr>
      </w:pPr>
      <w:r>
        <w:rPr>
          <w:rFonts w:hint="eastAsia" w:ascii="宋体" w:hAnsi="宋体"/>
          <w:bCs/>
          <w:color w:val="000000"/>
          <w:sz w:val="24"/>
        </w:rPr>
        <w:t>中标供应商可凭政府采购合同办理融资贷款，详情请见江苏政府采购网“政采贷”专栏。</w:t>
      </w:r>
      <w:bookmarkStart w:id="199" w:name="_GoBack"/>
      <w:bookmarkEnd w:id="199"/>
    </w:p>
    <w:p w14:paraId="2911443D">
      <w:pPr>
        <w:pStyle w:val="187"/>
        <w:rPr>
          <w:rFonts w:hint="eastAsia"/>
          <w:color w:val="000000"/>
        </w:rPr>
      </w:pPr>
    </w:p>
    <w:p w14:paraId="3D99DAE0">
      <w:pPr>
        <w:rPr>
          <w:rFonts w:hint="eastAsia"/>
          <w:color w:val="000000"/>
        </w:rPr>
      </w:pPr>
    </w:p>
    <w:p w14:paraId="5C2429F1">
      <w:pPr>
        <w:rPr>
          <w:rFonts w:hint="eastAsia"/>
          <w:color w:val="000000"/>
        </w:rPr>
      </w:pPr>
    </w:p>
    <w:p w14:paraId="1606E5C1">
      <w:pPr>
        <w:pStyle w:val="185"/>
        <w:rPr>
          <w:rFonts w:ascii="黑体" w:eastAsia="黑体"/>
          <w:bCs/>
          <w:color w:val="000000"/>
          <w:sz w:val="44"/>
        </w:rPr>
      </w:pPr>
    </w:p>
    <w:p w14:paraId="3E851CA0">
      <w:pPr>
        <w:pStyle w:val="185"/>
        <w:rPr>
          <w:rFonts w:hint="eastAsia" w:ascii="黑体" w:eastAsia="黑体"/>
          <w:bCs/>
          <w:color w:val="000000"/>
          <w:sz w:val="44"/>
        </w:rPr>
      </w:pPr>
      <w:r>
        <w:rPr>
          <w:rFonts w:hint="eastAsia" w:ascii="黑体" w:eastAsia="黑体"/>
          <w:bCs/>
          <w:color w:val="000000"/>
          <w:sz w:val="44"/>
        </w:rPr>
        <w:t>第三章  合同</w:t>
      </w:r>
      <w:bookmarkEnd w:id="176"/>
      <w:bookmarkEnd w:id="177"/>
      <w:bookmarkEnd w:id="178"/>
      <w:bookmarkEnd w:id="179"/>
      <w:bookmarkEnd w:id="180"/>
      <w:r>
        <w:rPr>
          <w:rFonts w:hint="eastAsia" w:ascii="黑体" w:eastAsia="黑体"/>
          <w:bCs/>
          <w:color w:val="000000"/>
          <w:sz w:val="44"/>
        </w:rPr>
        <w:t>文本</w:t>
      </w:r>
    </w:p>
    <w:p w14:paraId="06AF2FE0">
      <w:pPr>
        <w:spacing w:before="145" w:after="145"/>
        <w:jc w:val="center"/>
        <w:outlineLvl w:val="0"/>
        <w:rPr>
          <w:rFonts w:hint="eastAsia" w:ascii="宋体" w:hAnsi="宋体"/>
          <w:b/>
          <w:color w:val="000000"/>
          <w:sz w:val="30"/>
        </w:rPr>
      </w:pPr>
      <w:bookmarkStart w:id="181" w:name="_Toc16938559"/>
      <w:bookmarkStart w:id="182" w:name="_Toc513029243"/>
      <w:bookmarkStart w:id="183" w:name="_Toc20823315"/>
    </w:p>
    <w:p w14:paraId="262F708F">
      <w:pPr>
        <w:spacing w:before="145" w:after="145"/>
        <w:jc w:val="center"/>
        <w:outlineLvl w:val="0"/>
        <w:rPr>
          <w:rFonts w:ascii="宋体" w:hAnsi="宋体"/>
          <w:b/>
          <w:bCs/>
          <w:color w:val="000000"/>
          <w:sz w:val="30"/>
          <w:szCs w:val="20"/>
        </w:rPr>
      </w:pPr>
      <w:r>
        <w:rPr>
          <w:rFonts w:hint="eastAsia" w:ascii="宋体" w:hAnsi="宋体"/>
          <w:b/>
          <w:color w:val="000000"/>
          <w:sz w:val="30"/>
        </w:rPr>
        <w:t>江苏省政府采购合同（服务）（合同编号）</w:t>
      </w:r>
    </w:p>
    <w:p w14:paraId="103FE666">
      <w:pPr>
        <w:spacing w:before="120" w:after="120"/>
        <w:rPr>
          <w:rFonts w:ascii="宋体" w:hAnsi="宋体" w:cs="Courier New"/>
          <w:color w:val="000000"/>
          <w:sz w:val="24"/>
          <w:szCs w:val="24"/>
        </w:rPr>
      </w:pPr>
      <w:r>
        <w:rPr>
          <w:rFonts w:ascii="宋体" w:hAnsi="宋体" w:cs="Courier New"/>
          <w:color w:val="000000"/>
          <w:sz w:val="24"/>
          <w:szCs w:val="24"/>
        </w:rPr>
        <w:t>项目名称：</w:t>
      </w:r>
      <w:r>
        <w:rPr>
          <w:rFonts w:hint="eastAsia" w:ascii="宋体" w:hAnsi="宋体" w:cs="Courier New"/>
          <w:color w:val="000000"/>
          <w:sz w:val="24"/>
          <w:szCs w:val="24"/>
        </w:rPr>
        <w:t>*</w:t>
      </w:r>
      <w:r>
        <w:rPr>
          <w:rFonts w:ascii="宋体" w:hAnsi="宋体" w:cs="Courier New"/>
          <w:color w:val="000000"/>
          <w:sz w:val="24"/>
          <w:szCs w:val="24"/>
        </w:rPr>
        <w:t xml:space="preserve">****                   </w:t>
      </w:r>
    </w:p>
    <w:p w14:paraId="7F250E17">
      <w:pPr>
        <w:spacing w:before="120" w:after="120"/>
        <w:rPr>
          <w:rFonts w:ascii="宋体" w:hAnsi="宋体" w:cs="Courier New"/>
          <w:color w:val="000000"/>
          <w:sz w:val="24"/>
          <w:szCs w:val="24"/>
        </w:rPr>
      </w:pPr>
      <w:r>
        <w:rPr>
          <w:rFonts w:ascii="宋体" w:hAnsi="宋体" w:cs="Courier New"/>
          <w:color w:val="000000"/>
          <w:sz w:val="24"/>
          <w:szCs w:val="24"/>
        </w:rPr>
        <w:t>项目编号：</w:t>
      </w:r>
      <w:r>
        <w:rPr>
          <w:rFonts w:hint="eastAsia" w:ascii="宋体" w:hAnsi="宋体" w:cs="Courier New"/>
          <w:color w:val="000000"/>
          <w:sz w:val="24"/>
          <w:szCs w:val="24"/>
        </w:rPr>
        <w:t>*</w:t>
      </w:r>
      <w:r>
        <w:rPr>
          <w:rFonts w:ascii="宋体" w:hAnsi="宋体" w:cs="Courier New"/>
          <w:color w:val="000000"/>
          <w:sz w:val="24"/>
          <w:szCs w:val="24"/>
        </w:rPr>
        <w:t xml:space="preserve">****             </w:t>
      </w:r>
    </w:p>
    <w:p w14:paraId="36DB8F46">
      <w:pPr>
        <w:spacing w:before="120" w:after="120"/>
        <w:rPr>
          <w:rFonts w:hint="eastAsia" w:ascii="宋体" w:hAnsi="宋体" w:cs="Courier New"/>
          <w:color w:val="000000"/>
          <w:sz w:val="24"/>
          <w:szCs w:val="24"/>
        </w:rPr>
      </w:pPr>
      <w:r>
        <w:rPr>
          <w:rFonts w:hint="eastAsia" w:ascii="宋体" w:hAnsi="宋体" w:cs="Courier New"/>
          <w:color w:val="000000"/>
          <w:sz w:val="24"/>
          <w:szCs w:val="24"/>
        </w:rPr>
        <w:t>采购包号：*</w:t>
      </w:r>
      <w:r>
        <w:rPr>
          <w:rFonts w:ascii="宋体" w:hAnsi="宋体" w:cs="Courier New"/>
          <w:color w:val="000000"/>
          <w:sz w:val="24"/>
          <w:szCs w:val="24"/>
        </w:rPr>
        <w:t>****</w:t>
      </w:r>
    </w:p>
    <w:p w14:paraId="1D3ECCFF">
      <w:pPr>
        <w:pStyle w:val="222"/>
        <w:spacing w:before="120" w:after="120"/>
        <w:rPr>
          <w:rFonts w:hAnsi="宋体"/>
          <w:color w:val="000000"/>
          <w:sz w:val="24"/>
          <w:szCs w:val="24"/>
        </w:rPr>
      </w:pPr>
      <w:r>
        <w:rPr>
          <w:rFonts w:hAnsi="宋体"/>
          <w:color w:val="000000"/>
          <w:sz w:val="24"/>
          <w:szCs w:val="24"/>
        </w:rPr>
        <w:t>甲方：（买方</w:t>
      </w:r>
      <w:r>
        <w:rPr>
          <w:rFonts w:hint="eastAsia" w:hAnsi="宋体"/>
          <w:color w:val="000000"/>
          <w:sz w:val="24"/>
          <w:szCs w:val="24"/>
        </w:rPr>
        <w:t>/采购人</w:t>
      </w:r>
      <w:r>
        <w:rPr>
          <w:rFonts w:hAnsi="宋体"/>
          <w:color w:val="000000"/>
          <w:sz w:val="24"/>
          <w:szCs w:val="24"/>
        </w:rPr>
        <w:t>）_________</w:t>
      </w:r>
    </w:p>
    <w:p w14:paraId="396CF751">
      <w:pPr>
        <w:pStyle w:val="222"/>
        <w:spacing w:before="120" w:after="120"/>
        <w:rPr>
          <w:rFonts w:hint="eastAsia" w:hAnsi="宋体"/>
          <w:color w:val="000000"/>
          <w:sz w:val="24"/>
          <w:szCs w:val="24"/>
        </w:rPr>
      </w:pPr>
      <w:r>
        <w:rPr>
          <w:rFonts w:hAnsi="宋体"/>
          <w:color w:val="000000"/>
          <w:sz w:val="24"/>
          <w:szCs w:val="24"/>
        </w:rPr>
        <w:t>乙方：（卖方</w:t>
      </w:r>
      <w:r>
        <w:rPr>
          <w:rFonts w:hint="eastAsia" w:hAnsi="宋体"/>
          <w:color w:val="000000"/>
          <w:sz w:val="24"/>
          <w:szCs w:val="24"/>
        </w:rPr>
        <w:t>/中标</w:t>
      </w:r>
      <w:r>
        <w:rPr>
          <w:rFonts w:hAnsi="宋体"/>
          <w:color w:val="000000"/>
          <w:sz w:val="24"/>
          <w:szCs w:val="24"/>
        </w:rPr>
        <w:t>供应商）_________</w:t>
      </w:r>
    </w:p>
    <w:p w14:paraId="33C8EF9F">
      <w:pPr>
        <w:pStyle w:val="222"/>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甲、乙双方根据</w:t>
      </w:r>
      <w:r>
        <w:rPr>
          <w:rFonts w:hint="eastAsia" w:hAnsi="宋体"/>
          <w:color w:val="000000"/>
          <w:sz w:val="24"/>
          <w:szCs w:val="24"/>
          <w:lang w:val="en-US" w:eastAsia="zh-CN"/>
        </w:rPr>
        <w:t>扬州市公共资源交易中心高邮分中心</w:t>
      </w:r>
      <w:r>
        <w:rPr>
          <w:rFonts w:hint="eastAsia" w:hAnsi="宋体"/>
          <w:color w:val="000000"/>
          <w:sz w:val="24"/>
          <w:szCs w:val="24"/>
          <w:u w:val="single"/>
        </w:rPr>
        <w:t xml:space="preserve">         </w:t>
      </w:r>
      <w:r>
        <w:rPr>
          <w:rFonts w:hAnsi="宋体"/>
          <w:color w:val="000000"/>
          <w:sz w:val="24"/>
          <w:szCs w:val="24"/>
        </w:rPr>
        <w:t>项目公开招标的结果，签署本合同。</w:t>
      </w:r>
    </w:p>
    <w:p w14:paraId="3D185018">
      <w:pPr>
        <w:pStyle w:val="222"/>
        <w:spacing w:before="120" w:after="120"/>
        <w:rPr>
          <w:rFonts w:hAnsi="宋体"/>
          <w:b/>
          <w:color w:val="000000"/>
          <w:sz w:val="24"/>
          <w:szCs w:val="24"/>
        </w:rPr>
      </w:pPr>
      <w:r>
        <w:rPr>
          <w:rFonts w:hAnsi="宋体"/>
          <w:b/>
          <w:color w:val="000000"/>
          <w:sz w:val="24"/>
          <w:szCs w:val="24"/>
        </w:rPr>
        <w:t>一、</w:t>
      </w:r>
      <w:r>
        <w:rPr>
          <w:rFonts w:hint="eastAsia" w:hAnsi="宋体"/>
          <w:b/>
          <w:color w:val="000000"/>
          <w:sz w:val="24"/>
          <w:szCs w:val="24"/>
        </w:rPr>
        <w:t>合同</w:t>
      </w:r>
      <w:r>
        <w:rPr>
          <w:rFonts w:hAnsi="宋体"/>
          <w:b/>
          <w:color w:val="000000"/>
          <w:sz w:val="24"/>
          <w:szCs w:val="24"/>
        </w:rPr>
        <w:t>内容</w:t>
      </w:r>
    </w:p>
    <w:p w14:paraId="048161C8">
      <w:pPr>
        <w:pStyle w:val="222"/>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标的</w:t>
      </w:r>
      <w:r>
        <w:rPr>
          <w:rFonts w:hAnsi="宋体"/>
          <w:color w:val="000000"/>
          <w:sz w:val="24"/>
          <w:szCs w:val="24"/>
        </w:rPr>
        <w:t>名称：</w:t>
      </w:r>
    </w:p>
    <w:p w14:paraId="6CE54088">
      <w:pPr>
        <w:pStyle w:val="222"/>
        <w:spacing w:before="120" w:after="120"/>
        <w:rPr>
          <w:rFonts w:hint="eastAsia" w:hAnsi="宋体"/>
          <w:color w:val="000000"/>
          <w:sz w:val="24"/>
          <w:szCs w:val="24"/>
        </w:rPr>
      </w:pPr>
      <w:r>
        <w:rPr>
          <w:rFonts w:hAnsi="宋体"/>
          <w:color w:val="000000"/>
          <w:sz w:val="24"/>
          <w:szCs w:val="24"/>
        </w:rPr>
        <w:t>1.2</w:t>
      </w:r>
      <w:r>
        <w:rPr>
          <w:rFonts w:hint="eastAsia" w:hAnsi="宋体"/>
          <w:color w:val="000000"/>
          <w:sz w:val="24"/>
          <w:szCs w:val="24"/>
        </w:rPr>
        <w:t>标的质量：</w:t>
      </w:r>
    </w:p>
    <w:p w14:paraId="22ACB3BB">
      <w:pPr>
        <w:pStyle w:val="222"/>
        <w:spacing w:before="120" w:after="120"/>
        <w:rPr>
          <w:rFonts w:hint="eastAsia" w:hAnsi="宋体"/>
          <w:color w:val="000000"/>
          <w:sz w:val="24"/>
          <w:szCs w:val="24"/>
        </w:rPr>
      </w:pPr>
      <w:r>
        <w:rPr>
          <w:rFonts w:hint="eastAsia" w:hAnsi="宋体"/>
          <w:color w:val="000000"/>
          <w:sz w:val="24"/>
          <w:szCs w:val="24"/>
        </w:rPr>
        <w:t>1.3 标的数量（规模）：</w:t>
      </w:r>
    </w:p>
    <w:p w14:paraId="5BCE1CCE">
      <w:pPr>
        <w:pStyle w:val="222"/>
        <w:spacing w:before="120" w:after="120"/>
        <w:rPr>
          <w:rFonts w:hint="eastAsia" w:hAnsi="宋体"/>
          <w:color w:val="000000"/>
          <w:sz w:val="24"/>
          <w:szCs w:val="24"/>
        </w:rPr>
      </w:pPr>
      <w:r>
        <w:rPr>
          <w:rFonts w:hint="eastAsia" w:hAnsi="宋体"/>
          <w:color w:val="000000"/>
          <w:sz w:val="24"/>
          <w:szCs w:val="24"/>
        </w:rPr>
        <w:t>1.4 履行时间（期限）：</w:t>
      </w:r>
    </w:p>
    <w:p w14:paraId="034D79DA">
      <w:pPr>
        <w:pStyle w:val="222"/>
        <w:spacing w:before="120" w:after="120"/>
        <w:rPr>
          <w:rFonts w:hAnsi="宋体"/>
          <w:color w:val="000000"/>
          <w:sz w:val="24"/>
          <w:szCs w:val="24"/>
        </w:rPr>
      </w:pPr>
      <w:r>
        <w:rPr>
          <w:rFonts w:hint="eastAsia" w:hAnsi="宋体"/>
          <w:color w:val="000000"/>
          <w:sz w:val="24"/>
          <w:szCs w:val="24"/>
        </w:rPr>
        <w:t>1.5 履行地点：</w:t>
      </w:r>
    </w:p>
    <w:p w14:paraId="0043A27A">
      <w:pPr>
        <w:pStyle w:val="222"/>
        <w:spacing w:before="120" w:after="120"/>
        <w:rPr>
          <w:rFonts w:hAnsi="宋体"/>
          <w:color w:val="000000"/>
          <w:sz w:val="24"/>
          <w:szCs w:val="24"/>
        </w:rPr>
      </w:pPr>
      <w:r>
        <w:rPr>
          <w:rFonts w:hAnsi="宋体"/>
          <w:color w:val="000000"/>
          <w:sz w:val="24"/>
          <w:szCs w:val="24"/>
        </w:rPr>
        <w:t>1.</w:t>
      </w:r>
      <w:r>
        <w:rPr>
          <w:rFonts w:hint="eastAsia" w:hAnsi="宋体"/>
          <w:color w:val="000000"/>
          <w:sz w:val="24"/>
          <w:szCs w:val="24"/>
        </w:rPr>
        <w:t>6</w:t>
      </w:r>
      <w:r>
        <w:rPr>
          <w:rFonts w:hAnsi="宋体"/>
          <w:color w:val="000000"/>
          <w:sz w:val="24"/>
          <w:szCs w:val="24"/>
        </w:rPr>
        <w:t xml:space="preserve"> </w:t>
      </w:r>
      <w:r>
        <w:rPr>
          <w:rFonts w:hint="eastAsia" w:hAnsi="宋体"/>
          <w:color w:val="000000"/>
          <w:sz w:val="24"/>
          <w:szCs w:val="24"/>
        </w:rPr>
        <w:t>履行方式：</w:t>
      </w:r>
    </w:p>
    <w:p w14:paraId="15D8D75F">
      <w:pPr>
        <w:pStyle w:val="222"/>
        <w:spacing w:before="120" w:after="120"/>
        <w:rPr>
          <w:rFonts w:hAnsi="宋体"/>
          <w:b/>
          <w:color w:val="000000"/>
          <w:sz w:val="24"/>
          <w:szCs w:val="24"/>
        </w:rPr>
      </w:pPr>
      <w:r>
        <w:rPr>
          <w:rFonts w:hAnsi="宋体"/>
          <w:b/>
          <w:color w:val="000000"/>
          <w:sz w:val="24"/>
          <w:szCs w:val="24"/>
        </w:rPr>
        <w:t>二、合同金额</w:t>
      </w:r>
    </w:p>
    <w:p w14:paraId="396CEF73">
      <w:pPr>
        <w:pStyle w:val="222"/>
        <w:spacing w:before="120" w:after="120"/>
        <w:ind w:left="410" w:hanging="410"/>
        <w:rPr>
          <w:rFonts w:hAnsi="宋体"/>
          <w:color w:val="000000"/>
          <w:sz w:val="24"/>
          <w:szCs w:val="24"/>
        </w:rPr>
      </w:pPr>
      <w:r>
        <w:rPr>
          <w:rFonts w:hAnsi="宋体"/>
          <w:color w:val="000000"/>
          <w:sz w:val="24"/>
          <w:szCs w:val="24"/>
        </w:rPr>
        <w:t>2.1 本合同金额为（大写）：________</w:t>
      </w:r>
      <w:r>
        <w:rPr>
          <w:rFonts w:hint="eastAsia" w:hAnsi="宋体"/>
          <w:color w:val="000000"/>
          <w:sz w:val="24"/>
          <w:szCs w:val="24"/>
        </w:rPr>
        <w:t>圆</w:t>
      </w:r>
      <w:r>
        <w:rPr>
          <w:rFonts w:hAnsi="宋体"/>
          <w:color w:val="000000"/>
          <w:sz w:val="24"/>
          <w:szCs w:val="24"/>
        </w:rPr>
        <w:t>（________元）人民币</w:t>
      </w:r>
      <w:r>
        <w:rPr>
          <w:rFonts w:hint="eastAsia" w:hAnsi="宋体"/>
          <w:color w:val="000000"/>
          <w:sz w:val="24"/>
          <w:szCs w:val="24"/>
        </w:rPr>
        <w:t>或其他币种</w:t>
      </w:r>
      <w:r>
        <w:rPr>
          <w:rFonts w:hAnsi="宋体"/>
          <w:color w:val="000000"/>
          <w:sz w:val="24"/>
          <w:szCs w:val="24"/>
        </w:rPr>
        <w:t>。</w:t>
      </w:r>
    </w:p>
    <w:p w14:paraId="76340DB2">
      <w:pPr>
        <w:pStyle w:val="222"/>
        <w:spacing w:before="120" w:after="120"/>
        <w:rPr>
          <w:rFonts w:hAnsi="宋体"/>
          <w:b/>
          <w:color w:val="000000"/>
          <w:sz w:val="24"/>
          <w:szCs w:val="24"/>
        </w:rPr>
      </w:pPr>
      <w:r>
        <w:rPr>
          <w:rFonts w:hAnsi="宋体"/>
          <w:b/>
          <w:color w:val="000000"/>
          <w:sz w:val="24"/>
          <w:szCs w:val="24"/>
        </w:rPr>
        <w:t>三、技术资料</w:t>
      </w:r>
    </w:p>
    <w:p w14:paraId="6833BC25">
      <w:pPr>
        <w:pStyle w:val="222"/>
        <w:spacing w:before="120" w:after="120"/>
        <w:ind w:left="410" w:hanging="410"/>
        <w:rPr>
          <w:rFonts w:hint="eastAsia" w:hAnsi="宋体"/>
          <w:color w:val="000000"/>
          <w:sz w:val="24"/>
          <w:szCs w:val="24"/>
        </w:rPr>
      </w:pPr>
      <w:r>
        <w:rPr>
          <w:rFonts w:hAnsi="宋体"/>
          <w:color w:val="000000"/>
          <w:sz w:val="24"/>
          <w:szCs w:val="24"/>
        </w:rPr>
        <w:t>3.1乙方应按招标文件规定的时间向甲方提供服务</w:t>
      </w:r>
      <w:r>
        <w:rPr>
          <w:rFonts w:hint="eastAsia" w:hAnsi="宋体"/>
          <w:color w:val="000000"/>
          <w:sz w:val="24"/>
          <w:szCs w:val="24"/>
        </w:rPr>
        <w:t>（包含与服务相关的货物）</w:t>
      </w:r>
      <w:r>
        <w:rPr>
          <w:rFonts w:hAnsi="宋体"/>
          <w:color w:val="000000"/>
          <w:sz w:val="24"/>
          <w:szCs w:val="24"/>
        </w:rPr>
        <w:t>的有关技术资料。</w:t>
      </w:r>
    </w:p>
    <w:p w14:paraId="3614EF6E">
      <w:pPr>
        <w:pStyle w:val="222"/>
        <w:spacing w:before="120" w:after="120"/>
        <w:ind w:left="410" w:hanging="410"/>
        <w:rPr>
          <w:rFonts w:hAnsi="宋体"/>
          <w:color w:val="000000"/>
          <w:sz w:val="24"/>
          <w:szCs w:val="24"/>
        </w:rPr>
      </w:pPr>
      <w:r>
        <w:rPr>
          <w:rFonts w:hAnsi="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D2B221">
      <w:pPr>
        <w:pStyle w:val="222"/>
        <w:spacing w:before="120" w:after="120"/>
        <w:ind w:left="412" w:hanging="412"/>
        <w:rPr>
          <w:rFonts w:hAnsi="宋体"/>
          <w:b/>
          <w:color w:val="000000"/>
          <w:sz w:val="24"/>
          <w:szCs w:val="24"/>
        </w:rPr>
      </w:pPr>
      <w:r>
        <w:rPr>
          <w:rFonts w:hAnsi="宋体"/>
          <w:b/>
          <w:color w:val="000000"/>
          <w:sz w:val="24"/>
          <w:szCs w:val="24"/>
        </w:rPr>
        <w:t>四、知识产权</w:t>
      </w:r>
    </w:p>
    <w:p w14:paraId="4C3D5C83">
      <w:pPr>
        <w:pStyle w:val="222"/>
        <w:spacing w:before="120" w:after="120"/>
        <w:ind w:left="408" w:hanging="408"/>
        <w:rPr>
          <w:rFonts w:hint="eastAsia" w:hAnsi="宋体"/>
          <w:color w:val="000000"/>
          <w:sz w:val="24"/>
          <w:szCs w:val="24"/>
        </w:rPr>
      </w:pPr>
      <w:r>
        <w:rPr>
          <w:rFonts w:hAnsi="宋体"/>
          <w:color w:val="000000"/>
          <w:sz w:val="24"/>
          <w:szCs w:val="24"/>
        </w:rPr>
        <w:t>4.1乙</w:t>
      </w:r>
      <w:r>
        <w:rPr>
          <w:rFonts w:hint="eastAsia" w:hAnsi="宋体"/>
          <w:color w:val="000000"/>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180E39D4">
      <w:pPr>
        <w:pStyle w:val="222"/>
        <w:spacing w:before="120" w:after="120"/>
        <w:rPr>
          <w:rFonts w:hAnsi="宋体"/>
          <w:color w:val="000000"/>
          <w:sz w:val="24"/>
          <w:szCs w:val="24"/>
          <w:u w:val="single"/>
        </w:rPr>
      </w:pPr>
      <w:r>
        <w:rPr>
          <w:rFonts w:hAnsi="宋体"/>
          <w:b/>
          <w:color w:val="000000"/>
          <w:sz w:val="24"/>
          <w:szCs w:val="24"/>
        </w:rPr>
        <w:t>五、产权担保</w:t>
      </w:r>
    </w:p>
    <w:p w14:paraId="154FE140">
      <w:pPr>
        <w:pStyle w:val="222"/>
        <w:spacing w:before="120" w:after="120"/>
        <w:ind w:left="408" w:hanging="408"/>
        <w:rPr>
          <w:rFonts w:hAnsi="宋体"/>
          <w:color w:val="000000"/>
          <w:sz w:val="24"/>
          <w:szCs w:val="24"/>
          <w:u w:val="single"/>
        </w:rPr>
      </w:pPr>
      <w:r>
        <w:rPr>
          <w:rFonts w:hAnsi="宋体"/>
          <w:color w:val="000000"/>
          <w:sz w:val="24"/>
          <w:szCs w:val="24"/>
        </w:rPr>
        <w:t>5.1 乙方保证所交付的</w:t>
      </w:r>
      <w:r>
        <w:rPr>
          <w:rFonts w:hint="eastAsia" w:hAnsi="宋体"/>
          <w:color w:val="000000"/>
          <w:sz w:val="24"/>
          <w:szCs w:val="24"/>
        </w:rPr>
        <w:t>服务（包含与服务相关的货物）</w:t>
      </w:r>
      <w:r>
        <w:rPr>
          <w:rFonts w:hAnsi="宋体"/>
          <w:color w:val="000000"/>
          <w:sz w:val="24"/>
          <w:szCs w:val="24"/>
        </w:rPr>
        <w:t>的所有权完全属于乙方且无任何抵押、查封等产权瑕疵。</w:t>
      </w:r>
    </w:p>
    <w:p w14:paraId="6EBADB4E">
      <w:pPr>
        <w:pStyle w:val="222"/>
        <w:spacing w:before="120" w:after="120"/>
        <w:ind w:left="410" w:hanging="410"/>
        <w:rPr>
          <w:rFonts w:hAnsi="宋体"/>
          <w:b/>
          <w:color w:val="000000"/>
          <w:sz w:val="24"/>
          <w:szCs w:val="24"/>
        </w:rPr>
      </w:pPr>
      <w:r>
        <w:rPr>
          <w:rFonts w:hAnsi="宋体"/>
          <w:b/>
          <w:color w:val="000000"/>
          <w:sz w:val="24"/>
          <w:szCs w:val="24"/>
        </w:rPr>
        <w:t>六、履约保证金</w:t>
      </w:r>
    </w:p>
    <w:p w14:paraId="4EC7CDF9">
      <w:pPr>
        <w:pStyle w:val="222"/>
        <w:spacing w:before="120" w:after="120"/>
        <w:ind w:left="408" w:hanging="408"/>
        <w:rPr>
          <w:rFonts w:hint="default" w:hAnsi="宋体"/>
          <w:color w:val="0000FF"/>
          <w:sz w:val="24"/>
          <w:szCs w:val="24"/>
          <w:lang w:val="en-US" w:eastAsia="zh-CN"/>
        </w:rPr>
      </w:pPr>
      <w:r>
        <w:rPr>
          <w:rFonts w:hAnsi="宋体"/>
          <w:color w:val="000000"/>
          <w:sz w:val="24"/>
          <w:szCs w:val="24"/>
        </w:rPr>
        <w:t>6.1 乙方交纳人民币___</w:t>
      </w:r>
      <w:r>
        <w:rPr>
          <w:rFonts w:hint="eastAsia" w:hAnsi="宋体"/>
          <w:color w:val="0000FF"/>
          <w:sz w:val="24"/>
          <w:szCs w:val="24"/>
          <w:u w:val="single"/>
          <w:lang w:val="en-US" w:eastAsia="zh-CN"/>
        </w:rPr>
        <w:t>零</w:t>
      </w:r>
      <w:r>
        <w:rPr>
          <w:rFonts w:hAnsi="宋体"/>
          <w:color w:val="000000"/>
          <w:sz w:val="24"/>
          <w:szCs w:val="24"/>
        </w:rPr>
        <w:t>______元作为本合同的履约保证金。</w:t>
      </w:r>
      <w:r>
        <w:rPr>
          <w:rFonts w:hint="eastAsia" w:hAnsi="宋体"/>
          <w:color w:val="000000"/>
          <w:sz w:val="24"/>
          <w:szCs w:val="24"/>
        </w:rPr>
        <w:t>（不得超过合同金额的10%）</w:t>
      </w:r>
    </w:p>
    <w:p w14:paraId="7F856703">
      <w:pPr>
        <w:pStyle w:val="222"/>
        <w:spacing w:before="120" w:after="120"/>
        <w:ind w:left="408" w:hanging="408"/>
        <w:rPr>
          <w:rFonts w:hint="eastAsia" w:hAnsi="宋体"/>
          <w:color w:val="000000"/>
          <w:sz w:val="24"/>
          <w:szCs w:val="24"/>
        </w:rPr>
      </w:pPr>
      <w:r>
        <w:rPr>
          <w:rFonts w:hint="eastAsia" w:hAnsi="宋体"/>
          <w:color w:val="000000"/>
          <w:sz w:val="24"/>
          <w:szCs w:val="24"/>
        </w:rPr>
        <w:t>6.2合同履行结束后，甲方应及时退还交纳的履约保证金。</w:t>
      </w:r>
    </w:p>
    <w:p w14:paraId="330319C0">
      <w:pPr>
        <w:pStyle w:val="222"/>
        <w:spacing w:before="120" w:after="120"/>
        <w:ind w:left="408" w:hanging="408"/>
        <w:rPr>
          <w:rFonts w:hint="eastAsia" w:hAnsi="宋体" w:eastAsia="宋体"/>
          <w:color w:val="000000"/>
          <w:sz w:val="24"/>
          <w:szCs w:val="24"/>
          <w:lang w:val="en-US" w:eastAsia="zh-CN"/>
        </w:rPr>
      </w:pPr>
      <w:r>
        <w:rPr>
          <w:rFonts w:hint="eastAsia" w:hAnsi="宋体"/>
          <w:color w:val="000000"/>
          <w:sz w:val="24"/>
          <w:szCs w:val="24"/>
        </w:rPr>
        <w:t>6.2.1履约保证金退还方式：</w:t>
      </w:r>
      <w:r>
        <w:rPr>
          <w:rFonts w:hint="eastAsia" w:hAnsi="宋体"/>
          <w:color w:val="0000FF"/>
          <w:sz w:val="24"/>
          <w:szCs w:val="24"/>
          <w:lang w:val="en-US" w:eastAsia="zh-CN"/>
        </w:rPr>
        <w:t>无</w:t>
      </w:r>
    </w:p>
    <w:p w14:paraId="782598AA">
      <w:pPr>
        <w:pStyle w:val="222"/>
        <w:spacing w:before="120" w:after="120"/>
        <w:ind w:left="408" w:hanging="408"/>
        <w:rPr>
          <w:rFonts w:hint="default" w:hAnsi="宋体"/>
          <w:color w:val="000000"/>
          <w:sz w:val="24"/>
          <w:szCs w:val="24"/>
          <w:lang w:val="en-US"/>
        </w:rPr>
      </w:pPr>
      <w:r>
        <w:rPr>
          <w:rFonts w:hint="eastAsia" w:hAnsi="宋体"/>
          <w:color w:val="000000"/>
          <w:sz w:val="24"/>
          <w:szCs w:val="24"/>
        </w:rPr>
        <w:t>6.2.2履约保证金退还时间：</w:t>
      </w:r>
      <w:r>
        <w:rPr>
          <w:rFonts w:hint="eastAsia" w:hAnsi="宋体"/>
          <w:color w:val="0000FF"/>
          <w:sz w:val="24"/>
          <w:szCs w:val="24"/>
          <w:lang w:val="en-US" w:eastAsia="zh-CN"/>
        </w:rPr>
        <w:t>无</w:t>
      </w:r>
    </w:p>
    <w:p w14:paraId="3EC0CE4D">
      <w:pPr>
        <w:pStyle w:val="222"/>
        <w:spacing w:before="120" w:after="120"/>
        <w:ind w:left="408" w:hanging="408"/>
        <w:rPr>
          <w:rFonts w:hint="default" w:hAnsi="宋体"/>
          <w:color w:val="000000"/>
          <w:sz w:val="24"/>
          <w:szCs w:val="24"/>
          <w:lang w:val="en-US"/>
        </w:rPr>
      </w:pPr>
      <w:r>
        <w:rPr>
          <w:rFonts w:hint="eastAsia" w:hAnsi="宋体"/>
          <w:color w:val="000000"/>
          <w:sz w:val="24"/>
          <w:szCs w:val="24"/>
        </w:rPr>
        <w:t>6.2.3履约保证金退还条件：</w:t>
      </w:r>
      <w:r>
        <w:rPr>
          <w:rFonts w:hint="eastAsia" w:hAnsi="宋体"/>
          <w:color w:val="0000FF"/>
          <w:sz w:val="24"/>
          <w:szCs w:val="24"/>
          <w:lang w:val="en-US" w:eastAsia="zh-CN"/>
        </w:rPr>
        <w:t>无</w:t>
      </w:r>
    </w:p>
    <w:p w14:paraId="61FBD3B8">
      <w:pPr>
        <w:pStyle w:val="222"/>
        <w:spacing w:before="120" w:after="120"/>
        <w:ind w:left="408" w:hanging="408"/>
        <w:rPr>
          <w:rFonts w:hint="default" w:hAnsi="宋体"/>
          <w:color w:val="0000FF"/>
          <w:sz w:val="24"/>
          <w:szCs w:val="24"/>
          <w:lang w:val="en-US" w:eastAsia="zh-CN"/>
        </w:rPr>
      </w:pPr>
      <w:r>
        <w:rPr>
          <w:rFonts w:hint="eastAsia" w:hAnsi="宋体"/>
          <w:color w:val="000000"/>
          <w:sz w:val="24"/>
          <w:szCs w:val="24"/>
        </w:rPr>
        <w:t>6.2.4履约保证金不予退还的情形：</w:t>
      </w:r>
      <w:r>
        <w:rPr>
          <w:rFonts w:hint="eastAsia" w:hAnsi="宋体"/>
          <w:color w:val="0000FF"/>
          <w:sz w:val="24"/>
          <w:szCs w:val="24"/>
          <w:lang w:val="en-US" w:eastAsia="zh-CN"/>
        </w:rPr>
        <w:t>无</w:t>
      </w:r>
    </w:p>
    <w:p w14:paraId="43C9894E">
      <w:pPr>
        <w:pStyle w:val="222"/>
        <w:spacing w:before="120" w:after="120"/>
        <w:ind w:left="408" w:hanging="408"/>
        <w:rPr>
          <w:rFonts w:hint="default" w:hAnsi="宋体"/>
          <w:color w:val="0000FF"/>
          <w:sz w:val="24"/>
          <w:szCs w:val="24"/>
          <w:lang w:val="en-US" w:eastAsia="zh-CN"/>
        </w:rPr>
      </w:pPr>
      <w:r>
        <w:rPr>
          <w:rFonts w:hint="eastAsia" w:hAnsi="宋体"/>
          <w:color w:val="auto"/>
          <w:sz w:val="24"/>
          <w:szCs w:val="24"/>
          <w:lang w:val="en-US" w:eastAsia="zh-CN"/>
        </w:rPr>
        <w:t>6.2.5履约保证金逾期退还的违约责任：</w:t>
      </w:r>
      <w:r>
        <w:rPr>
          <w:rFonts w:hint="eastAsia" w:hAnsi="宋体"/>
          <w:color w:val="0000FF"/>
          <w:sz w:val="24"/>
          <w:szCs w:val="24"/>
          <w:lang w:val="en-US" w:eastAsia="zh-CN"/>
        </w:rPr>
        <w:t>无</w:t>
      </w:r>
    </w:p>
    <w:p w14:paraId="64F04221">
      <w:pPr>
        <w:spacing w:before="145" w:after="145"/>
        <w:rPr>
          <w:rFonts w:ascii="宋体" w:hAnsi="宋体" w:eastAsia="仿宋_GB2312"/>
          <w:b/>
          <w:color w:val="000000"/>
          <w:sz w:val="24"/>
          <w:szCs w:val="24"/>
        </w:rPr>
      </w:pPr>
      <w:r>
        <w:rPr>
          <w:rFonts w:hint="eastAsia" w:ascii="宋体" w:hAnsi="宋体"/>
          <w:b/>
          <w:color w:val="000000"/>
          <w:sz w:val="24"/>
          <w:szCs w:val="24"/>
        </w:rPr>
        <w:t>七、合同转包或分包</w:t>
      </w:r>
    </w:p>
    <w:p w14:paraId="309E7D58">
      <w:pPr>
        <w:spacing w:before="145" w:after="145"/>
        <w:rPr>
          <w:rFonts w:hint="eastAsia" w:ascii="宋体" w:hAnsi="宋体"/>
          <w:color w:val="000000"/>
          <w:sz w:val="24"/>
          <w:szCs w:val="24"/>
        </w:rPr>
      </w:pPr>
      <w:r>
        <w:rPr>
          <w:rFonts w:hint="eastAsia" w:ascii="宋体" w:hAnsi="宋体"/>
          <w:color w:val="000000"/>
          <w:sz w:val="24"/>
          <w:szCs w:val="24"/>
        </w:rPr>
        <w:t>7.1乙方不得将合同标的转包给他人履行。</w:t>
      </w:r>
    </w:p>
    <w:p w14:paraId="4CB13D01">
      <w:pPr>
        <w:spacing w:before="145" w:after="145"/>
        <w:rPr>
          <w:rFonts w:hint="eastAsia" w:ascii="宋体" w:hAnsi="宋体"/>
          <w:color w:val="000000"/>
          <w:sz w:val="24"/>
          <w:szCs w:val="24"/>
        </w:rPr>
      </w:pPr>
      <w:r>
        <w:rPr>
          <w:rFonts w:hint="eastAsia" w:ascii="宋体" w:hAnsi="宋体"/>
          <w:color w:val="000000"/>
          <w:sz w:val="24"/>
          <w:szCs w:val="24"/>
        </w:rPr>
        <w:t>7.2乙方不得将合同标的分包给他人履行。</w:t>
      </w:r>
    </w:p>
    <w:p w14:paraId="77CD5EB7">
      <w:pPr>
        <w:spacing w:before="145" w:after="145"/>
        <w:rPr>
          <w:rFonts w:ascii="宋体" w:hAnsi="宋体" w:eastAsia="仿宋_GB2312"/>
          <w:color w:val="000000"/>
          <w:sz w:val="24"/>
          <w:szCs w:val="24"/>
        </w:rPr>
      </w:pPr>
      <w:r>
        <w:rPr>
          <w:rFonts w:ascii="宋体" w:hAnsi="宋体"/>
          <w:color w:val="000000"/>
          <w:sz w:val="24"/>
          <w:szCs w:val="24"/>
        </w:rPr>
        <w:t>7.3</w:t>
      </w:r>
      <w:r>
        <w:rPr>
          <w:rFonts w:hint="eastAsia" w:ascii="宋体" w:hAnsi="宋体"/>
          <w:color w:val="000000"/>
          <w:sz w:val="24"/>
          <w:szCs w:val="24"/>
        </w:rPr>
        <w:t>乙方如有转包或未经甲方同意的分包行为，甲方有权解除合同。</w:t>
      </w:r>
    </w:p>
    <w:p w14:paraId="73541C81">
      <w:pPr>
        <w:pStyle w:val="222"/>
        <w:spacing w:before="120" w:after="120"/>
        <w:rPr>
          <w:rFonts w:hAnsi="宋体"/>
          <w:b/>
          <w:color w:val="000000"/>
          <w:sz w:val="24"/>
          <w:szCs w:val="24"/>
        </w:rPr>
      </w:pPr>
      <w:r>
        <w:rPr>
          <w:rFonts w:hint="eastAsia" w:hAnsi="宋体"/>
          <w:b/>
          <w:color w:val="000000"/>
          <w:sz w:val="24"/>
          <w:szCs w:val="24"/>
        </w:rPr>
        <w:t>八</w:t>
      </w:r>
      <w:r>
        <w:rPr>
          <w:rFonts w:hAnsi="宋体"/>
          <w:b/>
          <w:color w:val="000000"/>
          <w:sz w:val="24"/>
          <w:szCs w:val="24"/>
        </w:rPr>
        <w:t>、</w:t>
      </w:r>
      <w:r>
        <w:rPr>
          <w:rFonts w:hint="eastAsia" w:hAnsi="宋体"/>
          <w:b/>
          <w:color w:val="000000"/>
          <w:sz w:val="24"/>
          <w:szCs w:val="24"/>
        </w:rPr>
        <w:t>合同款项</w:t>
      </w:r>
      <w:r>
        <w:rPr>
          <w:rFonts w:hAnsi="宋体"/>
          <w:b/>
          <w:color w:val="000000"/>
          <w:sz w:val="24"/>
          <w:szCs w:val="24"/>
        </w:rPr>
        <w:t>支付</w:t>
      </w:r>
    </w:p>
    <w:p w14:paraId="09FDD951">
      <w:pPr>
        <w:spacing w:before="145" w:after="145"/>
        <w:rPr>
          <w:rFonts w:hint="eastAsia" w:ascii="宋体" w:hAnsi="宋体"/>
          <w:color w:val="000000"/>
          <w:sz w:val="24"/>
          <w:szCs w:val="24"/>
        </w:rPr>
      </w:pPr>
      <w:r>
        <w:rPr>
          <w:rFonts w:ascii="宋体" w:hAnsi="宋体"/>
          <w:color w:val="000000"/>
          <w:sz w:val="24"/>
          <w:szCs w:val="24"/>
        </w:rPr>
        <w:t>8</w:t>
      </w:r>
      <w:r>
        <w:rPr>
          <w:rFonts w:hint="eastAsia" w:ascii="宋体" w:hAnsi="宋体"/>
          <w:color w:val="000000"/>
          <w:sz w:val="24"/>
          <w:szCs w:val="24"/>
        </w:rPr>
        <w:t>.</w:t>
      </w:r>
      <w:r>
        <w:rPr>
          <w:rFonts w:ascii="宋体" w:hAnsi="宋体"/>
          <w:color w:val="000000"/>
          <w:sz w:val="24"/>
          <w:szCs w:val="24"/>
        </w:rPr>
        <w:t>1</w:t>
      </w:r>
      <w:r>
        <w:rPr>
          <w:rFonts w:hint="eastAsia" w:ascii="宋体" w:hAnsi="宋体"/>
          <w:color w:val="000000"/>
          <w:sz w:val="24"/>
          <w:szCs w:val="24"/>
        </w:rPr>
        <w:t>合同款项的支付方式及进度安排</w:t>
      </w:r>
    </w:p>
    <w:p w14:paraId="5CC29460">
      <w:pPr>
        <w:pStyle w:val="222"/>
        <w:spacing w:before="120" w:after="120"/>
        <w:rPr>
          <w:rFonts w:hint="eastAsia" w:hAnsi="宋体"/>
          <w:sz w:val="24"/>
          <w:szCs w:val="24"/>
          <w:u w:val="single"/>
        </w:rPr>
      </w:pPr>
      <w:r>
        <w:rPr>
          <w:rFonts w:hint="eastAsia" w:hAnsi="宋体"/>
          <w:sz w:val="24"/>
          <w:szCs w:val="24"/>
          <w:u w:val="single"/>
        </w:rPr>
        <w:t>8.1.1 预付款支付时间：</w:t>
      </w:r>
      <w:r>
        <w:rPr>
          <w:rFonts w:hint="eastAsia" w:hAnsi="宋体"/>
          <w:sz w:val="24"/>
          <w:szCs w:val="24"/>
          <w:highlight w:val="none"/>
          <w:u w:val="single"/>
        </w:rPr>
        <w:t>合同签订</w:t>
      </w:r>
      <w:r>
        <w:rPr>
          <w:rFonts w:hint="eastAsia" w:hAnsi="宋体"/>
          <w:sz w:val="24"/>
          <w:szCs w:val="24"/>
          <w:highlight w:val="none"/>
          <w:u w:val="single"/>
          <w:lang w:eastAsia="zh-CN"/>
        </w:rPr>
        <w:t>，</w:t>
      </w:r>
      <w:r>
        <w:rPr>
          <w:rFonts w:hint="eastAsia" w:hAnsi="宋体"/>
          <w:sz w:val="24"/>
          <w:szCs w:val="24"/>
          <w:highlight w:val="none"/>
          <w:u w:val="single"/>
          <w:lang w:val="en-US" w:eastAsia="zh-CN"/>
        </w:rPr>
        <w:t>甲方自收到发票后10个工作</w:t>
      </w:r>
      <w:r>
        <w:rPr>
          <w:rFonts w:hint="eastAsia" w:hAnsi="宋体"/>
          <w:sz w:val="24"/>
          <w:szCs w:val="24"/>
          <w:highlight w:val="none"/>
          <w:u w:val="single"/>
        </w:rPr>
        <w:t>日内，</w:t>
      </w:r>
      <w:r>
        <w:rPr>
          <w:rFonts w:hint="eastAsia" w:hAnsi="宋体"/>
          <w:sz w:val="24"/>
          <w:szCs w:val="24"/>
          <w:u w:val="single"/>
          <w:lang w:val="en-US" w:eastAsia="zh-CN"/>
        </w:rPr>
        <w:t>支付</w:t>
      </w:r>
      <w:r>
        <w:rPr>
          <w:rFonts w:hint="eastAsia" w:hAnsi="宋体"/>
          <w:sz w:val="24"/>
          <w:szCs w:val="24"/>
          <w:u w:val="single"/>
        </w:rPr>
        <w:t>合同金额</w:t>
      </w:r>
      <w:r>
        <w:rPr>
          <w:rFonts w:hint="eastAsia" w:hAnsi="宋体"/>
          <w:sz w:val="24"/>
          <w:szCs w:val="24"/>
          <w:u w:val="single"/>
          <w:lang w:val="en-US" w:eastAsia="zh-CN"/>
        </w:rPr>
        <w:t>30</w:t>
      </w:r>
      <w:r>
        <w:rPr>
          <w:rFonts w:hint="eastAsia" w:hAnsi="宋体"/>
          <w:sz w:val="24"/>
          <w:szCs w:val="24"/>
          <w:u w:val="single"/>
        </w:rPr>
        <w:t>%</w:t>
      </w:r>
      <w:r>
        <w:rPr>
          <w:rFonts w:hint="eastAsia" w:hAnsi="宋体"/>
          <w:sz w:val="24"/>
          <w:szCs w:val="24"/>
          <w:u w:val="single"/>
          <w:lang w:val="en-US" w:eastAsia="zh-CN"/>
        </w:rPr>
        <w:t>的预付款</w:t>
      </w:r>
      <w:r>
        <w:rPr>
          <w:rFonts w:hint="eastAsia" w:hAnsi="宋体"/>
          <w:sz w:val="24"/>
          <w:szCs w:val="24"/>
          <w:u w:val="single"/>
        </w:rPr>
        <w:t>。</w:t>
      </w:r>
    </w:p>
    <w:p w14:paraId="4CBB5C10">
      <w:pPr>
        <w:pStyle w:val="222"/>
        <w:spacing w:before="120" w:after="120"/>
        <w:rPr>
          <w:rFonts w:hint="eastAsia" w:hAnsi="宋体"/>
          <w:sz w:val="24"/>
          <w:szCs w:val="24"/>
          <w:u w:val="single"/>
        </w:rPr>
      </w:pPr>
      <w:r>
        <w:rPr>
          <w:rFonts w:hint="eastAsia" w:hAnsi="宋体"/>
          <w:sz w:val="24"/>
          <w:szCs w:val="24"/>
          <w:u w:val="single"/>
        </w:rPr>
        <w:t>8.1.2 尾款支付时间：经甲方验收合格后，</w:t>
      </w:r>
      <w:r>
        <w:rPr>
          <w:rFonts w:hint="eastAsia" w:hAnsi="宋体"/>
          <w:sz w:val="24"/>
          <w:szCs w:val="24"/>
          <w:u w:val="single"/>
          <w:lang w:val="en-US" w:eastAsia="zh-CN"/>
        </w:rPr>
        <w:t>乙方开具发票，甲方</w:t>
      </w:r>
      <w:r>
        <w:rPr>
          <w:rFonts w:hint="eastAsia" w:hAnsi="宋体"/>
          <w:sz w:val="24"/>
          <w:szCs w:val="24"/>
          <w:highlight w:val="none"/>
          <w:u w:val="single"/>
          <w:lang w:val="en-US" w:eastAsia="zh-CN"/>
        </w:rPr>
        <w:t>自收到发票后10个工作</w:t>
      </w:r>
      <w:r>
        <w:rPr>
          <w:rFonts w:hint="eastAsia" w:hAnsi="宋体"/>
          <w:sz w:val="24"/>
          <w:szCs w:val="24"/>
          <w:highlight w:val="none"/>
          <w:u w:val="single"/>
        </w:rPr>
        <w:t>日内</w:t>
      </w:r>
      <w:r>
        <w:rPr>
          <w:rFonts w:hint="eastAsia" w:hAnsi="宋体"/>
          <w:sz w:val="24"/>
          <w:szCs w:val="24"/>
          <w:u w:val="single"/>
          <w:lang w:val="en-US" w:eastAsia="zh-CN"/>
        </w:rPr>
        <w:t>支付合同总价的70%。</w:t>
      </w:r>
    </w:p>
    <w:p w14:paraId="6090BE38">
      <w:pPr>
        <w:spacing w:before="145" w:after="145"/>
        <w:rPr>
          <w:rFonts w:ascii="宋体" w:hAnsi="宋体" w:eastAsia="仿宋_GB2312"/>
          <w:b/>
          <w:color w:val="000000"/>
          <w:sz w:val="24"/>
          <w:szCs w:val="24"/>
        </w:rPr>
      </w:pPr>
      <w:r>
        <w:rPr>
          <w:rFonts w:hint="eastAsia" w:ascii="宋体" w:hAnsi="宋体"/>
          <w:b/>
          <w:color w:val="000000"/>
          <w:sz w:val="24"/>
          <w:szCs w:val="24"/>
        </w:rPr>
        <w:t>九、税费</w:t>
      </w:r>
    </w:p>
    <w:p w14:paraId="429FDD9C">
      <w:pPr>
        <w:spacing w:before="145" w:after="145"/>
        <w:rPr>
          <w:rFonts w:ascii="宋体" w:hAnsi="宋体" w:eastAsia="仿宋_GB2312"/>
          <w:color w:val="000000"/>
          <w:sz w:val="24"/>
          <w:szCs w:val="24"/>
        </w:rPr>
      </w:pPr>
      <w:r>
        <w:rPr>
          <w:rFonts w:hint="eastAsia" w:ascii="宋体" w:hAnsi="宋体"/>
          <w:color w:val="000000"/>
          <w:sz w:val="24"/>
          <w:szCs w:val="24"/>
        </w:rPr>
        <w:t>9</w:t>
      </w:r>
      <w:r>
        <w:rPr>
          <w:rFonts w:ascii="宋体" w:hAnsi="宋体"/>
          <w:color w:val="000000"/>
          <w:sz w:val="24"/>
          <w:szCs w:val="24"/>
        </w:rPr>
        <w:t>.1</w:t>
      </w:r>
      <w:r>
        <w:rPr>
          <w:rFonts w:hint="eastAsia" w:ascii="宋体" w:hAnsi="宋体"/>
          <w:color w:val="000000"/>
          <w:sz w:val="24"/>
          <w:szCs w:val="24"/>
        </w:rPr>
        <w:t>本合同执行中相关的一切税费均由乙方负担。</w:t>
      </w:r>
    </w:p>
    <w:p w14:paraId="7073D110">
      <w:pPr>
        <w:pStyle w:val="222"/>
        <w:spacing w:before="120" w:after="120"/>
        <w:rPr>
          <w:rFonts w:hAnsi="宋体"/>
          <w:b/>
          <w:color w:val="000000"/>
          <w:sz w:val="24"/>
          <w:szCs w:val="24"/>
        </w:rPr>
      </w:pPr>
      <w:r>
        <w:rPr>
          <w:rFonts w:hAnsi="宋体"/>
          <w:b/>
          <w:color w:val="000000"/>
          <w:sz w:val="24"/>
          <w:szCs w:val="24"/>
        </w:rPr>
        <w:t>十、</w:t>
      </w:r>
      <w:r>
        <w:rPr>
          <w:rFonts w:hint="eastAsia" w:hAnsi="宋体"/>
          <w:b/>
          <w:color w:val="000000"/>
          <w:sz w:val="24"/>
          <w:szCs w:val="24"/>
        </w:rPr>
        <w:t>项目</w:t>
      </w:r>
      <w:r>
        <w:rPr>
          <w:rFonts w:hAnsi="宋体"/>
          <w:b/>
          <w:color w:val="000000"/>
          <w:sz w:val="24"/>
          <w:szCs w:val="24"/>
        </w:rPr>
        <w:t>验收</w:t>
      </w:r>
    </w:p>
    <w:p w14:paraId="3CA990EC">
      <w:pPr>
        <w:pStyle w:val="222"/>
        <w:spacing w:before="120" w:after="120"/>
        <w:ind w:left="480" w:hanging="480"/>
        <w:rPr>
          <w:rFonts w:hint="eastAsia" w:hAnsi="宋体"/>
          <w:color w:val="000000"/>
          <w:sz w:val="24"/>
          <w:szCs w:val="24"/>
        </w:rPr>
      </w:pPr>
      <w:r>
        <w:rPr>
          <w:rFonts w:hint="eastAsia" w:hAnsi="宋体"/>
          <w:color w:val="000000"/>
          <w:sz w:val="24"/>
          <w:szCs w:val="24"/>
        </w:rPr>
        <w:t>10.1 甲方依法组织履约验收工作。</w:t>
      </w:r>
    </w:p>
    <w:p w14:paraId="73D32C96">
      <w:pPr>
        <w:pStyle w:val="222"/>
        <w:spacing w:before="120" w:after="120"/>
        <w:ind w:left="480" w:hanging="480"/>
        <w:rPr>
          <w:rFonts w:hint="eastAsia" w:hAnsi="宋体"/>
          <w:color w:val="000000"/>
          <w:sz w:val="24"/>
          <w:szCs w:val="24"/>
        </w:rPr>
      </w:pPr>
      <w:r>
        <w:rPr>
          <w:rFonts w:hint="eastAsia" w:hAnsi="宋体"/>
          <w:color w:val="000000"/>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77059B6">
      <w:pPr>
        <w:pStyle w:val="222"/>
        <w:spacing w:before="120" w:after="120"/>
        <w:ind w:left="480" w:hanging="480"/>
        <w:rPr>
          <w:rFonts w:hint="eastAsia" w:hAnsi="宋体"/>
          <w:color w:val="000000"/>
          <w:sz w:val="24"/>
          <w:szCs w:val="24"/>
        </w:rPr>
      </w:pPr>
      <w:r>
        <w:rPr>
          <w:rFonts w:hint="eastAsia" w:hAnsi="宋体"/>
          <w:color w:val="000000"/>
          <w:sz w:val="24"/>
          <w:szCs w:val="24"/>
        </w:rPr>
        <w:t>10.3 对于实际使用人和甲方分离的项目，甲方邀请实际使用人参与验收。</w:t>
      </w:r>
    </w:p>
    <w:p w14:paraId="05800319">
      <w:pPr>
        <w:pStyle w:val="222"/>
        <w:spacing w:before="120" w:after="120"/>
        <w:ind w:left="480" w:hanging="480"/>
        <w:rPr>
          <w:rFonts w:hint="eastAsia" w:hAnsi="宋体"/>
          <w:color w:val="000000"/>
          <w:sz w:val="24"/>
          <w:szCs w:val="24"/>
        </w:rPr>
      </w:pPr>
      <w:r>
        <w:rPr>
          <w:rFonts w:hint="eastAsia" w:hAnsi="宋体"/>
          <w:color w:val="000000"/>
          <w:sz w:val="24"/>
          <w:szCs w:val="24"/>
        </w:rPr>
        <w:t>10.4 如有必要，甲方邀请参加本项目的其他供应商或第三方专业机构及专家参与验收，相关意见将作为验收书的参考资料。</w:t>
      </w:r>
    </w:p>
    <w:p w14:paraId="7B21EA41">
      <w:pPr>
        <w:pStyle w:val="222"/>
        <w:spacing w:before="120" w:after="120"/>
        <w:ind w:left="480" w:hanging="480"/>
        <w:rPr>
          <w:rFonts w:hint="eastAsia" w:hAnsi="宋体"/>
          <w:color w:val="000000"/>
          <w:sz w:val="24"/>
          <w:szCs w:val="24"/>
        </w:rPr>
      </w:pPr>
      <w:r>
        <w:rPr>
          <w:rFonts w:hint="eastAsia" w:hAnsi="宋体"/>
          <w:color w:val="000000"/>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6A34C8B6">
      <w:pPr>
        <w:pStyle w:val="222"/>
        <w:spacing w:before="120" w:after="120"/>
        <w:ind w:left="480" w:hanging="480"/>
        <w:rPr>
          <w:rFonts w:hint="eastAsia" w:hAnsi="宋体"/>
          <w:color w:val="000000"/>
          <w:sz w:val="24"/>
          <w:szCs w:val="24"/>
        </w:rPr>
      </w:pPr>
      <w:r>
        <w:rPr>
          <w:rFonts w:hint="eastAsia" w:hAnsi="宋体"/>
          <w:color w:val="000000"/>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34B53720">
      <w:pPr>
        <w:pStyle w:val="222"/>
        <w:spacing w:before="120" w:after="120"/>
        <w:rPr>
          <w:rFonts w:hAnsi="宋体"/>
          <w:b/>
          <w:color w:val="000000"/>
          <w:sz w:val="24"/>
          <w:szCs w:val="24"/>
        </w:rPr>
      </w:pPr>
      <w:r>
        <w:rPr>
          <w:rFonts w:hAnsi="宋体"/>
          <w:b/>
          <w:color w:val="000000"/>
          <w:sz w:val="24"/>
          <w:szCs w:val="24"/>
        </w:rPr>
        <w:t>十</w:t>
      </w:r>
      <w:r>
        <w:rPr>
          <w:rFonts w:hint="eastAsia" w:hAnsi="宋体"/>
          <w:b/>
          <w:color w:val="000000"/>
          <w:sz w:val="24"/>
          <w:szCs w:val="24"/>
        </w:rPr>
        <w:t>一</w:t>
      </w:r>
      <w:r>
        <w:rPr>
          <w:rFonts w:hAnsi="宋体"/>
          <w:b/>
          <w:color w:val="000000"/>
          <w:sz w:val="24"/>
          <w:szCs w:val="24"/>
        </w:rPr>
        <w:t>、违约责任</w:t>
      </w:r>
    </w:p>
    <w:p w14:paraId="4EED6E9F">
      <w:pPr>
        <w:pStyle w:val="222"/>
        <w:spacing w:before="120" w:after="120"/>
        <w:ind w:left="410" w:hanging="41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.1 甲方无正当理由</w:t>
      </w:r>
      <w:r>
        <w:rPr>
          <w:rFonts w:hint="eastAsia" w:hAnsi="宋体"/>
          <w:color w:val="000000"/>
          <w:sz w:val="24"/>
          <w:szCs w:val="24"/>
        </w:rPr>
        <w:t>拒绝接受乙方提供服务</w:t>
      </w:r>
      <w:r>
        <w:rPr>
          <w:rFonts w:hAnsi="宋体"/>
          <w:color w:val="000000"/>
          <w:sz w:val="24"/>
          <w:szCs w:val="24"/>
        </w:rPr>
        <w:t>的，甲方向乙方偿付</w:t>
      </w:r>
      <w:r>
        <w:rPr>
          <w:rFonts w:hint="eastAsia" w:hAnsi="宋体"/>
          <w:color w:val="000000"/>
          <w:sz w:val="24"/>
          <w:szCs w:val="24"/>
        </w:rPr>
        <w:t>拒绝接受服务合同价款</w:t>
      </w:r>
      <w:r>
        <w:rPr>
          <w:rFonts w:hAnsi="宋体"/>
          <w:color w:val="000000"/>
          <w:sz w:val="24"/>
          <w:szCs w:val="24"/>
        </w:rPr>
        <w:t>总值</w:t>
      </w:r>
      <w:r>
        <w:rPr>
          <w:rFonts w:hint="eastAsia" w:hAnsi="宋体"/>
          <w:color w:val="000000"/>
          <w:sz w:val="24"/>
          <w:szCs w:val="24"/>
          <w:u w:val="single"/>
        </w:rPr>
        <w:t xml:space="preserve">    </w:t>
      </w:r>
      <w:r>
        <w:rPr>
          <w:rFonts w:hAnsi="宋体"/>
          <w:color w:val="000000"/>
          <w:sz w:val="24"/>
          <w:szCs w:val="24"/>
        </w:rPr>
        <w:t>的违约金。</w:t>
      </w:r>
    </w:p>
    <w:p w14:paraId="191E8E06">
      <w:pPr>
        <w:pStyle w:val="222"/>
        <w:spacing w:before="120" w:after="120"/>
        <w:ind w:left="410" w:hanging="41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.2 甲方无故逾期验收和办理</w:t>
      </w:r>
      <w:r>
        <w:rPr>
          <w:rFonts w:hint="eastAsia" w:hAnsi="宋体"/>
          <w:color w:val="000000"/>
          <w:sz w:val="24"/>
          <w:szCs w:val="24"/>
        </w:rPr>
        <w:t>合同款项</w:t>
      </w:r>
      <w:r>
        <w:rPr>
          <w:rFonts w:hAnsi="宋体"/>
          <w:color w:val="000000"/>
          <w:sz w:val="24"/>
          <w:szCs w:val="24"/>
        </w:rPr>
        <w:t>支付手续的,甲方应按逾期付款总额</w:t>
      </w:r>
      <w:r>
        <w:rPr>
          <w:rFonts w:hint="eastAsia" w:hAnsi="宋体"/>
          <w:color w:val="000000"/>
          <w:sz w:val="24"/>
          <w:szCs w:val="24"/>
          <w:u w:val="single"/>
        </w:rPr>
        <w:t xml:space="preserve">    </w:t>
      </w:r>
      <w:r>
        <w:rPr>
          <w:rFonts w:hAnsi="宋体"/>
          <w:color w:val="000000"/>
          <w:sz w:val="24"/>
          <w:szCs w:val="24"/>
        </w:rPr>
        <w:t>每日向乙方支付违约金。</w:t>
      </w:r>
    </w:p>
    <w:p w14:paraId="15D357BA">
      <w:pPr>
        <w:pStyle w:val="222"/>
        <w:spacing w:before="120" w:after="120"/>
        <w:ind w:left="410" w:hanging="41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.3 乙方逾期</w:t>
      </w:r>
      <w:r>
        <w:rPr>
          <w:rFonts w:hint="eastAsia" w:hAnsi="宋体"/>
          <w:color w:val="000000"/>
          <w:sz w:val="24"/>
          <w:szCs w:val="24"/>
        </w:rPr>
        <w:t>提供服务</w:t>
      </w:r>
      <w:r>
        <w:rPr>
          <w:rFonts w:hAnsi="宋体"/>
          <w:color w:val="000000"/>
          <w:sz w:val="24"/>
          <w:szCs w:val="24"/>
        </w:rPr>
        <w:t>的，乙方应按逾期</w:t>
      </w:r>
      <w:r>
        <w:rPr>
          <w:rFonts w:hint="eastAsia" w:hAnsi="宋体"/>
          <w:color w:val="000000"/>
          <w:sz w:val="24"/>
          <w:szCs w:val="24"/>
        </w:rPr>
        <w:t>提供服务合同</w:t>
      </w:r>
      <w:r>
        <w:rPr>
          <w:rFonts w:hAnsi="宋体"/>
          <w:color w:val="000000"/>
          <w:sz w:val="24"/>
          <w:szCs w:val="24"/>
        </w:rPr>
        <w:t>总额每日千分之六向甲方支付违约金，由甲方从待付</w:t>
      </w:r>
      <w:r>
        <w:rPr>
          <w:rFonts w:hint="eastAsia" w:hAnsi="宋体"/>
          <w:color w:val="000000"/>
          <w:sz w:val="24"/>
          <w:szCs w:val="24"/>
        </w:rPr>
        <w:t>合同款项</w:t>
      </w:r>
      <w:r>
        <w:rPr>
          <w:rFonts w:hAnsi="宋体"/>
          <w:color w:val="000000"/>
          <w:sz w:val="24"/>
          <w:szCs w:val="24"/>
        </w:rPr>
        <w:t>中扣除。逾期超过约定日期10个工作日不能</w:t>
      </w:r>
      <w:r>
        <w:rPr>
          <w:rFonts w:hint="eastAsia" w:hAnsi="宋体"/>
          <w:color w:val="000000"/>
          <w:sz w:val="24"/>
          <w:szCs w:val="24"/>
        </w:rPr>
        <w:t>提供服务</w:t>
      </w:r>
      <w:r>
        <w:rPr>
          <w:rFonts w:hAnsi="宋体"/>
          <w:color w:val="000000"/>
          <w:sz w:val="24"/>
          <w:szCs w:val="24"/>
        </w:rPr>
        <w:t>的，甲方可解除本合同。乙方因逾期</w:t>
      </w:r>
      <w:r>
        <w:rPr>
          <w:rFonts w:hint="eastAsia" w:hAnsi="宋体"/>
          <w:color w:val="000000"/>
          <w:sz w:val="24"/>
          <w:szCs w:val="24"/>
        </w:rPr>
        <w:t>提供服务</w:t>
      </w:r>
      <w:r>
        <w:rPr>
          <w:rFonts w:hAnsi="宋体"/>
          <w:color w:val="000000"/>
          <w:sz w:val="24"/>
          <w:szCs w:val="24"/>
        </w:rPr>
        <w:t>或因其他违约行为导致甲方解除合同的，乙方应向甲方支付合同</w:t>
      </w:r>
      <w:r>
        <w:rPr>
          <w:rFonts w:hint="eastAsia" w:hAnsi="宋体"/>
          <w:color w:val="000000"/>
          <w:sz w:val="24"/>
          <w:szCs w:val="24"/>
        </w:rPr>
        <w:t>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p>
    <w:p w14:paraId="6B81AED5">
      <w:pPr>
        <w:pStyle w:val="222"/>
        <w:spacing w:before="120" w:after="120"/>
        <w:ind w:left="410" w:hanging="410"/>
        <w:rPr>
          <w:rFonts w:hAnsi="宋体"/>
          <w:color w:val="000000"/>
          <w:sz w:val="24"/>
          <w:szCs w:val="24"/>
        </w:rPr>
      </w:pPr>
      <w:r>
        <w:rPr>
          <w:rFonts w:hAnsi="宋体"/>
          <w:color w:val="000000"/>
          <w:sz w:val="24"/>
          <w:szCs w:val="24"/>
        </w:rPr>
        <w:t>1</w:t>
      </w:r>
      <w:r>
        <w:rPr>
          <w:rFonts w:hint="eastAsia" w:hAnsi="宋体"/>
          <w:color w:val="000000"/>
          <w:sz w:val="24"/>
          <w:szCs w:val="24"/>
        </w:rPr>
        <w:t>1</w:t>
      </w:r>
      <w:r>
        <w:rPr>
          <w:rFonts w:hAnsi="宋体"/>
          <w:color w:val="000000"/>
          <w:sz w:val="24"/>
          <w:szCs w:val="24"/>
        </w:rPr>
        <w:t>.4 乙方</w:t>
      </w:r>
      <w:r>
        <w:rPr>
          <w:rFonts w:hint="eastAsia" w:hAnsi="宋体"/>
          <w:color w:val="000000"/>
          <w:sz w:val="24"/>
          <w:szCs w:val="24"/>
        </w:rPr>
        <w:t>所提供服务的标准</w:t>
      </w:r>
      <w:r>
        <w:rPr>
          <w:rFonts w:hAnsi="宋体"/>
          <w:color w:val="000000"/>
          <w:sz w:val="24"/>
          <w:szCs w:val="24"/>
        </w:rPr>
        <w:t>不符合合同规定及招标文件规定标准的，甲方有权</w:t>
      </w:r>
      <w:r>
        <w:rPr>
          <w:rFonts w:hint="eastAsia" w:hAnsi="宋体"/>
          <w:color w:val="000000"/>
          <w:sz w:val="24"/>
          <w:szCs w:val="24"/>
        </w:rPr>
        <w:t>拒绝接受服务</w:t>
      </w:r>
      <w:r>
        <w:rPr>
          <w:rFonts w:hAnsi="宋体"/>
          <w:color w:val="000000"/>
          <w:sz w:val="24"/>
          <w:szCs w:val="24"/>
        </w:rPr>
        <w:t>，</w:t>
      </w:r>
      <w:r>
        <w:rPr>
          <w:rFonts w:hint="eastAsia" w:hAnsi="宋体"/>
          <w:color w:val="000000"/>
          <w:sz w:val="24"/>
          <w:szCs w:val="24"/>
        </w:rPr>
        <w:t>并</w:t>
      </w:r>
      <w:r>
        <w:rPr>
          <w:rFonts w:hAnsi="宋体"/>
          <w:color w:val="000000"/>
          <w:sz w:val="24"/>
          <w:szCs w:val="24"/>
        </w:rPr>
        <w:t>可单方面解除合同。</w:t>
      </w:r>
    </w:p>
    <w:p w14:paraId="34DD307B">
      <w:pPr>
        <w:pStyle w:val="222"/>
        <w:spacing w:before="120" w:after="120"/>
        <w:rPr>
          <w:rFonts w:hAnsi="宋体"/>
          <w:b/>
          <w:color w:val="000000"/>
          <w:sz w:val="24"/>
          <w:szCs w:val="24"/>
        </w:rPr>
      </w:pPr>
      <w:r>
        <w:rPr>
          <w:rFonts w:hAnsi="宋体"/>
          <w:b/>
          <w:color w:val="000000"/>
          <w:sz w:val="24"/>
          <w:szCs w:val="24"/>
        </w:rPr>
        <w:t>十</w:t>
      </w:r>
      <w:r>
        <w:rPr>
          <w:rFonts w:hint="eastAsia" w:hAnsi="宋体"/>
          <w:b/>
          <w:color w:val="000000"/>
          <w:sz w:val="24"/>
          <w:szCs w:val="24"/>
        </w:rPr>
        <w:t>二</w:t>
      </w:r>
      <w:r>
        <w:rPr>
          <w:rFonts w:hAnsi="宋体"/>
          <w:b/>
          <w:color w:val="000000"/>
          <w:sz w:val="24"/>
          <w:szCs w:val="24"/>
        </w:rPr>
        <w:t>、不可抗力事件处理</w:t>
      </w:r>
    </w:p>
    <w:p w14:paraId="11135B2D">
      <w:pPr>
        <w:pStyle w:val="222"/>
        <w:spacing w:before="120" w:after="120"/>
        <w:ind w:left="480" w:hanging="480"/>
        <w:rPr>
          <w:rFonts w:hAnsi="宋体"/>
          <w:color w:val="000000"/>
          <w:sz w:val="24"/>
          <w:szCs w:val="24"/>
        </w:rPr>
      </w:pPr>
      <w:r>
        <w:rPr>
          <w:rFonts w:hAnsi="宋体"/>
          <w:color w:val="000000"/>
          <w:sz w:val="24"/>
          <w:szCs w:val="24"/>
        </w:rPr>
        <w:t>1</w:t>
      </w:r>
      <w:r>
        <w:rPr>
          <w:rFonts w:hint="eastAsia" w:hAnsi="宋体"/>
          <w:color w:val="000000"/>
          <w:sz w:val="24"/>
          <w:szCs w:val="24"/>
        </w:rPr>
        <w:t>2</w:t>
      </w:r>
      <w:r>
        <w:rPr>
          <w:rFonts w:hAnsi="宋体"/>
          <w:color w:val="000000"/>
          <w:sz w:val="24"/>
          <w:szCs w:val="24"/>
        </w:rPr>
        <w:t>.1 在合同有效期内，任何一方因不可抗力事件导致不能履行合同，则合同履行期可延长，其延长期与不可抗力影响期相同。</w:t>
      </w:r>
    </w:p>
    <w:p w14:paraId="4C9C05B5">
      <w:pPr>
        <w:pStyle w:val="222"/>
        <w:spacing w:before="120" w:after="120"/>
        <w:rPr>
          <w:rFonts w:hAnsi="宋体"/>
          <w:color w:val="000000"/>
          <w:sz w:val="24"/>
          <w:szCs w:val="24"/>
        </w:rPr>
      </w:pPr>
      <w:r>
        <w:rPr>
          <w:rFonts w:hAnsi="宋体"/>
          <w:color w:val="000000"/>
          <w:sz w:val="24"/>
          <w:szCs w:val="24"/>
        </w:rPr>
        <w:t>1</w:t>
      </w:r>
      <w:r>
        <w:rPr>
          <w:rFonts w:hint="eastAsia" w:hAnsi="宋体"/>
          <w:color w:val="000000"/>
          <w:sz w:val="24"/>
          <w:szCs w:val="24"/>
        </w:rPr>
        <w:t>2</w:t>
      </w:r>
      <w:r>
        <w:rPr>
          <w:rFonts w:hAnsi="宋体"/>
          <w:color w:val="000000"/>
          <w:sz w:val="24"/>
          <w:szCs w:val="24"/>
        </w:rPr>
        <w:t>.2 不可抗力事件发生后，应立即通知对方，并寄送有关权威机构出具的证明。</w:t>
      </w:r>
    </w:p>
    <w:p w14:paraId="330F833F">
      <w:pPr>
        <w:pStyle w:val="222"/>
        <w:spacing w:before="120" w:after="120"/>
        <w:rPr>
          <w:rFonts w:hAnsi="宋体"/>
          <w:color w:val="000000"/>
          <w:sz w:val="24"/>
          <w:szCs w:val="24"/>
        </w:rPr>
      </w:pPr>
      <w:r>
        <w:rPr>
          <w:rFonts w:hAnsi="宋体"/>
          <w:color w:val="000000"/>
          <w:sz w:val="24"/>
          <w:szCs w:val="24"/>
        </w:rPr>
        <w:t>1</w:t>
      </w:r>
      <w:r>
        <w:rPr>
          <w:rFonts w:hint="eastAsia" w:hAnsi="宋体"/>
          <w:color w:val="000000"/>
          <w:sz w:val="24"/>
          <w:szCs w:val="24"/>
        </w:rPr>
        <w:t>2</w:t>
      </w:r>
      <w:r>
        <w:rPr>
          <w:rFonts w:hAnsi="宋体"/>
          <w:color w:val="000000"/>
          <w:sz w:val="24"/>
          <w:szCs w:val="24"/>
        </w:rPr>
        <w:t>.3 不可抗力事件延续120天以上，双方应通过友好协商，确定是否继续履行合同。</w:t>
      </w:r>
    </w:p>
    <w:p w14:paraId="7C3B15F3">
      <w:pPr>
        <w:pStyle w:val="222"/>
        <w:spacing w:before="120" w:after="120"/>
        <w:rPr>
          <w:rFonts w:hAnsi="宋体"/>
          <w:b/>
          <w:color w:val="000000"/>
          <w:sz w:val="24"/>
          <w:szCs w:val="24"/>
        </w:rPr>
      </w:pPr>
      <w:r>
        <w:rPr>
          <w:rFonts w:hAnsi="宋体"/>
          <w:b/>
          <w:color w:val="000000"/>
          <w:sz w:val="24"/>
          <w:szCs w:val="24"/>
        </w:rPr>
        <w:t>十</w:t>
      </w:r>
      <w:r>
        <w:rPr>
          <w:rFonts w:hint="eastAsia" w:hAnsi="宋体"/>
          <w:b/>
          <w:color w:val="000000"/>
          <w:sz w:val="24"/>
          <w:szCs w:val="24"/>
        </w:rPr>
        <w:t>三</w:t>
      </w:r>
      <w:r>
        <w:rPr>
          <w:rFonts w:hAnsi="宋体"/>
          <w:b/>
          <w:color w:val="000000"/>
          <w:sz w:val="24"/>
          <w:szCs w:val="24"/>
        </w:rPr>
        <w:t>、</w:t>
      </w:r>
      <w:r>
        <w:rPr>
          <w:rFonts w:hint="eastAsia" w:hAnsi="宋体"/>
          <w:b/>
          <w:color w:val="000000"/>
          <w:sz w:val="24"/>
          <w:szCs w:val="24"/>
        </w:rPr>
        <w:t>解决争议的方法</w:t>
      </w:r>
    </w:p>
    <w:p w14:paraId="592A49DB">
      <w:pPr>
        <w:pStyle w:val="222"/>
        <w:spacing w:before="120" w:after="120"/>
        <w:rPr>
          <w:rFonts w:hint="eastAsia" w:hAnsi="宋体"/>
          <w:color w:val="000000"/>
          <w:sz w:val="24"/>
          <w:szCs w:val="24"/>
        </w:rPr>
      </w:pPr>
      <w:r>
        <w:rPr>
          <w:rFonts w:hint="eastAsia" w:hAnsi="宋体"/>
          <w:color w:val="000000"/>
          <w:sz w:val="24"/>
          <w:szCs w:val="24"/>
        </w:rPr>
        <w:t>13.1双方在签订、履行合同中所发生的一切争议，应通过友好协商解决。如协商不成，由甲方住所地人民法院管辖。</w:t>
      </w:r>
    </w:p>
    <w:p w14:paraId="3C2012DC">
      <w:pPr>
        <w:pStyle w:val="222"/>
        <w:spacing w:before="120" w:after="120"/>
        <w:rPr>
          <w:rFonts w:hAnsi="宋体"/>
          <w:b/>
          <w:color w:val="000000"/>
          <w:sz w:val="24"/>
          <w:szCs w:val="24"/>
        </w:rPr>
      </w:pPr>
      <w:r>
        <w:rPr>
          <w:rFonts w:hAnsi="宋体"/>
          <w:b/>
          <w:color w:val="000000"/>
          <w:sz w:val="24"/>
          <w:szCs w:val="24"/>
        </w:rPr>
        <w:t>十</w:t>
      </w:r>
      <w:r>
        <w:rPr>
          <w:rFonts w:hint="eastAsia" w:hAnsi="宋体"/>
          <w:b/>
          <w:color w:val="000000"/>
          <w:sz w:val="24"/>
          <w:szCs w:val="24"/>
        </w:rPr>
        <w:t>四</w:t>
      </w:r>
      <w:r>
        <w:rPr>
          <w:rFonts w:hAnsi="宋体"/>
          <w:b/>
          <w:color w:val="000000"/>
          <w:sz w:val="24"/>
          <w:szCs w:val="24"/>
        </w:rPr>
        <w:t>、合同生效及其它</w:t>
      </w:r>
    </w:p>
    <w:p w14:paraId="4ABC9085">
      <w:pPr>
        <w:pStyle w:val="222"/>
        <w:spacing w:before="120" w:after="120"/>
        <w:rPr>
          <w:rFonts w:hAnsi="宋体"/>
          <w:color w:val="000000"/>
          <w:sz w:val="24"/>
          <w:szCs w:val="24"/>
        </w:rPr>
      </w:pPr>
      <w:r>
        <w:rPr>
          <w:rFonts w:hAnsi="宋体"/>
          <w:color w:val="000000"/>
          <w:sz w:val="24"/>
          <w:szCs w:val="24"/>
        </w:rPr>
        <w:t>1</w:t>
      </w:r>
      <w:r>
        <w:rPr>
          <w:rFonts w:hint="eastAsia" w:hAnsi="宋体"/>
          <w:color w:val="000000"/>
          <w:sz w:val="24"/>
          <w:szCs w:val="24"/>
        </w:rPr>
        <w:t>4</w:t>
      </w:r>
      <w:r>
        <w:rPr>
          <w:rFonts w:hAnsi="宋体"/>
          <w:color w:val="000000"/>
          <w:sz w:val="24"/>
          <w:szCs w:val="24"/>
        </w:rPr>
        <w:t>.1 合同经双方法定代表人或授权委托代</w:t>
      </w:r>
      <w:r>
        <w:rPr>
          <w:rFonts w:hint="eastAsia" w:hAnsi="宋体"/>
          <w:color w:val="000000"/>
          <w:sz w:val="24"/>
          <w:szCs w:val="24"/>
        </w:rPr>
        <w:t>表</w:t>
      </w:r>
      <w:r>
        <w:rPr>
          <w:rFonts w:hAnsi="宋体"/>
          <w:color w:val="000000"/>
          <w:sz w:val="24"/>
          <w:szCs w:val="24"/>
        </w:rPr>
        <w:t>人签字并加盖单位公章后生效。</w:t>
      </w:r>
    </w:p>
    <w:p w14:paraId="48D91381">
      <w:pPr>
        <w:pStyle w:val="222"/>
        <w:spacing w:before="120" w:after="120"/>
        <w:rPr>
          <w:rFonts w:hAnsi="宋体"/>
          <w:color w:val="000000"/>
          <w:sz w:val="24"/>
          <w:szCs w:val="24"/>
        </w:rPr>
      </w:pPr>
      <w:r>
        <w:rPr>
          <w:rFonts w:hAnsi="宋体"/>
          <w:color w:val="000000"/>
          <w:sz w:val="24"/>
          <w:szCs w:val="24"/>
        </w:rPr>
        <w:t>1</w:t>
      </w:r>
      <w:r>
        <w:rPr>
          <w:rFonts w:hint="eastAsia" w:hAnsi="宋体"/>
          <w:color w:val="000000"/>
          <w:sz w:val="24"/>
          <w:szCs w:val="24"/>
        </w:rPr>
        <w:t>4</w:t>
      </w:r>
      <w:r>
        <w:rPr>
          <w:rFonts w:hAnsi="宋体"/>
          <w:color w:val="000000"/>
          <w:sz w:val="24"/>
          <w:szCs w:val="24"/>
        </w:rPr>
        <w:t>.2本合同未尽事宜，遵照</w:t>
      </w:r>
      <w:r>
        <w:rPr>
          <w:rFonts w:hint="eastAsia" w:hAnsi="宋体"/>
          <w:color w:val="000000"/>
          <w:sz w:val="24"/>
          <w:szCs w:val="24"/>
        </w:rPr>
        <w:t>中华人民共和国现行法律法规</w:t>
      </w:r>
      <w:r>
        <w:rPr>
          <w:rFonts w:hAnsi="宋体"/>
          <w:color w:val="000000"/>
          <w:sz w:val="24"/>
          <w:szCs w:val="24"/>
        </w:rPr>
        <w:t>有关条文执行。</w:t>
      </w:r>
    </w:p>
    <w:p w14:paraId="12D7C943">
      <w:pPr>
        <w:pStyle w:val="222"/>
        <w:spacing w:before="120" w:after="120"/>
        <w:ind w:left="480" w:hanging="480"/>
        <w:rPr>
          <w:rFonts w:hAnsi="宋体"/>
          <w:color w:val="000000"/>
          <w:sz w:val="24"/>
          <w:szCs w:val="24"/>
        </w:rPr>
      </w:pPr>
      <w:r>
        <w:rPr>
          <w:rFonts w:hAnsi="宋体"/>
          <w:color w:val="000000"/>
          <w:sz w:val="24"/>
          <w:szCs w:val="24"/>
        </w:rPr>
        <w:t>1</w:t>
      </w:r>
      <w:r>
        <w:rPr>
          <w:rFonts w:hint="eastAsia" w:hAnsi="宋体"/>
          <w:color w:val="000000"/>
          <w:sz w:val="24"/>
          <w:szCs w:val="24"/>
        </w:rPr>
        <w:t>4</w:t>
      </w:r>
      <w:r>
        <w:rPr>
          <w:rFonts w:hAnsi="宋体"/>
          <w:color w:val="000000"/>
          <w:sz w:val="24"/>
          <w:szCs w:val="24"/>
        </w:rPr>
        <w:t>.</w:t>
      </w:r>
      <w:r>
        <w:rPr>
          <w:rFonts w:hint="eastAsia" w:hAnsi="宋体"/>
          <w:color w:val="000000"/>
          <w:sz w:val="24"/>
          <w:szCs w:val="24"/>
        </w:rPr>
        <w:t>3</w:t>
      </w:r>
      <w:r>
        <w:rPr>
          <w:rFonts w:hAnsi="宋体"/>
          <w:color w:val="000000"/>
          <w:sz w:val="24"/>
          <w:szCs w:val="24"/>
        </w:rPr>
        <w:t xml:space="preserve"> 本合同正本一式</w:t>
      </w:r>
      <w:r>
        <w:rPr>
          <w:rFonts w:hint="eastAsia" w:hAnsi="宋体"/>
          <w:color w:val="000000"/>
          <w:sz w:val="24"/>
          <w:szCs w:val="24"/>
        </w:rPr>
        <w:t>两</w:t>
      </w:r>
      <w:r>
        <w:rPr>
          <w:rFonts w:hAnsi="宋体"/>
          <w:color w:val="000000"/>
          <w:sz w:val="24"/>
          <w:szCs w:val="24"/>
        </w:rPr>
        <w:t>份，具有同等法律效力，甲</w:t>
      </w:r>
      <w:r>
        <w:rPr>
          <w:rFonts w:hint="eastAsia" w:hAnsi="宋体"/>
          <w:color w:val="000000"/>
          <w:sz w:val="24"/>
          <w:szCs w:val="24"/>
        </w:rPr>
        <w:t>方、</w:t>
      </w:r>
      <w:r>
        <w:rPr>
          <w:rFonts w:hAnsi="宋体"/>
          <w:color w:val="000000"/>
          <w:sz w:val="24"/>
          <w:szCs w:val="24"/>
        </w:rPr>
        <w:t>乙方各执一份。</w:t>
      </w:r>
    </w:p>
    <w:p w14:paraId="58639D3B">
      <w:pPr>
        <w:pStyle w:val="222"/>
        <w:spacing w:before="120" w:after="120" w:line="0" w:lineRule="atLeast"/>
        <w:ind w:left="480" w:hanging="480"/>
        <w:rPr>
          <w:rFonts w:hAnsi="宋体"/>
          <w:color w:val="000000"/>
          <w:sz w:val="24"/>
          <w:szCs w:val="24"/>
        </w:rPr>
      </w:pPr>
      <w:r>
        <w:rPr>
          <w:rFonts w:hAnsi="宋体"/>
          <w:color w:val="000000"/>
          <w:sz w:val="24"/>
          <w:szCs w:val="24"/>
        </w:rPr>
        <w:t xml:space="preserve">  甲方：                        乙方： </w:t>
      </w:r>
    </w:p>
    <w:p w14:paraId="5725539B">
      <w:pPr>
        <w:pStyle w:val="222"/>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p>
    <w:p w14:paraId="3235CB3F">
      <w:pPr>
        <w:pStyle w:val="222"/>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或授权代表</w:t>
      </w:r>
      <w:r>
        <w:rPr>
          <w:rFonts w:hAnsi="宋体"/>
          <w:color w:val="000000"/>
          <w:sz w:val="24"/>
          <w:szCs w:val="24"/>
        </w:rPr>
        <w:t>：        法定代表人</w:t>
      </w:r>
      <w:r>
        <w:rPr>
          <w:rFonts w:hint="eastAsia" w:hAnsi="宋体"/>
          <w:color w:val="000000"/>
          <w:sz w:val="24"/>
          <w:szCs w:val="24"/>
        </w:rPr>
        <w:t>或授权代表</w:t>
      </w:r>
      <w:r>
        <w:rPr>
          <w:rFonts w:hAnsi="宋体"/>
          <w:color w:val="000000"/>
          <w:sz w:val="24"/>
          <w:szCs w:val="24"/>
        </w:rPr>
        <w:t>：</w:t>
      </w:r>
    </w:p>
    <w:p w14:paraId="634CC330">
      <w:pPr>
        <w:pStyle w:val="222"/>
        <w:spacing w:before="120" w:after="120" w:line="0" w:lineRule="atLeast"/>
        <w:ind w:firstLine="240"/>
        <w:rPr>
          <w:rFonts w:hint="eastAsia"/>
          <w:color w:val="000000"/>
        </w:rPr>
      </w:pPr>
      <w:r>
        <w:rPr>
          <w:rFonts w:hint="eastAsia" w:hAnsi="宋体"/>
          <w:color w:val="000000"/>
          <w:sz w:val="24"/>
          <w:szCs w:val="24"/>
        </w:rPr>
        <w:t xml:space="preserve">联系电话：                    联系电话：          </w:t>
      </w:r>
    </w:p>
    <w:p w14:paraId="200A3C56">
      <w:pPr>
        <w:pStyle w:val="222"/>
        <w:spacing w:before="120" w:after="120" w:line="0" w:lineRule="atLeast"/>
        <w:jc w:val="center"/>
        <w:rPr>
          <w:color w:val="000000"/>
        </w:rPr>
      </w:pPr>
      <w:r>
        <w:rPr>
          <w:rFonts w:hint="eastAsia"/>
          <w:color w:val="000000"/>
        </w:rPr>
        <w:t xml:space="preserve">                                         </w:t>
      </w:r>
    </w:p>
    <w:p w14:paraId="378DA7CE">
      <w:pPr>
        <w:pStyle w:val="222"/>
        <w:spacing w:before="120" w:after="120" w:line="0" w:lineRule="atLeast"/>
        <w:jc w:val="right"/>
        <w:rPr>
          <w:color w:val="000000"/>
          <w:sz w:val="24"/>
          <w:szCs w:val="24"/>
        </w:rPr>
      </w:pPr>
      <w:r>
        <w:rPr>
          <w:rFonts w:hint="eastAsia"/>
          <w:color w:val="000000"/>
          <w:sz w:val="24"/>
          <w:szCs w:val="24"/>
        </w:rPr>
        <w:t xml:space="preserve"> </w:t>
      </w:r>
    </w:p>
    <w:p w14:paraId="0ABAD8E8">
      <w:pPr>
        <w:pStyle w:val="222"/>
        <w:spacing w:before="120" w:after="120" w:line="0" w:lineRule="atLeast"/>
        <w:jc w:val="center"/>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日</w:t>
      </w:r>
      <w:bookmarkEnd w:id="181"/>
      <w:bookmarkEnd w:id="182"/>
      <w:bookmarkEnd w:id="183"/>
      <w:bookmarkStart w:id="184" w:name="_Hlt16619369"/>
      <w:bookmarkEnd w:id="184"/>
      <w:bookmarkStart w:id="185" w:name="_Toc120614244"/>
      <w:bookmarkStart w:id="186" w:name="_Hlt16619350"/>
      <w:bookmarkStart w:id="187" w:name="_Toc16938590"/>
      <w:bookmarkStart w:id="188" w:name="_Toc20823346"/>
      <w:bookmarkStart w:id="189" w:name="_Toc462564139"/>
      <w:bookmarkStart w:id="190" w:name="_Toc479757211"/>
      <w:r>
        <w:rPr>
          <w:rFonts w:ascii="黑体" w:eastAsia="黑体"/>
          <w:bCs/>
          <w:color w:val="000000"/>
          <w:sz w:val="44"/>
        </w:rPr>
        <w:br w:type="page" w:clear="all"/>
      </w:r>
      <w:bookmarkEnd w:id="185"/>
      <w:bookmarkEnd w:id="186"/>
      <w:bookmarkEnd w:id="187"/>
      <w:bookmarkEnd w:id="188"/>
      <w:bookmarkStart w:id="191" w:name="_Toc120614281"/>
      <w:bookmarkStart w:id="192" w:name="_Toc26554093"/>
      <w:bookmarkStart w:id="193" w:name="_Toc49090575"/>
      <w:r>
        <w:rPr>
          <w:rFonts w:hint="eastAsia" w:ascii="黑体" w:eastAsia="黑体"/>
          <w:bCs/>
          <w:color w:val="000000"/>
          <w:sz w:val="44"/>
        </w:rPr>
        <w:t>第四章 采购需求</w:t>
      </w:r>
    </w:p>
    <w:p w14:paraId="126ECED7">
      <w:pPr>
        <w:numPr>
          <w:ilvl w:val="0"/>
          <w:numId w:val="0"/>
        </w:numPr>
        <w:spacing w:line="0" w:lineRule="atLeast"/>
        <w:ind w:left="495" w:leftChars="0" w:hanging="495" w:firstLineChars="0"/>
        <w:jc w:val="both"/>
        <w:rPr>
          <w:rFonts w:ascii="宋体" w:hAnsi="宋体"/>
          <w:color w:val="000000"/>
          <w:sz w:val="24"/>
          <w:szCs w:val="24"/>
        </w:rPr>
      </w:pPr>
      <w:r>
        <w:rPr>
          <w:rFonts w:hint="default" w:ascii="宋体" w:hAnsi="宋体"/>
          <w:b/>
          <w:bCs w:val="0"/>
          <w:color w:val="000000"/>
          <w:kern w:val="2"/>
          <w:sz w:val="24"/>
          <w:szCs w:val="24"/>
          <w:lang w:val="en-US" w:eastAsia="zh-CN" w:bidi="ar-SA"/>
        </w:rPr>
        <w:t>一、</w:t>
      </w:r>
      <w:r>
        <w:rPr>
          <w:rFonts w:hint="eastAsia" w:ascii="宋体" w:hAnsi="宋体"/>
          <w:b/>
          <w:bCs w:val="0"/>
          <w:color w:val="000000"/>
          <w:sz w:val="24"/>
          <w:szCs w:val="24"/>
        </w:rPr>
        <w:t>项目属性:</w:t>
      </w:r>
      <w:r>
        <w:rPr>
          <w:rFonts w:hint="eastAsia" w:ascii="宋体" w:hAnsi="宋体"/>
          <w:b/>
          <w:bCs w:val="0"/>
          <w:color w:val="000000"/>
          <w:sz w:val="24"/>
          <w:szCs w:val="24"/>
          <w:lang w:val="en-US" w:eastAsia="zh-CN"/>
        </w:rPr>
        <w:t>服务</w:t>
      </w:r>
      <w:r>
        <w:rPr>
          <w:rFonts w:hint="eastAsia" w:ascii="宋体" w:hAnsi="宋体"/>
          <w:b/>
          <w:bCs w:val="0"/>
          <w:color w:val="000000"/>
          <w:sz w:val="24"/>
          <w:szCs w:val="24"/>
        </w:rPr>
        <w:t>类项目</w:t>
      </w:r>
    </w:p>
    <w:p w14:paraId="2F76178F">
      <w:pPr>
        <w:spacing w:line="360" w:lineRule="auto"/>
        <w:ind w:firstLine="480"/>
        <w:rPr>
          <w:rFonts w:ascii="Times New Roman" w:hAnsi="Times New Roman"/>
          <w:bCs/>
          <w:iCs/>
          <w:sz w:val="24"/>
          <w:szCs w:val="24"/>
          <w:u w:val="single"/>
        </w:rPr>
      </w:pPr>
      <w:r>
        <w:rPr>
          <w:rFonts w:hint="eastAsia" w:ascii="Times New Roman" w:hAnsi="Times New Roman"/>
          <w:bCs/>
          <w:iCs/>
          <w:sz w:val="24"/>
          <w:szCs w:val="24"/>
        </w:rPr>
        <w:t>1</w:t>
      </w:r>
      <w:r>
        <w:rPr>
          <w:rFonts w:ascii="Times New Roman" w:hAnsi="Times New Roman"/>
          <w:bCs/>
          <w:iCs/>
          <w:sz w:val="24"/>
          <w:szCs w:val="24"/>
        </w:rPr>
        <w:t xml:space="preserve">. </w:t>
      </w:r>
      <w:r>
        <w:rPr>
          <w:rFonts w:hint="eastAsia" w:ascii="Times New Roman" w:hAnsi="Times New Roman"/>
          <w:bCs/>
          <w:iCs/>
          <w:sz w:val="24"/>
          <w:szCs w:val="24"/>
        </w:rPr>
        <w:t>如本项目采购产品被财政部、国家发改委、生态环境部等列入“节能产品</w:t>
      </w:r>
      <w:r>
        <w:rPr>
          <w:rFonts w:hint="eastAsia"/>
          <w:bCs/>
          <w:iCs/>
          <w:sz w:val="24"/>
          <w:szCs w:val="24"/>
          <w:lang w:val="en-US" w:eastAsia="zh-CN"/>
        </w:rPr>
        <w:t>政府采购</w:t>
      </w:r>
      <w:r>
        <w:rPr>
          <w:rFonts w:hint="eastAsia" w:ascii="Times New Roman" w:hAnsi="Times New Roman"/>
          <w:bCs/>
          <w:iCs/>
          <w:sz w:val="24"/>
          <w:szCs w:val="24"/>
        </w:rPr>
        <w:t>品目清单”强制采购范围，投标文件中必须提供国家确定的认证机构出具的、处于有效期之内的该节能产品认证证书。</w:t>
      </w:r>
      <w:r>
        <w:rPr>
          <w:rFonts w:hint="eastAsia" w:ascii="Times New Roman" w:hAnsi="Times New Roman" w:cs="Times New Roman"/>
          <w:bCs/>
          <w:iCs/>
          <w:sz w:val="24"/>
          <w:szCs w:val="24"/>
        </w:rPr>
        <w:t>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无</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w:t>
      </w:r>
    </w:p>
    <w:p w14:paraId="7B7A3A17">
      <w:pPr>
        <w:spacing w:line="360" w:lineRule="auto"/>
        <w:ind w:firstLine="480"/>
        <w:rPr>
          <w:bCs/>
          <w:iCs/>
          <w:sz w:val="24"/>
          <w:szCs w:val="24"/>
        </w:rPr>
      </w:pPr>
      <w:r>
        <w:rPr>
          <w:rFonts w:ascii="Times New Roman" w:hAnsi="Times New Roman"/>
          <w:bCs/>
          <w:iCs/>
          <w:sz w:val="24"/>
          <w:szCs w:val="24"/>
        </w:rPr>
        <w:t>2.</w:t>
      </w:r>
      <w:r>
        <w:rPr>
          <w:bCs/>
          <w:iCs/>
          <w:sz w:val="24"/>
          <w:szCs w:val="24"/>
        </w:rPr>
        <w:t xml:space="preserve"> </w:t>
      </w:r>
      <w:r>
        <w:rPr>
          <w:rFonts w:hint="eastAsia"/>
          <w:bCs/>
          <w:iCs/>
          <w:sz w:val="24"/>
          <w:szCs w:val="24"/>
        </w:rPr>
        <w:t>供应商对于投标产品的包装应按照“财办库〔2020〕123号《关于印发《商品包装政府采购需求标准（试行）》、《快递包装政府采购需求标准（试行）》的通知》”执行。</w:t>
      </w:r>
    </w:p>
    <w:p w14:paraId="62A54068">
      <w:pPr>
        <w:spacing w:line="0" w:lineRule="atLeast"/>
        <w:ind w:firstLine="480" w:firstLineChars="200"/>
        <w:rPr>
          <w:rFonts w:ascii="宋体" w:hAnsi="宋体"/>
          <w:color w:val="000000"/>
          <w:sz w:val="24"/>
          <w:szCs w:val="24"/>
        </w:rPr>
      </w:pPr>
      <w:r>
        <w:rPr>
          <w:rFonts w:ascii="宋体" w:hAnsi="宋体"/>
          <w:color w:val="000000"/>
          <w:sz w:val="24"/>
          <w:szCs w:val="24"/>
        </w:rPr>
        <w:t>3</w:t>
      </w:r>
      <w:r>
        <w:rPr>
          <w:rFonts w:hint="eastAsia" w:ascii="宋体" w:hAnsi="宋体"/>
          <w:color w:val="000000"/>
          <w:sz w:val="24"/>
          <w:szCs w:val="24"/>
        </w:rPr>
        <w:t>.</w:t>
      </w:r>
      <w:r>
        <w:rPr>
          <w:rFonts w:ascii="宋体" w:hAnsi="宋体"/>
          <w:color w:val="000000"/>
          <w:sz w:val="24"/>
          <w:szCs w:val="24"/>
        </w:rPr>
        <w:t xml:space="preserve"> </w:t>
      </w:r>
      <w:r>
        <w:rPr>
          <w:rFonts w:hint="eastAsia" w:ascii="宋体" w:hAnsi="宋体"/>
          <w:color w:val="000000"/>
          <w:sz w:val="24"/>
          <w:szCs w:val="24"/>
        </w:rPr>
        <w:t>采购</w:t>
      </w:r>
      <w:r>
        <w:rPr>
          <w:rFonts w:ascii="宋体" w:hAnsi="宋体"/>
          <w:color w:val="000000"/>
          <w:sz w:val="24"/>
          <w:szCs w:val="24"/>
        </w:rPr>
        <w:t>标的清单</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9"/>
        <w:gridCol w:w="3124"/>
        <w:gridCol w:w="3022"/>
      </w:tblGrid>
      <w:tr w14:paraId="7BAF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89" w:type="dxa"/>
            <w:noWrap w:val="0"/>
            <w:vAlign w:val="center"/>
          </w:tcPr>
          <w:p w14:paraId="3B5B2246">
            <w:pPr>
              <w:spacing w:line="0" w:lineRule="atLeast"/>
              <w:jc w:val="center"/>
              <w:rPr>
                <w:rFonts w:ascii="宋体" w:hAnsi="宋体"/>
                <w:sz w:val="24"/>
                <w:szCs w:val="24"/>
              </w:rPr>
            </w:pPr>
            <w:r>
              <w:rPr>
                <w:rFonts w:hint="eastAsia" w:ascii="宋体" w:hAnsi="宋体"/>
                <w:sz w:val="24"/>
                <w:szCs w:val="24"/>
              </w:rPr>
              <w:t>采购包号</w:t>
            </w:r>
          </w:p>
        </w:tc>
        <w:tc>
          <w:tcPr>
            <w:tcW w:w="3124" w:type="dxa"/>
            <w:noWrap w:val="0"/>
            <w:vAlign w:val="center"/>
          </w:tcPr>
          <w:p w14:paraId="38E05C01">
            <w:pPr>
              <w:spacing w:line="0" w:lineRule="atLeast"/>
              <w:jc w:val="center"/>
              <w:rPr>
                <w:rFonts w:ascii="宋体" w:hAnsi="宋体"/>
                <w:sz w:val="24"/>
                <w:szCs w:val="24"/>
              </w:rPr>
            </w:pPr>
            <w:r>
              <w:rPr>
                <w:rFonts w:hint="eastAsia" w:ascii="宋体" w:hAnsi="宋体"/>
                <w:sz w:val="24"/>
                <w:szCs w:val="24"/>
              </w:rPr>
              <w:t>采购</w:t>
            </w:r>
            <w:r>
              <w:rPr>
                <w:rFonts w:ascii="宋体" w:hAnsi="宋体"/>
                <w:sz w:val="24"/>
                <w:szCs w:val="24"/>
              </w:rPr>
              <w:t>标的</w:t>
            </w:r>
          </w:p>
        </w:tc>
        <w:tc>
          <w:tcPr>
            <w:tcW w:w="3022" w:type="dxa"/>
            <w:noWrap w:val="0"/>
            <w:vAlign w:val="center"/>
          </w:tcPr>
          <w:p w14:paraId="322B525F">
            <w:pPr>
              <w:spacing w:line="0" w:lineRule="atLeas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25AF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1289" w:type="dxa"/>
            <w:noWrap w:val="0"/>
            <w:vAlign w:val="center"/>
          </w:tcPr>
          <w:p w14:paraId="0FDB5E90">
            <w:pPr>
              <w:spacing w:line="0" w:lineRule="atLeast"/>
              <w:jc w:val="center"/>
              <w:rPr>
                <w:rFonts w:ascii="宋体" w:hAnsi="宋体"/>
                <w:sz w:val="24"/>
                <w:szCs w:val="24"/>
              </w:rPr>
            </w:pPr>
            <w:r>
              <w:rPr>
                <w:rFonts w:hint="eastAsia" w:ascii="宋体" w:hAnsi="宋体"/>
                <w:sz w:val="24"/>
                <w:szCs w:val="24"/>
              </w:rPr>
              <w:t>1</w:t>
            </w:r>
          </w:p>
        </w:tc>
        <w:tc>
          <w:tcPr>
            <w:tcW w:w="3124" w:type="dxa"/>
            <w:noWrap w:val="0"/>
            <w:vAlign w:val="center"/>
          </w:tcPr>
          <w:p w14:paraId="350BCBFB">
            <w:pPr>
              <w:tabs>
                <w:tab w:val="left" w:pos="2020"/>
              </w:tabs>
              <w:spacing w:line="0" w:lineRule="atLeast"/>
              <w:jc w:val="center"/>
              <w:rPr>
                <w:rFonts w:ascii="宋体" w:hAnsi="宋体"/>
                <w:sz w:val="24"/>
                <w:szCs w:val="24"/>
              </w:rPr>
            </w:pPr>
            <w:r>
              <w:rPr>
                <w:rFonts w:hint="eastAsia" w:ascii="宋体" w:hAnsi="宋体"/>
                <w:sz w:val="24"/>
                <w:szCs w:val="24"/>
              </w:rPr>
              <w:t>高邮市财政局</w:t>
            </w:r>
            <w:r>
              <w:rPr>
                <w:rFonts w:hint="eastAsia" w:ascii="宋体" w:hAnsi="宋体"/>
                <w:sz w:val="24"/>
                <w:szCs w:val="24"/>
                <w:lang w:eastAsia="zh-CN"/>
              </w:rPr>
              <w:t>2026</w:t>
            </w:r>
            <w:r>
              <w:rPr>
                <w:rFonts w:hint="eastAsia" w:ascii="宋体" w:hAnsi="宋体"/>
                <w:sz w:val="24"/>
                <w:szCs w:val="24"/>
              </w:rPr>
              <w:t>年度预算管理一体化和市本级非税收入管理系统运维服务项目</w:t>
            </w:r>
          </w:p>
        </w:tc>
        <w:tc>
          <w:tcPr>
            <w:tcW w:w="3022" w:type="dxa"/>
            <w:noWrap w:val="0"/>
            <w:vAlign w:val="center"/>
          </w:tcPr>
          <w:p w14:paraId="2CFD4B62">
            <w:pPr>
              <w:spacing w:line="0" w:lineRule="atLeast"/>
              <w:jc w:val="center"/>
              <w:rPr>
                <w:rFonts w:ascii="宋体" w:hAnsi="宋体"/>
                <w:sz w:val="24"/>
                <w:szCs w:val="24"/>
              </w:rPr>
            </w:pPr>
            <w:r>
              <w:rPr>
                <w:rFonts w:hint="eastAsia" w:ascii="宋体" w:hAnsi="宋体"/>
                <w:sz w:val="24"/>
                <w:szCs w:val="24"/>
              </w:rPr>
              <w:t>软件和信息技术服务业</w:t>
            </w:r>
          </w:p>
        </w:tc>
      </w:tr>
    </w:tbl>
    <w:p w14:paraId="1DFF13A3">
      <w:pPr>
        <w:numPr>
          <w:ilvl w:val="0"/>
          <w:numId w:val="0"/>
        </w:numPr>
        <w:spacing w:line="0" w:lineRule="atLeast"/>
        <w:ind w:left="495" w:leftChars="0" w:hanging="495" w:firstLineChars="0"/>
        <w:jc w:val="both"/>
        <w:rPr>
          <w:rFonts w:hint="eastAsia" w:ascii="宋体" w:hAnsi="宋体" w:cs="Times New Roman"/>
          <w:b/>
          <w:bCs w:val="0"/>
          <w:color w:val="000000"/>
          <w:kern w:val="2"/>
          <w:sz w:val="24"/>
          <w:szCs w:val="24"/>
          <w:lang w:val="en-US" w:eastAsia="zh-CN" w:bidi="ar-SA"/>
        </w:rPr>
      </w:pPr>
      <w:r>
        <w:rPr>
          <w:rFonts w:hint="eastAsia" w:ascii="宋体" w:hAnsi="宋体" w:cs="Times New Roman"/>
          <w:b/>
          <w:bCs w:val="0"/>
          <w:color w:val="000000"/>
          <w:kern w:val="2"/>
          <w:sz w:val="24"/>
          <w:szCs w:val="24"/>
          <w:lang w:val="en-US" w:eastAsia="zh-CN" w:bidi="ar-SA"/>
        </w:rPr>
        <w:t>二、项目背景</w:t>
      </w:r>
    </w:p>
    <w:p w14:paraId="376A2E86">
      <w:pPr>
        <w:spacing w:line="360" w:lineRule="auto"/>
        <w:ind w:firstLine="480"/>
        <w:rPr>
          <w:rFonts w:hint="eastAsia" w:ascii="Times New Roman" w:hAnsi="Times New Roman" w:cs="Times New Roman"/>
          <w:bCs/>
          <w:iCs/>
          <w:sz w:val="24"/>
          <w:szCs w:val="24"/>
        </w:rPr>
      </w:pPr>
      <w:r>
        <w:rPr>
          <w:rFonts w:hint="eastAsia" w:ascii="Times New Roman" w:hAnsi="Times New Roman" w:cs="Times New Roman"/>
          <w:bCs/>
          <w:iCs/>
          <w:sz w:val="24"/>
          <w:szCs w:val="24"/>
        </w:rPr>
        <w:t>根据财政部关于财政预算管理一体化系统建设和部署的要求，江苏省财政厅联合华为公司以财政部制定的技术标准为指引，依托华为云平台制定了统一的技术框架，建设了全省统一的预算管理一体化系统。预算管理一体化系统采用“1+1+N”的一体化建设模式，突出强调一体化系统建设的全过程管理，实现了一体化系统的并行开发、敏捷开发，有效的提升了系统的开发迭代进度和平滑升级、持续创新能力。按照省财政厅统一组织、地方财政部门具体负责、系统开发制造商后台支撑、服务团队现场保障模式组织实施，保障预算管理一体化系统部署及运维。</w:t>
      </w:r>
    </w:p>
    <w:p w14:paraId="70C6B476">
      <w:pPr>
        <w:spacing w:line="360" w:lineRule="auto"/>
        <w:ind w:firstLine="480"/>
        <w:rPr>
          <w:rFonts w:hint="eastAsia" w:ascii="宋体" w:hAnsi="宋体" w:eastAsia="宋体"/>
        </w:rPr>
      </w:pPr>
      <w:r>
        <w:rPr>
          <w:rFonts w:hint="eastAsia" w:ascii="Times New Roman" w:hAnsi="Times New Roman" w:cs="Times New Roman"/>
          <w:bCs/>
          <w:iCs/>
          <w:sz w:val="24"/>
          <w:szCs w:val="24"/>
        </w:rPr>
        <w:t>由于财政一体化系统的业务复杂度、技术多样性、应用涉众面广等因素，所以需要有专业的团队继续提供该系统的运维服务，保障系统稳定运行。同时，根据预算管理业务需求的调整，需要对系统功能进行改善，以满足不断发展的财政一体化业务工作需要。</w:t>
      </w:r>
    </w:p>
    <w:p w14:paraId="78A6C6DC">
      <w:pPr>
        <w:numPr>
          <w:ilvl w:val="0"/>
          <w:numId w:val="0"/>
        </w:numPr>
        <w:spacing w:line="0" w:lineRule="atLeast"/>
        <w:ind w:left="495" w:leftChars="0" w:hanging="495" w:firstLineChars="0"/>
        <w:jc w:val="both"/>
        <w:rPr>
          <w:rFonts w:hint="eastAsia" w:ascii="宋体" w:hAnsi="宋体" w:cs="Times New Roman"/>
          <w:b/>
          <w:bCs w:val="0"/>
          <w:color w:val="000000"/>
          <w:kern w:val="2"/>
          <w:sz w:val="24"/>
          <w:szCs w:val="24"/>
          <w:lang w:val="en-US" w:eastAsia="zh-CN" w:bidi="ar-SA"/>
        </w:rPr>
      </w:pPr>
      <w:r>
        <w:rPr>
          <w:rFonts w:hint="eastAsia" w:ascii="宋体" w:hAnsi="宋体" w:cs="Times New Roman"/>
          <w:b/>
          <w:bCs w:val="0"/>
          <w:color w:val="000000"/>
          <w:kern w:val="2"/>
          <w:sz w:val="24"/>
          <w:szCs w:val="24"/>
          <w:lang w:val="en-US" w:eastAsia="zh-CN" w:bidi="ar-SA"/>
        </w:rPr>
        <w:t>三、技术要求</w:t>
      </w:r>
    </w:p>
    <w:tbl>
      <w:tblPr>
        <w:tblStyle w:val="32"/>
        <w:tblW w:w="89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211"/>
        <w:gridCol w:w="6946"/>
      </w:tblGrid>
      <w:tr w14:paraId="544AC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26" w:type="dxa"/>
            <w:gridSpan w:val="3"/>
            <w:tcBorders>
              <w:top w:val="single" w:color="auto" w:sz="4" w:space="0"/>
              <w:left w:val="single" w:color="auto" w:sz="4" w:space="0"/>
              <w:bottom w:val="single" w:color="auto" w:sz="4" w:space="0"/>
              <w:right w:val="single" w:color="auto" w:sz="4" w:space="0"/>
            </w:tcBorders>
            <w:noWrap w:val="0"/>
            <w:vAlign w:val="top"/>
          </w:tcPr>
          <w:p w14:paraId="34345238">
            <w:pPr>
              <w:spacing w:after="0" w:line="240" w:lineRule="auto"/>
              <w:rPr>
                <w:rFonts w:hint="eastAsia" w:ascii="宋体" w:hAnsi="宋体" w:eastAsia="宋体"/>
                <w:b/>
                <w:bCs/>
              </w:rPr>
            </w:pPr>
            <w:r>
              <w:rPr>
                <w:rFonts w:hint="eastAsia" w:ascii="宋体" w:hAnsi="宋体" w:eastAsia="宋体"/>
                <w:b/>
                <w:bCs/>
              </w:rPr>
              <w:t>运维服务工作要求及目标</w:t>
            </w:r>
          </w:p>
        </w:tc>
      </w:tr>
      <w:tr w14:paraId="1597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tcBorders>
              <w:top w:val="single" w:color="auto" w:sz="4" w:space="0"/>
              <w:left w:val="single" w:color="auto" w:sz="4" w:space="0"/>
              <w:bottom w:val="single" w:color="auto" w:sz="4" w:space="0"/>
              <w:right w:val="single" w:color="auto" w:sz="4" w:space="0"/>
            </w:tcBorders>
            <w:noWrap w:val="0"/>
            <w:vAlign w:val="center"/>
          </w:tcPr>
          <w:p w14:paraId="0B6B6095">
            <w:pPr>
              <w:spacing w:after="0" w:line="240" w:lineRule="auto"/>
              <w:rPr>
                <w:rFonts w:hint="eastAsia" w:ascii="宋体" w:hAnsi="宋体" w:eastAsia="宋体"/>
              </w:rPr>
            </w:pPr>
            <w:r>
              <w:rPr>
                <w:rFonts w:ascii="宋体" w:hAnsi="宋体" w:eastAsia="宋体"/>
              </w:rPr>
              <w:t>1</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2DB0CB25">
            <w:pPr>
              <w:spacing w:after="0" w:line="240" w:lineRule="auto"/>
              <w:rPr>
                <w:rFonts w:hint="eastAsia" w:ascii="宋体" w:hAnsi="宋体" w:eastAsia="宋体"/>
              </w:rPr>
            </w:pPr>
            <w:r>
              <w:rPr>
                <w:rFonts w:hint="eastAsia" w:ascii="宋体" w:hAnsi="宋体" w:eastAsia="宋体"/>
              </w:rPr>
              <w:t>运维服务目标</w:t>
            </w:r>
          </w:p>
        </w:tc>
        <w:tc>
          <w:tcPr>
            <w:tcW w:w="6946" w:type="dxa"/>
            <w:tcBorders>
              <w:top w:val="single" w:color="auto" w:sz="4" w:space="0"/>
              <w:left w:val="single" w:color="auto" w:sz="4" w:space="0"/>
              <w:bottom w:val="single" w:color="auto" w:sz="4" w:space="0"/>
              <w:right w:val="single" w:color="auto" w:sz="4" w:space="0"/>
            </w:tcBorders>
            <w:noWrap w:val="0"/>
            <w:vAlign w:val="top"/>
          </w:tcPr>
          <w:p w14:paraId="1553BF09">
            <w:pPr>
              <w:spacing w:after="0" w:line="360" w:lineRule="auto"/>
              <w:ind w:firstLine="420" w:firstLineChars="200"/>
              <w:rPr>
                <w:rFonts w:hint="eastAsia" w:ascii="宋体" w:hAnsi="宋体" w:eastAsia="宋体"/>
              </w:rPr>
            </w:pPr>
            <w:r>
              <w:rPr>
                <w:rFonts w:hint="eastAsia" w:ascii="宋体" w:hAnsi="宋体" w:eastAsia="宋体"/>
              </w:rPr>
              <w:t>根据财政部关于财政预算管理一体化系统建设和部署的要求，对标财政部业务规范和技术标准，江苏省财政厅建设了全省统一的预算管理一体化系统。按照省财政厅统一组织、地方财政部门具体负责、系统开发厂商后台支撑、服务团队现场保障模式组织实施，保障预算管理一体化系统部署及运维，制定高邮市本级预算管理一体化系统运维服务、乡镇预算管理一体化系统运维服务、全市单位会计核算运维服务和市本级非税收入管理系统运维服务方案；组建至少2名运维技术人员构成的财政一体化系统运行服务团队，开展高邮市财政局</w:t>
            </w:r>
            <w:r>
              <w:rPr>
                <w:rFonts w:hint="eastAsia" w:ascii="宋体" w:hAnsi="宋体"/>
                <w:lang w:eastAsia="zh-CN"/>
              </w:rPr>
              <w:t>2026</w:t>
            </w:r>
            <w:r>
              <w:rPr>
                <w:rFonts w:hint="eastAsia" w:ascii="宋体" w:hAnsi="宋体" w:eastAsia="宋体"/>
              </w:rPr>
              <w:t>年市本级预算管理一体化系统运维工作并确保正常运行；开展</w:t>
            </w:r>
            <w:r>
              <w:rPr>
                <w:rFonts w:hint="eastAsia" w:ascii="宋体" w:hAnsi="宋体"/>
                <w:lang w:eastAsia="zh-CN"/>
              </w:rPr>
              <w:t>2026</w:t>
            </w:r>
            <w:r>
              <w:rPr>
                <w:rFonts w:hint="eastAsia" w:ascii="宋体" w:hAnsi="宋体" w:eastAsia="宋体"/>
              </w:rPr>
              <w:t>年乡镇预算一体化系统运维工作并确保正常运行，开展</w:t>
            </w:r>
            <w:r>
              <w:rPr>
                <w:rFonts w:hint="eastAsia" w:ascii="宋体" w:hAnsi="宋体"/>
                <w:lang w:eastAsia="zh-CN"/>
              </w:rPr>
              <w:t>2026</w:t>
            </w:r>
            <w:r>
              <w:rPr>
                <w:rFonts w:hint="eastAsia" w:ascii="宋体" w:hAnsi="宋体" w:eastAsia="宋体"/>
              </w:rPr>
              <w:t>年全市单位会计核算运维工作并确保正常运行，确保单位</w:t>
            </w:r>
            <w:r>
              <w:rPr>
                <w:rFonts w:hint="eastAsia" w:ascii="宋体" w:hAnsi="宋体"/>
                <w:lang w:eastAsia="zh-CN"/>
              </w:rPr>
              <w:t>2026</w:t>
            </w:r>
            <w:r>
              <w:rPr>
                <w:rFonts w:hint="eastAsia" w:ascii="宋体" w:hAnsi="宋体" w:eastAsia="宋体"/>
              </w:rPr>
              <w:t>年正常做账工作；开展</w:t>
            </w:r>
            <w:r>
              <w:rPr>
                <w:rFonts w:hint="eastAsia" w:ascii="宋体" w:hAnsi="宋体"/>
                <w:lang w:eastAsia="zh-CN"/>
              </w:rPr>
              <w:t>2026</w:t>
            </w:r>
            <w:r>
              <w:rPr>
                <w:rFonts w:hint="eastAsia" w:ascii="宋体" w:hAnsi="宋体" w:eastAsia="宋体"/>
              </w:rPr>
              <w:t>年市本级非税收入管理系统运维工作并确保正常运行。</w:t>
            </w:r>
          </w:p>
          <w:p w14:paraId="725C127F">
            <w:pPr>
              <w:spacing w:after="0" w:line="360" w:lineRule="auto"/>
              <w:ind w:firstLine="420" w:firstLineChars="200"/>
              <w:rPr>
                <w:rFonts w:hint="eastAsia" w:ascii="宋体" w:hAnsi="宋体" w:eastAsia="宋体"/>
              </w:rPr>
            </w:pPr>
            <w:r>
              <w:rPr>
                <w:rFonts w:hint="eastAsia" w:ascii="宋体" w:hAnsi="宋体" w:eastAsia="宋体"/>
              </w:rPr>
              <w:t>提供相关技术及业务咨询，根据要求对系统数据做提取和处理，完善系统功能，对信息系统基础资源进行监控和管理，及时掌握网络信息系统资源现状和配置信息，创建一个可知可控的系统环境，保障财政业务应用的可靠、高效、持续、安全运行。</w:t>
            </w:r>
          </w:p>
        </w:tc>
      </w:tr>
      <w:tr w14:paraId="7560B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tcBorders>
              <w:top w:val="single" w:color="auto" w:sz="4" w:space="0"/>
              <w:left w:val="single" w:color="auto" w:sz="4" w:space="0"/>
              <w:bottom w:val="single" w:color="auto" w:sz="4" w:space="0"/>
              <w:right w:val="single" w:color="auto" w:sz="4" w:space="0"/>
            </w:tcBorders>
            <w:noWrap w:val="0"/>
            <w:vAlign w:val="center"/>
          </w:tcPr>
          <w:p w14:paraId="6E8C0089">
            <w:pPr>
              <w:spacing w:after="0" w:line="240" w:lineRule="auto"/>
              <w:rPr>
                <w:rFonts w:hint="eastAsia" w:ascii="宋体" w:hAnsi="宋体" w:eastAsia="宋体"/>
              </w:rPr>
            </w:pPr>
            <w:r>
              <w:rPr>
                <w:rFonts w:ascii="宋体" w:hAnsi="宋体" w:eastAsia="宋体"/>
              </w:rPr>
              <w:t>2</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5498B52E">
            <w:pPr>
              <w:spacing w:after="0" w:line="240" w:lineRule="auto"/>
              <w:rPr>
                <w:rFonts w:hint="eastAsia" w:ascii="宋体" w:hAnsi="宋体" w:eastAsia="宋体"/>
              </w:rPr>
            </w:pPr>
            <w:r>
              <w:rPr>
                <w:rFonts w:hint="eastAsia" w:ascii="宋体" w:hAnsi="宋体" w:eastAsia="宋体"/>
              </w:rPr>
              <w:t>系统日常维护</w:t>
            </w:r>
          </w:p>
        </w:tc>
        <w:tc>
          <w:tcPr>
            <w:tcW w:w="6946" w:type="dxa"/>
            <w:tcBorders>
              <w:top w:val="single" w:color="auto" w:sz="4" w:space="0"/>
              <w:left w:val="single" w:color="auto" w:sz="4" w:space="0"/>
              <w:bottom w:val="single" w:color="auto" w:sz="4" w:space="0"/>
              <w:right w:val="single" w:color="auto" w:sz="4" w:space="0"/>
            </w:tcBorders>
            <w:noWrap w:val="0"/>
            <w:vAlign w:val="top"/>
          </w:tcPr>
          <w:p w14:paraId="0AB15664">
            <w:pPr>
              <w:spacing w:after="0" w:line="360" w:lineRule="auto"/>
              <w:ind w:firstLine="420" w:firstLineChars="200"/>
              <w:rPr>
                <w:rFonts w:hint="eastAsia" w:ascii="宋体" w:hAnsi="宋体" w:eastAsia="宋体"/>
              </w:rPr>
            </w:pPr>
            <w:r>
              <w:rPr>
                <w:rFonts w:hint="eastAsia" w:ascii="宋体" w:hAnsi="宋体" w:eastAsia="宋体"/>
              </w:rPr>
              <w:t>（一）市本级和乡镇预算管理一体化运维</w:t>
            </w:r>
          </w:p>
          <w:p w14:paraId="3A70D338">
            <w:pPr>
              <w:spacing w:after="0" w:line="360" w:lineRule="auto"/>
              <w:ind w:firstLine="420" w:firstLineChars="200"/>
              <w:rPr>
                <w:rFonts w:hint="eastAsia" w:ascii="宋体" w:hAnsi="宋体" w:eastAsia="宋体"/>
              </w:rPr>
            </w:pPr>
            <w:r>
              <w:rPr>
                <w:rFonts w:hint="eastAsia" w:ascii="宋体" w:hAnsi="宋体" w:eastAsia="宋体"/>
              </w:rPr>
              <w:t>提供日常操作业务咨询，修复异常业务操作。</w:t>
            </w:r>
          </w:p>
          <w:p w14:paraId="63498813">
            <w:pPr>
              <w:spacing w:after="0" w:line="360" w:lineRule="auto"/>
              <w:ind w:firstLine="420" w:firstLineChars="200"/>
              <w:rPr>
                <w:rFonts w:hint="eastAsia" w:ascii="宋体" w:hAnsi="宋体" w:eastAsia="宋体"/>
              </w:rPr>
            </w:pPr>
            <w:r>
              <w:rPr>
                <w:rFonts w:hint="eastAsia" w:ascii="宋体" w:hAnsi="宋体" w:eastAsia="宋体"/>
              </w:rPr>
              <w:t>完成系统初始化，编制查询报表，提供日常调整、配置服务，如配置系统参数、业务参数、凭单格式、打印设置、计算公式、视图、报表模板等。</w:t>
            </w:r>
          </w:p>
          <w:p w14:paraId="1BC12E95">
            <w:pPr>
              <w:spacing w:after="0" w:line="360" w:lineRule="auto"/>
              <w:ind w:firstLine="420" w:firstLineChars="200"/>
              <w:rPr>
                <w:rFonts w:hint="eastAsia" w:ascii="宋体" w:hAnsi="宋体" w:eastAsia="宋体"/>
              </w:rPr>
            </w:pPr>
            <w:r>
              <w:rPr>
                <w:rFonts w:hint="eastAsia" w:ascii="宋体" w:hAnsi="宋体" w:eastAsia="宋体"/>
              </w:rPr>
              <w:t>与系统开发公司协调系统版本升级、打补丁，调整中间件、插件等相关设置，排除系统运行中出现的故障等。</w:t>
            </w:r>
          </w:p>
          <w:p w14:paraId="5B74FE5D">
            <w:pPr>
              <w:spacing w:after="0" w:line="360" w:lineRule="auto"/>
              <w:ind w:firstLine="420" w:firstLineChars="200"/>
              <w:rPr>
                <w:rFonts w:hint="eastAsia" w:ascii="宋体" w:hAnsi="宋体" w:eastAsia="宋体"/>
              </w:rPr>
            </w:pPr>
            <w:r>
              <w:rPr>
                <w:rFonts w:hint="eastAsia" w:ascii="宋体" w:hAnsi="宋体" w:eastAsia="宋体"/>
              </w:rPr>
              <w:t>分析故障具体原因并协调各方改进。</w:t>
            </w:r>
          </w:p>
          <w:p w14:paraId="5B0F1620">
            <w:pPr>
              <w:spacing w:after="0" w:line="360" w:lineRule="auto"/>
              <w:ind w:firstLine="420" w:firstLineChars="200"/>
              <w:rPr>
                <w:rFonts w:hint="eastAsia" w:ascii="宋体" w:hAnsi="宋体" w:eastAsia="宋体"/>
              </w:rPr>
            </w:pPr>
            <w:r>
              <w:rPr>
                <w:rFonts w:hint="eastAsia" w:ascii="宋体" w:hAnsi="宋体" w:eastAsia="宋体"/>
              </w:rPr>
              <w:t>提供用户手册、系统手册、应急预案等。</w:t>
            </w:r>
          </w:p>
          <w:p w14:paraId="62786495">
            <w:pPr>
              <w:spacing w:after="0" w:line="360" w:lineRule="auto"/>
              <w:ind w:firstLine="420" w:firstLineChars="200"/>
              <w:rPr>
                <w:rFonts w:hint="eastAsia" w:ascii="宋体" w:hAnsi="宋体" w:eastAsia="宋体"/>
              </w:rPr>
            </w:pPr>
            <w:r>
              <w:rPr>
                <w:rFonts w:hint="eastAsia" w:ascii="宋体" w:hAnsi="宋体" w:eastAsia="宋体"/>
              </w:rPr>
              <w:t>提供年度结转服务，包括建立新年度账、年底业务数据调整、上年数据结转等。</w:t>
            </w:r>
          </w:p>
          <w:p w14:paraId="3223D67E">
            <w:pPr>
              <w:spacing w:after="0" w:line="360" w:lineRule="auto"/>
              <w:ind w:firstLine="420" w:firstLineChars="200"/>
              <w:rPr>
                <w:rFonts w:hint="eastAsia" w:ascii="宋体" w:hAnsi="宋体" w:eastAsia="宋体"/>
              </w:rPr>
            </w:pPr>
            <w:r>
              <w:rPr>
                <w:rFonts w:hint="eastAsia" w:ascii="宋体" w:hAnsi="宋体" w:eastAsia="宋体"/>
              </w:rPr>
              <w:t>（二）全市单位会计核算运维</w:t>
            </w:r>
          </w:p>
          <w:p w14:paraId="361024FA">
            <w:pPr>
              <w:spacing w:after="0" w:line="360" w:lineRule="auto"/>
              <w:ind w:firstLine="420" w:firstLineChars="200"/>
              <w:rPr>
                <w:rFonts w:hint="eastAsia" w:ascii="宋体" w:hAnsi="宋体" w:eastAsia="宋体"/>
              </w:rPr>
            </w:pPr>
            <w:r>
              <w:rPr>
                <w:rFonts w:hint="eastAsia" w:ascii="宋体" w:hAnsi="宋体" w:eastAsia="宋体"/>
              </w:rPr>
              <w:t xml:space="preserve">统一门户管理。单位会计核算软件通过全省预算管理一体化系统进行门户登录。 </w:t>
            </w:r>
          </w:p>
          <w:p w14:paraId="65092F75">
            <w:pPr>
              <w:spacing w:after="0" w:line="360" w:lineRule="auto"/>
              <w:ind w:firstLine="420" w:firstLineChars="200"/>
              <w:rPr>
                <w:rFonts w:hint="eastAsia" w:ascii="宋体" w:hAnsi="宋体" w:eastAsia="宋体"/>
              </w:rPr>
            </w:pPr>
            <w:r>
              <w:rPr>
                <w:rFonts w:hint="eastAsia" w:ascii="宋体" w:hAnsi="宋体" w:eastAsia="宋体"/>
              </w:rPr>
              <w:t xml:space="preserve">统一基础信息管理。单位会计核算软件统一调用预算管理一体化相关基础信息，包括单位、项目库、资金支付、 银行账户、政府收支分类科目等信息。 </w:t>
            </w:r>
          </w:p>
          <w:p w14:paraId="65822DDF">
            <w:pPr>
              <w:spacing w:after="0" w:line="360" w:lineRule="auto"/>
              <w:ind w:firstLine="420" w:firstLineChars="200"/>
              <w:rPr>
                <w:rFonts w:hint="eastAsia" w:ascii="宋体" w:hAnsi="宋体" w:eastAsia="宋体"/>
              </w:rPr>
            </w:pPr>
            <w:r>
              <w:rPr>
                <w:rFonts w:hint="eastAsia" w:ascii="宋体" w:hAnsi="宋体" w:eastAsia="宋体"/>
              </w:rPr>
              <w:t xml:space="preserve">统一账套设置。按照财政部预算执行管理一体化要求，单位会计核算软件通过设置账套、实现统一账套管理。单位会计核算主体按照纳入预算执行管理一体化系统的预算单位进行初始化和默认账套维护。国库集中支付执行主体与单位会计核算主体一致的，单位会计核算软件将自动匹配关联单位国库集中支付与会计核算有关信息，满足会计核算的机制凭证自动生成；不一致的（如预算单列，非独立核算的单位等），需书面向省财政厅报备。各预算单位根据管理需要，经同级财政批准同意后，可在核算软件中设置工会、党费等特殊账套。 </w:t>
            </w:r>
          </w:p>
          <w:p w14:paraId="7DC6B2DC">
            <w:pPr>
              <w:spacing w:after="0" w:line="360" w:lineRule="auto"/>
              <w:ind w:firstLine="420" w:firstLineChars="200"/>
              <w:rPr>
                <w:rFonts w:hint="eastAsia" w:ascii="宋体" w:hAnsi="宋体" w:eastAsia="宋体"/>
              </w:rPr>
            </w:pPr>
            <w:r>
              <w:rPr>
                <w:rFonts w:hint="eastAsia" w:ascii="宋体" w:hAnsi="宋体" w:eastAsia="宋体"/>
              </w:rPr>
              <w:t xml:space="preserve">统一科目体系。单位会计核算软件使用省财政厅统一制定的政府会计科目体系，科目体系包含明细科目及辅助核算两方面内容,采用叠加组合方式设置。全省各级预算单位要按照省财政厅要求，执行标准化科目体系。对会计核算科目体系中已有的会计科目，单位不得自行修改；对会计核算科目体系中没有的会计科目，单位可以增加有关二级以下科目。单位对财政资金的核算结果应与财政总预算会计核算结果保持衔接，相关记账凭证所载辅助信息原则上应从国库集中支付系统自动获取。 </w:t>
            </w:r>
          </w:p>
          <w:p w14:paraId="05BE330B">
            <w:pPr>
              <w:spacing w:after="0" w:line="360" w:lineRule="auto"/>
              <w:ind w:firstLine="420" w:firstLineChars="200"/>
              <w:rPr>
                <w:rFonts w:hint="eastAsia" w:ascii="宋体" w:hAnsi="宋体" w:eastAsia="宋体"/>
              </w:rPr>
            </w:pPr>
            <w:r>
              <w:rPr>
                <w:rFonts w:hint="eastAsia" w:ascii="宋体" w:hAnsi="宋体" w:eastAsia="宋体"/>
              </w:rPr>
              <w:t xml:space="preserve">统一通用业务凭证模版。为减轻单位财务人员工作量，单位会计核算软件对国库集中支付业务、资产管理业务等统一设定凭证模版及业务场景举例，各单位可直接调用并自动生成记账凭证。 </w:t>
            </w:r>
          </w:p>
          <w:p w14:paraId="449E35A8">
            <w:pPr>
              <w:spacing w:after="0" w:line="360" w:lineRule="auto"/>
              <w:ind w:firstLine="420" w:firstLineChars="200"/>
              <w:rPr>
                <w:rFonts w:hint="eastAsia" w:ascii="宋体" w:hAnsi="宋体" w:eastAsia="宋体"/>
              </w:rPr>
            </w:pPr>
            <w:r>
              <w:rPr>
                <w:rFonts w:hint="eastAsia" w:ascii="宋体" w:hAnsi="宋体" w:eastAsia="宋体"/>
              </w:rPr>
              <w:t xml:space="preserve">统一生成相关报表。单位会计核算软件统一生成单位财务会计报表、预算会计报表，实现与部门决算、政府财务报告等系统数据互联共享。 </w:t>
            </w:r>
          </w:p>
          <w:p w14:paraId="6B9EBB37">
            <w:pPr>
              <w:spacing w:after="0" w:line="360" w:lineRule="auto"/>
              <w:ind w:firstLine="420" w:firstLineChars="200"/>
              <w:rPr>
                <w:rFonts w:hint="eastAsia" w:ascii="宋体" w:hAnsi="宋体" w:eastAsia="宋体"/>
              </w:rPr>
            </w:pPr>
            <w:r>
              <w:rPr>
                <w:rFonts w:hint="eastAsia" w:ascii="宋体" w:hAnsi="宋体" w:eastAsia="宋体"/>
              </w:rPr>
              <w:t xml:space="preserve">统一业务标准动态调整。今后因政府会计准则制度修订、决算、政府财务报告等填报口径变化引起的政策调整，财政及单位管理需求变化导致会计核算科目体系、凭证模版变化的，省财政厅相应发布调整事项，并统一在单位会计核算软件调整。 </w:t>
            </w:r>
          </w:p>
          <w:p w14:paraId="744BA753">
            <w:pPr>
              <w:spacing w:after="0" w:line="360" w:lineRule="auto"/>
              <w:ind w:firstLine="420" w:firstLineChars="200"/>
              <w:rPr>
                <w:rFonts w:hint="eastAsia" w:ascii="宋体" w:hAnsi="宋体" w:eastAsia="宋体"/>
              </w:rPr>
            </w:pPr>
            <w:r>
              <w:rPr>
                <w:rFonts w:hint="eastAsia" w:ascii="宋体" w:hAnsi="宋体" w:eastAsia="宋体"/>
              </w:rPr>
              <w:t xml:space="preserve">满足个性化核算管理需求。为兼顾部门单位个性化核算管理需求，单位会计核算软件支持部门单位明细科目及辅助核算扩展，支持个性化报表定制。 </w:t>
            </w:r>
          </w:p>
          <w:p w14:paraId="042E75CF">
            <w:pPr>
              <w:spacing w:after="0" w:line="360" w:lineRule="auto"/>
              <w:ind w:firstLine="420" w:firstLineChars="200"/>
              <w:rPr>
                <w:rFonts w:hint="eastAsia" w:ascii="宋体" w:hAnsi="宋体" w:eastAsia="宋体"/>
              </w:rPr>
            </w:pPr>
            <w:r>
              <w:rPr>
                <w:rFonts w:hint="eastAsia" w:ascii="宋体" w:hAnsi="宋体" w:eastAsia="宋体"/>
              </w:rPr>
              <w:t>确保行政事业单位</w:t>
            </w:r>
            <w:r>
              <w:rPr>
                <w:rFonts w:hint="eastAsia" w:ascii="宋体" w:hAnsi="宋体"/>
                <w:lang w:eastAsia="zh-CN"/>
              </w:rPr>
              <w:t>2026</w:t>
            </w:r>
            <w:r>
              <w:rPr>
                <w:rFonts w:hint="eastAsia" w:ascii="宋体" w:hAnsi="宋体" w:eastAsia="宋体"/>
              </w:rPr>
              <w:t>年财务核算工作正常运行。</w:t>
            </w:r>
          </w:p>
          <w:p w14:paraId="7E9339C7">
            <w:pPr>
              <w:spacing w:after="0" w:line="360" w:lineRule="auto"/>
              <w:ind w:firstLine="420" w:firstLineChars="200"/>
              <w:rPr>
                <w:rFonts w:hint="eastAsia" w:ascii="宋体" w:hAnsi="宋体" w:eastAsia="宋体"/>
              </w:rPr>
            </w:pPr>
            <w:r>
              <w:rPr>
                <w:rFonts w:hint="eastAsia" w:ascii="宋体" w:hAnsi="宋体" w:eastAsia="宋体"/>
              </w:rPr>
              <w:t>（三）市本级非税收入管理系统运维</w:t>
            </w:r>
          </w:p>
          <w:p w14:paraId="7FB5C7C7">
            <w:pPr>
              <w:spacing w:after="0" w:line="360" w:lineRule="auto"/>
              <w:ind w:firstLine="420" w:firstLineChars="200"/>
              <w:rPr>
                <w:rFonts w:hint="eastAsia" w:ascii="宋体" w:hAnsi="宋体" w:eastAsia="宋体"/>
              </w:rPr>
            </w:pPr>
            <w:r>
              <w:rPr>
                <w:rFonts w:hint="eastAsia" w:ascii="宋体" w:hAnsi="宋体" w:eastAsia="宋体"/>
              </w:rPr>
              <w:t>提供日常操作业务咨询，修复异常业务操作。</w:t>
            </w:r>
          </w:p>
          <w:p w14:paraId="5B2F721D">
            <w:pPr>
              <w:spacing w:after="0" w:line="360" w:lineRule="auto"/>
              <w:ind w:firstLine="420" w:firstLineChars="200"/>
              <w:rPr>
                <w:rFonts w:hint="eastAsia" w:ascii="宋体" w:hAnsi="宋体" w:eastAsia="宋体"/>
              </w:rPr>
            </w:pPr>
            <w:r>
              <w:rPr>
                <w:rFonts w:hint="eastAsia" w:ascii="宋体" w:hAnsi="宋体" w:eastAsia="宋体"/>
              </w:rPr>
              <w:t>微信群、电话、现场指导等渠道方式配合解答操作问题。</w:t>
            </w:r>
          </w:p>
          <w:p w14:paraId="6F91FBC5">
            <w:pPr>
              <w:spacing w:after="0" w:line="360" w:lineRule="auto"/>
              <w:ind w:firstLine="420" w:firstLineChars="200"/>
              <w:rPr>
                <w:rFonts w:hint="eastAsia" w:ascii="宋体" w:hAnsi="宋体" w:eastAsia="宋体"/>
              </w:rPr>
            </w:pPr>
            <w:r>
              <w:rPr>
                <w:rFonts w:hint="eastAsia" w:ascii="宋体" w:hAnsi="宋体" w:eastAsia="宋体"/>
              </w:rPr>
              <w:t>维护更新单位信息。</w:t>
            </w:r>
          </w:p>
          <w:p w14:paraId="74F589B7">
            <w:pPr>
              <w:spacing w:after="0" w:line="360" w:lineRule="auto"/>
              <w:ind w:firstLine="420" w:firstLineChars="200"/>
              <w:rPr>
                <w:rFonts w:hint="eastAsia" w:ascii="宋体" w:hAnsi="宋体" w:eastAsia="宋体"/>
              </w:rPr>
            </w:pPr>
            <w:r>
              <w:rPr>
                <w:rFonts w:hint="eastAsia" w:ascii="宋体" w:hAnsi="宋体" w:eastAsia="宋体"/>
              </w:rPr>
              <w:t>编制查询报表，以及报表模板调整。</w:t>
            </w:r>
          </w:p>
          <w:p w14:paraId="292EE9E4">
            <w:pPr>
              <w:spacing w:after="0" w:line="360" w:lineRule="auto"/>
              <w:ind w:firstLine="420" w:firstLineChars="200"/>
              <w:rPr>
                <w:rFonts w:hint="eastAsia" w:ascii="宋体" w:hAnsi="宋体" w:eastAsia="宋体"/>
              </w:rPr>
            </w:pPr>
            <w:r>
              <w:rPr>
                <w:rFonts w:hint="eastAsia" w:ascii="宋体" w:hAnsi="宋体" w:eastAsia="宋体"/>
              </w:rPr>
              <w:t>对系统进行日常调整、配置工作，如配置系统参数、业务参数、凭单格式、打印设置、计算公式、视图和查询报表等。</w:t>
            </w:r>
          </w:p>
          <w:p w14:paraId="1F7A474E">
            <w:pPr>
              <w:spacing w:after="0" w:line="360" w:lineRule="auto"/>
              <w:ind w:firstLine="420" w:firstLineChars="200"/>
              <w:rPr>
                <w:rFonts w:hint="eastAsia" w:ascii="宋体" w:hAnsi="宋体" w:eastAsia="宋体"/>
              </w:rPr>
            </w:pPr>
            <w:r>
              <w:rPr>
                <w:rFonts w:hint="eastAsia" w:ascii="宋体" w:hAnsi="宋体" w:eastAsia="宋体"/>
              </w:rPr>
              <w:t>协调系统开发人员进行版本升级、打补丁，调整中间件、插件等相关设置，排除系统运行中出现的故障等。</w:t>
            </w:r>
          </w:p>
        </w:tc>
      </w:tr>
      <w:tr w14:paraId="1BE74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tcBorders>
              <w:top w:val="single" w:color="auto" w:sz="4" w:space="0"/>
              <w:left w:val="single" w:color="auto" w:sz="4" w:space="0"/>
              <w:bottom w:val="single" w:color="auto" w:sz="4" w:space="0"/>
              <w:right w:val="single" w:color="auto" w:sz="4" w:space="0"/>
            </w:tcBorders>
            <w:noWrap w:val="0"/>
            <w:vAlign w:val="center"/>
          </w:tcPr>
          <w:p w14:paraId="605DC15F">
            <w:pPr>
              <w:spacing w:after="0" w:line="240" w:lineRule="auto"/>
              <w:rPr>
                <w:rFonts w:hint="default" w:ascii="宋体" w:hAnsi="宋体" w:eastAsia="宋体" w:cs="Times New Roman"/>
                <w:kern w:val="2"/>
                <w:sz w:val="22"/>
                <w:szCs w:val="24"/>
                <w:lang w:val="en-US" w:eastAsia="zh-CN" w:bidi="ar-SA"/>
              </w:rPr>
            </w:pPr>
            <w:r>
              <w:rPr>
                <w:rFonts w:hint="eastAsia" w:ascii="宋体" w:hAnsi="宋体" w:eastAsia="宋体" w:cs="Times New Roman"/>
                <w:kern w:val="2"/>
                <w:sz w:val="22"/>
                <w:szCs w:val="24"/>
                <w:lang w:val="en-US" w:eastAsia="zh-CN" w:bidi="ar-SA"/>
              </w:rPr>
              <w:t>3</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0ABF7173">
            <w:pPr>
              <w:spacing w:after="0" w:line="240" w:lineRule="auto"/>
              <w:rPr>
                <w:rFonts w:hint="eastAsia" w:ascii="宋体" w:hAnsi="宋体" w:eastAsia="宋体" w:cs="Times New Roman"/>
                <w:kern w:val="2"/>
                <w:sz w:val="22"/>
                <w:szCs w:val="24"/>
                <w:lang w:val="en-US" w:eastAsia="zh-CN" w:bidi="ar-SA"/>
              </w:rPr>
            </w:pPr>
            <w:r>
              <w:rPr>
                <w:rFonts w:hint="eastAsia" w:ascii="宋体" w:hAnsi="宋体" w:eastAsia="宋体"/>
              </w:rPr>
              <w:t>服务方式及要求</w:t>
            </w:r>
          </w:p>
        </w:tc>
        <w:tc>
          <w:tcPr>
            <w:tcW w:w="6946" w:type="dxa"/>
            <w:tcBorders>
              <w:top w:val="single" w:color="auto" w:sz="4" w:space="0"/>
              <w:left w:val="single" w:color="auto" w:sz="4" w:space="0"/>
              <w:bottom w:val="single" w:color="auto" w:sz="4" w:space="0"/>
              <w:right w:val="single" w:color="auto" w:sz="4" w:space="0"/>
            </w:tcBorders>
            <w:noWrap w:val="0"/>
            <w:vAlign w:val="top"/>
          </w:tcPr>
          <w:p w14:paraId="7ECE2F4C">
            <w:pPr>
              <w:spacing w:after="0" w:line="360" w:lineRule="auto"/>
              <w:ind w:firstLine="420" w:firstLineChars="200"/>
              <w:rPr>
                <w:rFonts w:hint="eastAsia" w:ascii="宋体" w:hAnsi="宋体" w:eastAsia="宋体"/>
              </w:rPr>
            </w:pPr>
            <w:r>
              <w:rPr>
                <w:rFonts w:hint="eastAsia" w:ascii="宋体" w:hAnsi="宋体" w:eastAsia="宋体"/>
              </w:rPr>
              <w:t>（一）服务原则要求</w:t>
            </w:r>
          </w:p>
          <w:p w14:paraId="32469378">
            <w:pPr>
              <w:spacing w:after="0" w:line="360" w:lineRule="auto"/>
              <w:ind w:firstLine="420" w:firstLineChars="200"/>
              <w:rPr>
                <w:rFonts w:hint="eastAsia" w:ascii="宋体" w:hAnsi="宋体" w:eastAsia="宋体"/>
              </w:rPr>
            </w:pPr>
            <w:r>
              <w:rPr>
                <w:rFonts w:hint="eastAsia" w:ascii="宋体" w:hAnsi="宋体" w:eastAsia="宋体"/>
              </w:rPr>
              <w:t>成交供应商需遵循实效性原则：即快速的响应。根据系统的硬件配置、应用需求、地理环境等因素，采取电话、远程诊断和现场服务的方式及时解决各种突发的技术问题。</w:t>
            </w:r>
          </w:p>
          <w:p w14:paraId="761E2394">
            <w:pPr>
              <w:spacing w:after="0" w:line="360" w:lineRule="auto"/>
              <w:ind w:firstLine="420" w:firstLineChars="200"/>
              <w:rPr>
                <w:rFonts w:hint="eastAsia" w:ascii="宋体" w:hAnsi="宋体" w:eastAsia="宋体"/>
              </w:rPr>
            </w:pPr>
            <w:r>
              <w:rPr>
                <w:rFonts w:hint="eastAsia" w:ascii="宋体" w:hAnsi="宋体" w:eastAsia="宋体"/>
              </w:rPr>
              <w:t>成交供应商需遵循前瞻性原则：即对问题做出预见性分析，并为采购人使用的系统将来的发展和扩充提供建议。</w:t>
            </w:r>
          </w:p>
          <w:p w14:paraId="429C3D7C">
            <w:pPr>
              <w:spacing w:after="0" w:line="360" w:lineRule="auto"/>
              <w:ind w:firstLine="420" w:firstLineChars="200"/>
              <w:rPr>
                <w:rFonts w:hint="eastAsia" w:ascii="宋体" w:hAnsi="宋体" w:eastAsia="宋体"/>
              </w:rPr>
            </w:pPr>
            <w:r>
              <w:rPr>
                <w:rFonts w:hint="eastAsia" w:ascii="宋体" w:hAnsi="宋体" w:eastAsia="宋体"/>
              </w:rPr>
              <w:t>成交供应商需遵循顾问性原则：即提供采购人所需的咨询服务；对采购人在使用系统中遇到的问题，提供改进的原则和手段。</w:t>
            </w:r>
          </w:p>
          <w:p w14:paraId="542B5AF2">
            <w:pPr>
              <w:spacing w:after="0" w:line="360" w:lineRule="auto"/>
              <w:ind w:firstLine="420" w:firstLineChars="200"/>
              <w:rPr>
                <w:rFonts w:hint="eastAsia" w:ascii="宋体" w:hAnsi="宋体" w:eastAsia="宋体"/>
              </w:rPr>
            </w:pPr>
            <w:r>
              <w:rPr>
                <w:rFonts w:hint="eastAsia" w:ascii="宋体" w:hAnsi="宋体" w:eastAsia="宋体"/>
              </w:rPr>
              <w:t>成交供应商需遵循完整性原则：对所提供的所有设备进行服务支持，并对采购人与系统相关的其它设备提供必要的服务。</w:t>
            </w:r>
          </w:p>
          <w:p w14:paraId="122E8D29">
            <w:pPr>
              <w:spacing w:after="0" w:line="360" w:lineRule="auto"/>
              <w:ind w:firstLine="420" w:firstLineChars="200"/>
              <w:rPr>
                <w:rFonts w:hint="eastAsia" w:ascii="宋体" w:hAnsi="宋体" w:eastAsia="宋体"/>
              </w:rPr>
            </w:pPr>
            <w:r>
              <w:rPr>
                <w:rFonts w:hint="eastAsia" w:ascii="宋体" w:hAnsi="宋体" w:eastAsia="宋体"/>
              </w:rPr>
              <w:t>成交供应商需遵循规范性原则：即服务过程可监督、可管理、可追溯，从而保证服务的质量。</w:t>
            </w:r>
          </w:p>
          <w:p w14:paraId="569B2155">
            <w:pPr>
              <w:spacing w:after="0" w:line="360" w:lineRule="auto"/>
              <w:ind w:firstLine="420" w:firstLineChars="200"/>
              <w:rPr>
                <w:rFonts w:hint="eastAsia" w:ascii="宋体" w:hAnsi="宋体" w:eastAsia="宋体"/>
              </w:rPr>
            </w:pPr>
            <w:r>
              <w:rPr>
                <w:rFonts w:hint="eastAsia" w:ascii="宋体" w:hAnsi="宋体" w:eastAsia="宋体"/>
              </w:rPr>
              <w:t>(二）服务策略要求</w:t>
            </w:r>
          </w:p>
          <w:p w14:paraId="1C40A9C0">
            <w:pPr>
              <w:spacing w:after="0" w:line="360" w:lineRule="auto"/>
              <w:ind w:firstLine="420" w:firstLineChars="200"/>
              <w:rPr>
                <w:rFonts w:hint="eastAsia" w:ascii="宋体" w:hAnsi="宋体" w:eastAsia="宋体"/>
              </w:rPr>
            </w:pPr>
            <w:r>
              <w:rPr>
                <w:rFonts w:hint="eastAsia" w:ascii="宋体" w:hAnsi="宋体" w:eastAsia="宋体"/>
              </w:rPr>
              <w:t>成交供应商提供的服务需遵循：服务标准化、服务体系化、服务主动化、服务电子化等多个方面体现。</w:t>
            </w:r>
          </w:p>
          <w:p w14:paraId="229F4978">
            <w:pPr>
              <w:spacing w:after="0" w:line="360" w:lineRule="auto"/>
              <w:ind w:firstLine="420" w:firstLineChars="200"/>
              <w:rPr>
                <w:rFonts w:hint="eastAsia" w:ascii="宋体" w:hAnsi="宋体" w:eastAsia="宋体"/>
              </w:rPr>
            </w:pPr>
            <w:r>
              <w:rPr>
                <w:rFonts w:hint="eastAsia" w:ascii="宋体" w:hAnsi="宋体" w:eastAsia="宋体"/>
              </w:rPr>
              <w:t>(三）服务内容概括</w:t>
            </w:r>
          </w:p>
          <w:p w14:paraId="5F61158D">
            <w:pPr>
              <w:spacing w:after="0" w:line="360" w:lineRule="auto"/>
              <w:ind w:firstLine="420" w:firstLineChars="200"/>
              <w:rPr>
                <w:rFonts w:hint="eastAsia" w:ascii="宋体" w:hAnsi="宋体" w:eastAsia="宋体"/>
              </w:rPr>
            </w:pPr>
            <w:r>
              <w:rPr>
                <w:rFonts w:hint="eastAsia" w:ascii="宋体" w:hAnsi="宋体" w:eastAsia="宋体"/>
              </w:rPr>
              <w:t>提供软件使用咨询、软件应用辅导、软件补丁安装。</w:t>
            </w:r>
          </w:p>
          <w:p w14:paraId="7BC68D2A">
            <w:pPr>
              <w:spacing w:after="0" w:line="360" w:lineRule="auto"/>
              <w:ind w:firstLine="420" w:firstLineChars="200"/>
              <w:rPr>
                <w:rFonts w:hint="eastAsia" w:ascii="宋体" w:hAnsi="宋体" w:eastAsia="宋体"/>
              </w:rPr>
            </w:pPr>
            <w:r>
              <w:rPr>
                <w:rFonts w:hint="eastAsia" w:ascii="宋体" w:hAnsi="宋体" w:eastAsia="宋体"/>
              </w:rPr>
              <w:t>提供财政业务咨询和软件的性能提高/优化。</w:t>
            </w:r>
          </w:p>
          <w:p w14:paraId="1CB2FED2">
            <w:pPr>
              <w:spacing w:after="0" w:line="360" w:lineRule="auto"/>
              <w:ind w:firstLine="420" w:firstLineChars="200"/>
              <w:rPr>
                <w:rFonts w:hint="eastAsia" w:ascii="宋体" w:hAnsi="宋体" w:eastAsia="宋体"/>
              </w:rPr>
            </w:pPr>
            <w:r>
              <w:rPr>
                <w:rFonts w:hint="eastAsia" w:ascii="宋体" w:hAnsi="宋体" w:eastAsia="宋体"/>
              </w:rPr>
              <w:t>提供软件使用异常情况处理、软件故障排除、软件缺陷修复。</w:t>
            </w:r>
          </w:p>
          <w:p w14:paraId="444351B5">
            <w:pPr>
              <w:spacing w:after="0" w:line="360" w:lineRule="auto"/>
              <w:ind w:firstLine="420" w:firstLineChars="200"/>
              <w:rPr>
                <w:rFonts w:hint="eastAsia" w:ascii="宋体" w:hAnsi="宋体" w:eastAsia="宋体"/>
              </w:rPr>
            </w:pPr>
            <w:r>
              <w:rPr>
                <w:rFonts w:hint="eastAsia" w:ascii="宋体" w:hAnsi="宋体" w:eastAsia="宋体"/>
              </w:rPr>
              <w:t>提供软件现有功能的适应性调整（适应性调整是财政内部软件现有功能调整并不涉及软件处理流程的修改或软件模块的新增）及因此而所需的培训。</w:t>
            </w:r>
          </w:p>
          <w:p w14:paraId="05A1791A">
            <w:pPr>
              <w:spacing w:after="0" w:line="360" w:lineRule="auto"/>
              <w:ind w:firstLine="420" w:firstLineChars="200"/>
              <w:rPr>
                <w:rFonts w:hint="eastAsia" w:ascii="宋体" w:hAnsi="宋体" w:eastAsia="宋体"/>
              </w:rPr>
            </w:pPr>
            <w:r>
              <w:rPr>
                <w:rFonts w:hint="eastAsia" w:ascii="宋体" w:hAnsi="宋体" w:eastAsia="宋体"/>
              </w:rPr>
              <w:t>提供本软件所涉及的应用平台和系统软件的日常技术支持。</w:t>
            </w:r>
          </w:p>
          <w:p w14:paraId="162380BE">
            <w:pPr>
              <w:spacing w:after="0" w:line="360" w:lineRule="auto"/>
              <w:ind w:firstLine="420" w:firstLineChars="200"/>
              <w:rPr>
                <w:rFonts w:hint="eastAsia" w:ascii="宋体" w:hAnsi="宋体" w:eastAsia="宋体"/>
              </w:rPr>
            </w:pPr>
            <w:r>
              <w:rPr>
                <w:rFonts w:hint="eastAsia" w:ascii="宋体" w:hAnsi="宋体" w:eastAsia="宋体"/>
              </w:rPr>
              <w:t>(四)服务方式要求</w:t>
            </w:r>
          </w:p>
          <w:p w14:paraId="01EDAE4F">
            <w:pPr>
              <w:spacing w:after="0" w:line="360" w:lineRule="auto"/>
              <w:ind w:firstLine="420" w:firstLineChars="200"/>
              <w:rPr>
                <w:rFonts w:hint="eastAsia" w:ascii="宋体" w:hAnsi="宋体" w:eastAsia="宋体" w:cs="Times New Roman"/>
                <w:kern w:val="2"/>
                <w:sz w:val="22"/>
                <w:szCs w:val="24"/>
                <w:lang w:val="en-US" w:eastAsia="zh-CN" w:bidi="ar-SA"/>
              </w:rPr>
            </w:pPr>
            <w:r>
              <w:rPr>
                <w:rFonts w:hint="eastAsia" w:ascii="宋体" w:hAnsi="宋体" w:eastAsia="宋体"/>
              </w:rPr>
              <w:t>成交供应商需要保证用采购人系统高度的可用率,保障采购人的正常工作，保证但不局限于以下几种方式：1.热线支持；2.在线服务支持；3.远程维护；4.驻场服务；5.现场维护等等。根据故障事件的等级做出不同程度的响应：低级、中级、高级、严重。</w:t>
            </w:r>
          </w:p>
        </w:tc>
      </w:tr>
      <w:tr w14:paraId="65685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tcBorders>
              <w:top w:val="single" w:color="auto" w:sz="4" w:space="0"/>
              <w:left w:val="single" w:color="auto" w:sz="4" w:space="0"/>
              <w:bottom w:val="single" w:color="auto" w:sz="4" w:space="0"/>
              <w:right w:val="single" w:color="auto" w:sz="4" w:space="0"/>
            </w:tcBorders>
            <w:noWrap w:val="0"/>
            <w:vAlign w:val="center"/>
          </w:tcPr>
          <w:p w14:paraId="345DD253">
            <w:pPr>
              <w:spacing w:after="0" w:line="240" w:lineRule="auto"/>
              <w:rPr>
                <w:rFonts w:hint="default" w:ascii="宋体" w:hAnsi="宋体" w:eastAsia="宋体" w:cs="Times New Roman"/>
                <w:kern w:val="2"/>
                <w:sz w:val="22"/>
                <w:szCs w:val="24"/>
                <w:lang w:val="en-US" w:eastAsia="zh-CN" w:bidi="ar-SA"/>
              </w:rPr>
            </w:pPr>
            <w:r>
              <w:rPr>
                <w:rFonts w:hint="eastAsia" w:ascii="宋体" w:hAnsi="宋体" w:eastAsia="宋体" w:cs="Times New Roman"/>
                <w:kern w:val="2"/>
                <w:sz w:val="22"/>
                <w:szCs w:val="24"/>
                <w:lang w:val="en-US" w:eastAsia="zh-CN" w:bidi="ar-SA"/>
              </w:rPr>
              <w:t>4</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706CBDA4">
            <w:pPr>
              <w:spacing w:after="0" w:line="240" w:lineRule="auto"/>
              <w:rPr>
                <w:rFonts w:hint="eastAsia" w:ascii="宋体" w:hAnsi="宋体" w:eastAsia="宋体" w:cs="Times New Roman"/>
                <w:kern w:val="2"/>
                <w:sz w:val="22"/>
                <w:szCs w:val="24"/>
                <w:lang w:val="en-US" w:eastAsia="zh-CN" w:bidi="ar-SA"/>
              </w:rPr>
            </w:pPr>
            <w:r>
              <w:rPr>
                <w:rFonts w:hint="eastAsia" w:ascii="宋体" w:hAnsi="宋体" w:eastAsia="宋体"/>
              </w:rPr>
              <w:t>系统应急服务</w:t>
            </w:r>
            <w:r>
              <w:rPr>
                <w:rFonts w:hint="eastAsia" w:ascii="宋体" w:hAnsi="宋体" w:cs="Calibri"/>
              </w:rPr>
              <w:t>及安全保密要求</w:t>
            </w:r>
          </w:p>
        </w:tc>
        <w:tc>
          <w:tcPr>
            <w:tcW w:w="6946" w:type="dxa"/>
            <w:tcBorders>
              <w:top w:val="single" w:color="auto" w:sz="4" w:space="0"/>
              <w:left w:val="single" w:color="auto" w:sz="4" w:space="0"/>
              <w:bottom w:val="single" w:color="auto" w:sz="4" w:space="0"/>
              <w:right w:val="single" w:color="auto" w:sz="4" w:space="0"/>
            </w:tcBorders>
            <w:noWrap w:val="0"/>
            <w:vAlign w:val="top"/>
          </w:tcPr>
          <w:p w14:paraId="1B821A5D">
            <w:pPr>
              <w:spacing w:after="0" w:line="360" w:lineRule="auto"/>
              <w:ind w:firstLine="420" w:firstLineChars="200"/>
              <w:rPr>
                <w:rFonts w:hint="eastAsia" w:ascii="宋体" w:hAnsi="宋体" w:eastAsia="宋体"/>
              </w:rPr>
            </w:pPr>
            <w:r>
              <w:rPr>
                <w:rFonts w:hint="eastAsia" w:ascii="宋体" w:hAnsi="宋体" w:eastAsia="宋体"/>
              </w:rPr>
              <w:t>提供系统应急服务，主要包括：</w:t>
            </w:r>
          </w:p>
          <w:p w14:paraId="4D0C2E80">
            <w:pPr>
              <w:spacing w:after="0" w:line="360" w:lineRule="auto"/>
              <w:ind w:firstLine="420" w:firstLineChars="200"/>
              <w:rPr>
                <w:rFonts w:hint="eastAsia" w:ascii="宋体" w:hAnsi="宋体" w:eastAsia="宋体"/>
              </w:rPr>
            </w:pPr>
            <w:r>
              <w:rPr>
                <w:rFonts w:hint="eastAsia" w:ascii="宋体" w:hAnsi="宋体" w:eastAsia="宋体"/>
              </w:rPr>
              <w:t>（一）为降低系统运行风险，在系统上线或更新前需拟定应急事件处理方案，用于应对系统上线或更新后的问题处理。应急事件处理方案内容包括应急处置范围，应急处置方案风险分析，应急处置验证通过和失败准则，应急处置方法，应急处置问题跟踪策略等。</w:t>
            </w:r>
          </w:p>
          <w:p w14:paraId="632B07C7">
            <w:pPr>
              <w:spacing w:after="0" w:line="360" w:lineRule="auto"/>
              <w:ind w:firstLine="420" w:firstLineChars="200"/>
              <w:rPr>
                <w:rFonts w:hint="eastAsia" w:ascii="宋体" w:hAnsi="宋体" w:eastAsia="宋体"/>
              </w:rPr>
            </w:pPr>
            <w:r>
              <w:rPr>
                <w:rFonts w:hint="eastAsia" w:ascii="宋体" w:hAnsi="宋体" w:eastAsia="宋体"/>
              </w:rPr>
              <w:t>（二）为保障业务高峰期内系统平稳运行，需根据财政业务周期性特点，加大运维保障力度，增加驻场服务，以缓解业务高峰期间的系统压力风险。</w:t>
            </w:r>
          </w:p>
          <w:p w14:paraId="5CA49BEE">
            <w:pPr>
              <w:spacing w:after="0" w:line="360" w:lineRule="auto"/>
              <w:ind w:firstLine="420" w:firstLineChars="200"/>
              <w:rPr>
                <w:rFonts w:hint="eastAsia" w:ascii="宋体" w:hAnsi="宋体" w:eastAsia="宋体"/>
              </w:rPr>
            </w:pPr>
            <w:r>
              <w:rPr>
                <w:rFonts w:hint="eastAsia" w:ascii="宋体" w:hAnsi="宋体" w:eastAsia="宋体"/>
              </w:rPr>
              <w:t>响应时间</w:t>
            </w:r>
          </w:p>
          <w:p w14:paraId="6EE7574A">
            <w:pPr>
              <w:spacing w:after="0" w:line="360" w:lineRule="auto"/>
              <w:ind w:firstLine="420" w:firstLineChars="200"/>
              <w:rPr>
                <w:rFonts w:hint="eastAsia" w:ascii="宋体" w:hAnsi="宋体" w:eastAsia="宋体"/>
              </w:rPr>
            </w:pPr>
            <w:r>
              <w:rPr>
                <w:rFonts w:hint="eastAsia" w:ascii="宋体" w:hAnsi="宋体" w:eastAsia="宋体"/>
              </w:rPr>
              <w:t>（一）紧急</w:t>
            </w:r>
            <w:r>
              <w:rPr>
                <w:rFonts w:ascii="宋体" w:hAnsi="宋体" w:eastAsia="宋体"/>
              </w:rPr>
              <w:t xml:space="preserve"> (</w:t>
            </w:r>
            <w:r>
              <w:rPr>
                <w:rFonts w:hint="eastAsia" w:ascii="宋体" w:hAnsi="宋体" w:eastAsia="宋体"/>
              </w:rPr>
              <w:t>系统瘫痪</w:t>
            </w:r>
            <w:r>
              <w:rPr>
                <w:rFonts w:ascii="宋体" w:hAnsi="宋体" w:eastAsia="宋体"/>
              </w:rPr>
              <w:t>)</w:t>
            </w:r>
            <w:r>
              <w:rPr>
                <w:rFonts w:hint="eastAsia" w:ascii="宋体" w:hAnsi="宋体" w:eastAsia="宋体"/>
              </w:rPr>
              <w:t>，严重影响系统运行和管理</w:t>
            </w:r>
            <w:r>
              <w:rPr>
                <w:rFonts w:ascii="宋体" w:hAnsi="宋体" w:eastAsia="宋体"/>
              </w:rPr>
              <w:t>,</w:t>
            </w:r>
            <w:r>
              <w:rPr>
                <w:rFonts w:hint="eastAsia" w:ascii="宋体" w:hAnsi="宋体" w:eastAsia="宋体"/>
              </w:rPr>
              <w:t>系统服务</w:t>
            </w:r>
            <w:r>
              <w:rPr>
                <w:rFonts w:ascii="宋体" w:hAnsi="宋体" w:eastAsia="宋体"/>
              </w:rPr>
              <w:t>,</w:t>
            </w:r>
            <w:r>
              <w:rPr>
                <w:rFonts w:hint="eastAsia" w:ascii="宋体" w:hAnsi="宋体" w:eastAsia="宋体"/>
              </w:rPr>
              <w:t>系统处理能力</w:t>
            </w:r>
            <w:r>
              <w:rPr>
                <w:rFonts w:ascii="宋体" w:hAnsi="宋体" w:eastAsia="宋体"/>
              </w:rPr>
              <w:t>,</w:t>
            </w:r>
            <w:r>
              <w:rPr>
                <w:rFonts w:hint="eastAsia" w:ascii="宋体" w:hAnsi="宋体" w:eastAsia="宋体"/>
              </w:rPr>
              <w:t>通信流量等紧急业务</w:t>
            </w:r>
            <w:r>
              <w:rPr>
                <w:rFonts w:ascii="宋体" w:hAnsi="宋体" w:eastAsia="宋体"/>
              </w:rPr>
              <w:t>,</w:t>
            </w:r>
            <w:r>
              <w:rPr>
                <w:rFonts w:hint="eastAsia" w:ascii="宋体" w:hAnsi="宋体" w:eastAsia="宋体"/>
              </w:rPr>
              <w:t>需要立即采取纠正措施。上班时间电话立即响应、现场</w:t>
            </w:r>
            <w:r>
              <w:rPr>
                <w:rFonts w:ascii="宋体" w:hAnsi="宋体" w:eastAsia="宋体"/>
              </w:rPr>
              <w:t>30</w:t>
            </w:r>
            <w:r>
              <w:rPr>
                <w:rFonts w:hint="eastAsia" w:ascii="宋体" w:hAnsi="宋体" w:eastAsia="宋体"/>
              </w:rPr>
              <w:t>分钟内响应、解决时限</w:t>
            </w:r>
            <w:r>
              <w:rPr>
                <w:rFonts w:ascii="宋体" w:hAnsi="宋体" w:eastAsia="宋体"/>
              </w:rPr>
              <w:t>30</w:t>
            </w:r>
            <w:r>
              <w:rPr>
                <w:rFonts w:hint="eastAsia" w:ascii="宋体" w:hAnsi="宋体" w:eastAsia="宋体"/>
              </w:rPr>
              <w:t>分钟内。下班时间立即响应、现场</w:t>
            </w:r>
            <w:r>
              <w:rPr>
                <w:rFonts w:ascii="宋体" w:hAnsi="宋体" w:eastAsia="宋体"/>
              </w:rPr>
              <w:t>1</w:t>
            </w:r>
            <w:r>
              <w:rPr>
                <w:rFonts w:hint="eastAsia" w:ascii="宋体" w:hAnsi="宋体" w:eastAsia="宋体"/>
              </w:rPr>
              <w:t>小时内响应、解决时限</w:t>
            </w:r>
            <w:r>
              <w:rPr>
                <w:rFonts w:ascii="宋体" w:hAnsi="宋体" w:eastAsia="宋体"/>
              </w:rPr>
              <w:t>1</w:t>
            </w:r>
            <w:r>
              <w:rPr>
                <w:rFonts w:hint="eastAsia" w:ascii="宋体" w:hAnsi="宋体" w:eastAsia="宋体"/>
              </w:rPr>
              <w:t>小时内。</w:t>
            </w:r>
          </w:p>
          <w:p w14:paraId="40DB6494">
            <w:pPr>
              <w:spacing w:after="0" w:line="360" w:lineRule="auto"/>
              <w:ind w:firstLine="420" w:firstLineChars="200"/>
              <w:rPr>
                <w:rFonts w:hint="eastAsia" w:ascii="宋体" w:hAnsi="宋体" w:eastAsia="宋体"/>
              </w:rPr>
            </w:pPr>
            <w:r>
              <w:rPr>
                <w:rFonts w:hint="eastAsia" w:ascii="宋体" w:hAnsi="宋体" w:eastAsia="宋体"/>
              </w:rPr>
              <w:t>（二）一般</w:t>
            </w:r>
            <w:r>
              <w:rPr>
                <w:rFonts w:ascii="宋体" w:hAnsi="宋体" w:eastAsia="宋体"/>
              </w:rPr>
              <w:t xml:space="preserve"> (</w:t>
            </w:r>
            <w:r>
              <w:rPr>
                <w:rFonts w:hint="eastAsia" w:ascii="宋体" w:hAnsi="宋体" w:eastAsia="宋体"/>
              </w:rPr>
              <w:t>系统一般故障</w:t>
            </w:r>
            <w:r>
              <w:rPr>
                <w:rFonts w:ascii="宋体" w:hAnsi="宋体" w:eastAsia="宋体"/>
              </w:rPr>
              <w:t>)</w:t>
            </w:r>
            <w:r>
              <w:rPr>
                <w:rFonts w:hint="eastAsia" w:ascii="宋体" w:hAnsi="宋体" w:eastAsia="宋体"/>
              </w:rPr>
              <w:t>，不会严重削弱系统性能</w:t>
            </w:r>
            <w:r>
              <w:rPr>
                <w:rFonts w:ascii="宋体" w:hAnsi="宋体" w:eastAsia="宋体"/>
              </w:rPr>
              <w:t>,</w:t>
            </w:r>
            <w:r>
              <w:rPr>
                <w:rFonts w:hint="eastAsia" w:ascii="宋体" w:hAnsi="宋体" w:eastAsia="宋体"/>
              </w:rPr>
              <w:t>以及不会严重影响提供服务的问题</w:t>
            </w:r>
            <w:r>
              <w:rPr>
                <w:rFonts w:ascii="宋体" w:hAnsi="宋体" w:eastAsia="宋体"/>
              </w:rPr>
              <w:t>,</w:t>
            </w:r>
            <w:r>
              <w:rPr>
                <w:rFonts w:hint="eastAsia" w:ascii="宋体" w:hAnsi="宋体" w:eastAsia="宋体"/>
              </w:rPr>
              <w:t>需要立即给予关注。上班时间电话立即响应、现场1小时内响应、解决时限</w:t>
            </w:r>
            <w:r>
              <w:rPr>
                <w:rFonts w:ascii="宋体" w:hAnsi="宋体" w:eastAsia="宋体"/>
              </w:rPr>
              <w:t>1</w:t>
            </w:r>
            <w:r>
              <w:rPr>
                <w:rFonts w:hint="eastAsia" w:ascii="宋体" w:hAnsi="宋体" w:eastAsia="宋体"/>
              </w:rPr>
              <w:t>小时内。下班时间立即响应、现场</w:t>
            </w:r>
            <w:r>
              <w:rPr>
                <w:rFonts w:ascii="宋体" w:hAnsi="宋体" w:eastAsia="宋体"/>
              </w:rPr>
              <w:t>2</w:t>
            </w:r>
            <w:r>
              <w:rPr>
                <w:rFonts w:hint="eastAsia" w:ascii="宋体" w:hAnsi="宋体" w:eastAsia="宋体"/>
              </w:rPr>
              <w:t>小时内响应、解决时限</w:t>
            </w:r>
            <w:r>
              <w:rPr>
                <w:rFonts w:ascii="宋体" w:hAnsi="宋体" w:eastAsia="宋体"/>
              </w:rPr>
              <w:t>2</w:t>
            </w:r>
            <w:r>
              <w:rPr>
                <w:rFonts w:hint="eastAsia" w:ascii="宋体" w:hAnsi="宋体" w:eastAsia="宋体"/>
              </w:rPr>
              <w:t>小时内。</w:t>
            </w:r>
          </w:p>
          <w:p w14:paraId="523C096D">
            <w:pPr>
              <w:spacing w:after="0" w:line="360" w:lineRule="auto"/>
              <w:ind w:firstLine="420" w:firstLineChars="200"/>
              <w:rPr>
                <w:rFonts w:hint="eastAsia" w:ascii="宋体" w:hAnsi="宋体" w:eastAsia="宋体"/>
              </w:rPr>
            </w:pPr>
            <w:r>
              <w:rPr>
                <w:rFonts w:hint="eastAsia" w:ascii="宋体" w:hAnsi="宋体" w:eastAsia="宋体"/>
              </w:rPr>
              <w:t>（三）其它故障和服务，非关键性。上班时间立即响应、现场</w:t>
            </w:r>
            <w:r>
              <w:rPr>
                <w:rFonts w:ascii="宋体" w:hAnsi="宋体" w:eastAsia="宋体"/>
              </w:rPr>
              <w:t>4</w:t>
            </w:r>
            <w:r>
              <w:rPr>
                <w:rFonts w:hint="eastAsia" w:ascii="宋体" w:hAnsi="宋体" w:eastAsia="宋体"/>
              </w:rPr>
              <w:t>小时之内响应、解决限时</w:t>
            </w:r>
            <w:r>
              <w:rPr>
                <w:rFonts w:ascii="宋体" w:hAnsi="宋体" w:eastAsia="宋体"/>
              </w:rPr>
              <w:t>4</w:t>
            </w:r>
            <w:r>
              <w:rPr>
                <w:rFonts w:hint="eastAsia" w:ascii="宋体" w:hAnsi="宋体" w:eastAsia="宋体"/>
              </w:rPr>
              <w:t>小时内。下班时间立即响应、现场</w:t>
            </w:r>
            <w:r>
              <w:rPr>
                <w:rFonts w:ascii="宋体" w:hAnsi="宋体" w:eastAsia="宋体"/>
              </w:rPr>
              <w:t>8</w:t>
            </w:r>
            <w:r>
              <w:rPr>
                <w:rFonts w:hint="eastAsia" w:ascii="宋体" w:hAnsi="宋体" w:eastAsia="宋体"/>
              </w:rPr>
              <w:t>小时内响应、解决时限</w:t>
            </w:r>
            <w:r>
              <w:rPr>
                <w:rFonts w:ascii="宋体" w:hAnsi="宋体" w:eastAsia="宋体"/>
              </w:rPr>
              <w:t>8</w:t>
            </w:r>
            <w:r>
              <w:rPr>
                <w:rFonts w:hint="eastAsia" w:ascii="宋体" w:hAnsi="宋体" w:eastAsia="宋体"/>
              </w:rPr>
              <w:t>小时内。</w:t>
            </w:r>
          </w:p>
          <w:p w14:paraId="1A00F17D">
            <w:pPr>
              <w:spacing w:after="0" w:line="360" w:lineRule="auto"/>
              <w:ind w:firstLine="420" w:firstLineChars="200"/>
              <w:rPr>
                <w:rFonts w:hint="eastAsia" w:ascii="宋体" w:hAnsi="宋体" w:eastAsia="宋体"/>
              </w:rPr>
            </w:pPr>
            <w:r>
              <w:rPr>
                <w:rFonts w:hint="eastAsia" w:ascii="宋体" w:hAnsi="宋体" w:eastAsia="宋体"/>
              </w:rPr>
              <w:t>响应处置报告:</w:t>
            </w:r>
          </w:p>
          <w:p w14:paraId="44CDB90C">
            <w:pPr>
              <w:spacing w:after="0" w:line="360" w:lineRule="auto"/>
              <w:ind w:firstLine="420" w:firstLineChars="200"/>
              <w:rPr>
                <w:rFonts w:hint="eastAsia" w:ascii="宋体" w:hAnsi="宋体" w:eastAsia="宋体"/>
              </w:rPr>
            </w:pPr>
            <w:r>
              <w:rPr>
                <w:rFonts w:hint="eastAsia" w:ascii="宋体" w:hAnsi="宋体" w:eastAsia="宋体"/>
              </w:rPr>
              <w:t>故障处理完成后，成交供应商需根据故障级别，提交当次故障响应处置报告，报告内容包含：故障级别、故障描述、故障发生及解决时间点、故障解决过程、处理结果、故障原因分析、总结等方面，财政方审核后备案。</w:t>
            </w:r>
          </w:p>
          <w:p w14:paraId="7E18AAE6">
            <w:pPr>
              <w:spacing w:after="0" w:line="360" w:lineRule="auto"/>
              <w:ind w:firstLine="420" w:firstLineChars="200"/>
              <w:rPr>
                <w:rFonts w:hint="eastAsia" w:ascii="宋体" w:hAnsi="宋体" w:eastAsia="宋体"/>
              </w:rPr>
            </w:pPr>
            <w:r>
              <w:rPr>
                <w:rFonts w:hint="eastAsia" w:ascii="宋体" w:hAnsi="宋体" w:cs="Calibri"/>
              </w:rPr>
              <w:t>安全保密服务要求，主要包括：</w:t>
            </w:r>
          </w:p>
          <w:p w14:paraId="57C832DE">
            <w:pPr>
              <w:widowControl/>
              <w:spacing w:after="0" w:line="360" w:lineRule="auto"/>
              <w:ind w:firstLine="480"/>
              <w:rPr>
                <w:rFonts w:hint="eastAsia" w:ascii="宋体" w:hAnsi="宋体" w:cs="宋体"/>
              </w:rPr>
            </w:pPr>
            <w:r>
              <w:rPr>
                <w:rFonts w:hint="eastAsia" w:ascii="宋体" w:hAnsi="宋体" w:cs="宋体"/>
              </w:rPr>
              <w:t>（1）安全运维管理要求</w:t>
            </w:r>
          </w:p>
          <w:p w14:paraId="1ECD30D3">
            <w:pPr>
              <w:widowControl/>
              <w:spacing w:after="0" w:line="360" w:lineRule="auto"/>
              <w:ind w:firstLine="482"/>
              <w:rPr>
                <w:rFonts w:hint="eastAsia" w:ascii="宋体" w:hAnsi="宋体" w:cs="宋体"/>
              </w:rPr>
            </w:pPr>
            <w:r>
              <w:rPr>
                <w:rFonts w:hint="eastAsia" w:ascii="宋体" w:hAnsi="宋体" w:cs="宋体"/>
              </w:rPr>
              <w:t>成交供应商必须规范日常的安全操作，通过实施必要的安全运行维护措施，保障符合财政部的总体安全策略。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p>
          <w:p w14:paraId="27F1BC28">
            <w:pPr>
              <w:widowControl/>
              <w:spacing w:after="0" w:line="360" w:lineRule="auto"/>
              <w:ind w:firstLine="482"/>
              <w:rPr>
                <w:rFonts w:hint="eastAsia" w:ascii="宋体" w:hAnsi="宋体" w:cs="宋体"/>
              </w:rPr>
            </w:pPr>
            <w:r>
              <w:rPr>
                <w:rFonts w:hint="eastAsia" w:ascii="宋体" w:hAnsi="宋体" w:cs="宋体"/>
              </w:rPr>
              <w:t>（2）技术安全防护要求</w:t>
            </w:r>
          </w:p>
          <w:p w14:paraId="04FDD78E">
            <w:pPr>
              <w:widowControl/>
              <w:spacing w:after="0" w:line="360" w:lineRule="auto"/>
              <w:ind w:firstLine="482"/>
              <w:rPr>
                <w:rFonts w:hint="eastAsia" w:ascii="宋体" w:hAnsi="宋体" w:cs="宋体"/>
              </w:rPr>
            </w:pPr>
            <w:r>
              <w:rPr>
                <w:rFonts w:hint="eastAsia" w:ascii="宋体" w:hAnsi="宋体" w:cs="宋体"/>
              </w:rPr>
              <w:t>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p>
          <w:p w14:paraId="70BE68B7">
            <w:pPr>
              <w:widowControl/>
              <w:spacing w:after="0" w:line="360" w:lineRule="auto"/>
              <w:ind w:firstLine="480"/>
              <w:rPr>
                <w:rFonts w:hint="eastAsia" w:ascii="宋体" w:hAnsi="宋体" w:cs="宋体"/>
              </w:rPr>
            </w:pPr>
            <w:r>
              <w:rPr>
                <w:rFonts w:hint="eastAsia" w:ascii="宋体" w:hAnsi="宋体" w:cs="宋体"/>
              </w:rPr>
              <w:t>（3）信息保密要求</w:t>
            </w:r>
          </w:p>
          <w:p w14:paraId="0BB42C20">
            <w:pPr>
              <w:widowControl/>
              <w:spacing w:after="0" w:line="360" w:lineRule="auto"/>
              <w:ind w:firstLine="482"/>
              <w:rPr>
                <w:rFonts w:hint="eastAsia" w:ascii="宋体" w:hAnsi="宋体" w:cs="宋体"/>
              </w:rPr>
            </w:pPr>
            <w:r>
              <w:rPr>
                <w:rFonts w:hint="eastAsia" w:ascii="宋体" w:hAnsi="宋体" w:cs="宋体"/>
              </w:rPr>
              <w:t>成交供应商承诺对采购人提供的内部资料、数据和信息予以保密。未经采购人书面许可，不许以任何形式向第三方透露。成交供应商应与驻场运维服务人员签订保密协议，督促运维服务人员严格遵守保密规定。</w:t>
            </w:r>
          </w:p>
          <w:p w14:paraId="15B6BF1C">
            <w:pPr>
              <w:widowControl/>
              <w:spacing w:after="0" w:line="360" w:lineRule="auto"/>
              <w:ind w:firstLine="482"/>
              <w:rPr>
                <w:rFonts w:hint="eastAsia" w:ascii="宋体" w:hAnsi="宋体" w:cs="宋体"/>
              </w:rPr>
            </w:pPr>
            <w:r>
              <w:rPr>
                <w:rFonts w:hint="eastAsia" w:ascii="宋体" w:hAnsi="宋体" w:cs="宋体"/>
              </w:rPr>
              <w:t>(4)人员制度</w:t>
            </w:r>
          </w:p>
          <w:p w14:paraId="4DEC1F54">
            <w:pPr>
              <w:widowControl/>
              <w:spacing w:after="0" w:line="360" w:lineRule="auto"/>
              <w:ind w:firstLine="482"/>
              <w:rPr>
                <w:rFonts w:hint="eastAsia" w:ascii="宋体" w:hAnsi="宋体" w:cs="宋体"/>
              </w:rPr>
            </w:pPr>
            <w:r>
              <w:rPr>
                <w:rFonts w:hint="eastAsia" w:ascii="宋体" w:hAnsi="宋体" w:cs="宋体"/>
              </w:rPr>
              <w:t>主要包括：公司对服务人员的工作要求\对工作人员的背调\对人员操作权限的划分等；</w:t>
            </w:r>
          </w:p>
          <w:p w14:paraId="26924AD4">
            <w:pPr>
              <w:widowControl/>
              <w:spacing w:after="0" w:line="360" w:lineRule="auto"/>
              <w:ind w:firstLine="482"/>
              <w:rPr>
                <w:rFonts w:hint="eastAsia" w:ascii="宋体" w:hAnsi="宋体" w:cs="宋体"/>
              </w:rPr>
            </w:pPr>
            <w:r>
              <w:rPr>
                <w:rFonts w:hint="eastAsia" w:ascii="宋体" w:hAnsi="宋体" w:cs="宋体"/>
              </w:rPr>
              <w:t>1.</w:t>
            </w:r>
            <w:r>
              <w:rPr>
                <w:rFonts w:ascii="宋体" w:hAnsi="宋体" w:cs="宋体"/>
              </w:rPr>
              <w:t>成交供应商提供现场人员</w:t>
            </w:r>
            <w:r>
              <w:rPr>
                <w:rFonts w:hint="eastAsia" w:ascii="宋体" w:hAnsi="宋体" w:cs="宋体"/>
              </w:rPr>
              <w:t>规章</w:t>
            </w:r>
            <w:r>
              <w:rPr>
                <w:rFonts w:ascii="宋体" w:hAnsi="宋体" w:cs="宋体"/>
              </w:rPr>
              <w:t>管理制度，包括工作纪律、职责和权限、客户沟通</w:t>
            </w:r>
            <w:r>
              <w:rPr>
                <w:rFonts w:hint="eastAsia" w:ascii="宋体" w:hAnsi="宋体" w:cs="宋体"/>
              </w:rPr>
              <w:t>、</w:t>
            </w:r>
            <w:r>
              <w:rPr>
                <w:rFonts w:ascii="宋体" w:hAnsi="宋体" w:cs="宋体"/>
              </w:rPr>
              <w:t>汇报</w:t>
            </w:r>
            <w:r>
              <w:rPr>
                <w:rFonts w:hint="eastAsia" w:ascii="宋体" w:hAnsi="宋体" w:cs="宋体"/>
              </w:rPr>
              <w:t>和安全管理</w:t>
            </w:r>
            <w:r>
              <w:rPr>
                <w:rFonts w:ascii="宋体" w:hAnsi="宋体" w:cs="宋体"/>
              </w:rPr>
              <w:t>等</w:t>
            </w:r>
            <w:r>
              <w:rPr>
                <w:rFonts w:hint="eastAsia" w:ascii="宋体" w:hAnsi="宋体" w:cs="宋体"/>
              </w:rPr>
              <w:t>方面；</w:t>
            </w:r>
          </w:p>
          <w:p w14:paraId="78871C5C">
            <w:pPr>
              <w:widowControl/>
              <w:spacing w:after="0" w:line="360" w:lineRule="auto"/>
              <w:ind w:firstLine="482"/>
              <w:rPr>
                <w:rFonts w:hint="eastAsia" w:ascii="宋体" w:hAnsi="宋体" w:cs="宋体"/>
              </w:rPr>
            </w:pPr>
            <w:r>
              <w:rPr>
                <w:rFonts w:hint="eastAsia" w:ascii="宋体" w:hAnsi="宋体" w:cs="宋体"/>
              </w:rPr>
              <w:t>2.成交供应商应对驻点人员进行背景调查，确保员工的诚信度和专业度，降低用人风险。背调一般包含以下几方面：个人信息调查、工作履历调查、工作表现调查、商业背景调查。</w:t>
            </w:r>
          </w:p>
          <w:p w14:paraId="4E409D1D">
            <w:pPr>
              <w:widowControl/>
              <w:spacing w:after="0" w:line="360" w:lineRule="auto"/>
              <w:ind w:firstLine="482" w:firstLineChars="0"/>
              <w:rPr>
                <w:rFonts w:hint="eastAsia" w:ascii="宋体" w:hAnsi="宋体" w:eastAsia="宋体" w:cs="宋体"/>
                <w:kern w:val="2"/>
                <w:sz w:val="22"/>
                <w:szCs w:val="24"/>
                <w:lang w:val="en-US" w:eastAsia="zh-CN" w:bidi="ar-SA"/>
              </w:rPr>
            </w:pPr>
            <w:r>
              <w:rPr>
                <w:rFonts w:hint="eastAsia" w:ascii="宋体" w:hAnsi="宋体" w:cs="宋体"/>
              </w:rPr>
              <w:t>3.成交供应商应对驻点人员的操作权限进行划分，以确保工作的高效性和安全性。操作权限主要包括：访问权限、操作权限和管理权限三种，</w:t>
            </w:r>
            <w:r>
              <w:rPr>
                <w:rFonts w:ascii="宋体" w:hAnsi="宋体" w:cs="宋体"/>
              </w:rPr>
              <w:t>成交供应商需按驻场人员具体岗位划分数据操作权限，提供操作操作权限清单。</w:t>
            </w:r>
          </w:p>
        </w:tc>
      </w:tr>
      <w:tr w14:paraId="4974D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tcBorders>
              <w:top w:val="single" w:color="auto" w:sz="4" w:space="0"/>
              <w:left w:val="single" w:color="auto" w:sz="4" w:space="0"/>
              <w:bottom w:val="single" w:color="auto" w:sz="4" w:space="0"/>
              <w:right w:val="single" w:color="auto" w:sz="4" w:space="0"/>
            </w:tcBorders>
            <w:noWrap w:val="0"/>
            <w:vAlign w:val="center"/>
          </w:tcPr>
          <w:p w14:paraId="0E26524E">
            <w:pPr>
              <w:spacing w:after="0" w:line="240" w:lineRule="auto"/>
              <w:rPr>
                <w:rFonts w:hint="default" w:ascii="宋体" w:hAnsi="宋体" w:eastAsia="宋体" w:cs="Times New Roman"/>
                <w:kern w:val="2"/>
                <w:sz w:val="22"/>
                <w:szCs w:val="24"/>
                <w:lang w:val="en-US" w:eastAsia="zh-CN" w:bidi="ar-SA"/>
              </w:rPr>
            </w:pPr>
            <w:r>
              <w:rPr>
                <w:rFonts w:hint="eastAsia" w:ascii="宋体" w:hAnsi="宋体" w:eastAsia="宋体" w:cs="Times New Roman"/>
                <w:kern w:val="2"/>
                <w:sz w:val="22"/>
                <w:szCs w:val="24"/>
                <w:lang w:val="en-US" w:eastAsia="zh-CN" w:bidi="ar-SA"/>
              </w:rPr>
              <w:t>5</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5D6151A8">
            <w:pPr>
              <w:spacing w:after="0" w:line="240" w:lineRule="auto"/>
              <w:rPr>
                <w:rFonts w:hint="eastAsia" w:ascii="宋体" w:hAnsi="宋体" w:eastAsia="宋体" w:cs="Times New Roman"/>
                <w:b/>
                <w:bCs/>
                <w:kern w:val="2"/>
                <w:sz w:val="22"/>
                <w:szCs w:val="24"/>
                <w:lang w:val="en-US" w:eastAsia="zh-CN" w:bidi="ar-SA"/>
              </w:rPr>
            </w:pPr>
            <w:r>
              <w:rPr>
                <w:rFonts w:hint="eastAsia" w:ascii="宋体" w:hAnsi="宋体" w:eastAsia="宋体"/>
              </w:rPr>
              <w:t>运维服务工作要求</w:t>
            </w:r>
          </w:p>
        </w:tc>
        <w:tc>
          <w:tcPr>
            <w:tcW w:w="6946" w:type="dxa"/>
            <w:tcBorders>
              <w:top w:val="single" w:color="auto" w:sz="4" w:space="0"/>
              <w:left w:val="single" w:color="auto" w:sz="4" w:space="0"/>
              <w:bottom w:val="single" w:color="auto" w:sz="4" w:space="0"/>
              <w:right w:val="single" w:color="auto" w:sz="4" w:space="0"/>
            </w:tcBorders>
            <w:noWrap w:val="0"/>
            <w:vAlign w:val="top"/>
          </w:tcPr>
          <w:p w14:paraId="1423F0E6">
            <w:pPr>
              <w:spacing w:after="0" w:line="360" w:lineRule="auto"/>
              <w:ind w:firstLine="420" w:firstLineChars="200"/>
              <w:rPr>
                <w:rFonts w:hint="eastAsia" w:ascii="宋体" w:hAnsi="宋体" w:eastAsia="宋体"/>
              </w:rPr>
            </w:pPr>
            <w:r>
              <w:rPr>
                <w:rFonts w:hint="eastAsia" w:ascii="宋体" w:hAnsi="宋体" w:eastAsia="宋体"/>
              </w:rPr>
              <w:t>实施服务要充分考虑容错、应急、负载等要求，依托智能运维服务平台，结合严谨的测试管理，以保证系统的高可用性。</w:t>
            </w:r>
          </w:p>
          <w:p w14:paraId="64DB9BCE">
            <w:pPr>
              <w:spacing w:after="0" w:line="360" w:lineRule="auto"/>
              <w:ind w:firstLine="420" w:firstLineChars="200"/>
              <w:rPr>
                <w:rFonts w:hint="eastAsia" w:ascii="宋体" w:hAnsi="宋体" w:eastAsia="宋体"/>
              </w:rPr>
            </w:pPr>
            <w:r>
              <w:rPr>
                <w:rFonts w:hint="eastAsia" w:ascii="宋体" w:hAnsi="宋体" w:eastAsia="宋体"/>
              </w:rPr>
              <w:t>实施服务模式包括现场支持、电话咨询、Email等。</w:t>
            </w:r>
          </w:p>
          <w:p w14:paraId="16182327">
            <w:pPr>
              <w:spacing w:after="0" w:line="360" w:lineRule="auto"/>
              <w:ind w:firstLine="420" w:firstLineChars="200"/>
              <w:rPr>
                <w:rFonts w:hint="eastAsia" w:ascii="宋体" w:hAnsi="宋体" w:eastAsia="宋体"/>
              </w:rPr>
            </w:pPr>
            <w:r>
              <w:rPr>
                <w:rFonts w:hint="eastAsia" w:ascii="宋体" w:hAnsi="宋体" w:eastAsia="宋体"/>
              </w:rPr>
              <w:t>（一）现场服务</w:t>
            </w:r>
          </w:p>
          <w:p w14:paraId="0656946F">
            <w:pPr>
              <w:spacing w:after="0" w:line="360" w:lineRule="auto"/>
              <w:ind w:firstLine="420" w:firstLineChars="200"/>
              <w:rPr>
                <w:rFonts w:hint="eastAsia" w:ascii="宋体" w:hAnsi="宋体" w:eastAsia="宋体"/>
              </w:rPr>
            </w:pPr>
            <w:r>
              <w:rPr>
                <w:rFonts w:hint="eastAsia" w:ascii="宋体" w:hAnsi="宋体" w:eastAsia="宋体"/>
              </w:rPr>
              <w:t>成交供应商负责提供现场服务，服务工作包括软件使用咨询、软件异常情况处理、数据异常维护、系统缺陷修复、系统迁移、重新安装等服务。并根据采购人需要，派技术服务人员到采购单位现场服务。包括软件使用咨询、软件异常情况处理、软件数据异常的维护等。现场指导采购人完成系统操作，对系统的功能操作或采购人提出的其他系统问题进行现场讲解，对采购人进行系统操作培训等。</w:t>
            </w:r>
          </w:p>
          <w:p w14:paraId="070C79AF">
            <w:pPr>
              <w:spacing w:after="0" w:line="360" w:lineRule="auto"/>
              <w:ind w:firstLine="420" w:firstLineChars="200"/>
              <w:rPr>
                <w:rFonts w:hint="eastAsia" w:ascii="宋体" w:hAnsi="宋体" w:eastAsia="宋体"/>
              </w:rPr>
            </w:pPr>
            <w:r>
              <w:rPr>
                <w:rFonts w:hint="eastAsia" w:ascii="宋体" w:hAnsi="宋体" w:eastAsia="宋体"/>
              </w:rPr>
              <w:t>（二）运维工作规范</w:t>
            </w:r>
          </w:p>
          <w:p w14:paraId="6DFDBCB4">
            <w:pPr>
              <w:spacing w:after="0" w:line="360" w:lineRule="auto"/>
              <w:ind w:firstLine="420" w:firstLineChars="200"/>
              <w:rPr>
                <w:rFonts w:hint="eastAsia" w:ascii="宋体" w:hAnsi="宋体" w:eastAsia="宋体"/>
              </w:rPr>
            </w:pPr>
            <w:r>
              <w:rPr>
                <w:rFonts w:hint="eastAsia" w:ascii="宋体" w:hAnsi="宋体" w:eastAsia="宋体"/>
              </w:rPr>
              <w:t>财政预算管理一体化系统是财政各类核心业务开展的业务系统，运维工作必须规范，要制定明确合理的运维计划，要有完备的运维档案。应具备规范、完整的服务管理体系，规范开展相关支撑工作，完整记录服务过程和结果。定期与服务对象组织会议，沟通阶段支撑成果、工作中存在的问题和后续的改进计划。</w:t>
            </w:r>
          </w:p>
          <w:p w14:paraId="309AAD97">
            <w:pPr>
              <w:spacing w:after="0" w:line="360" w:lineRule="auto"/>
              <w:ind w:firstLine="420" w:firstLineChars="200"/>
              <w:rPr>
                <w:rFonts w:hint="eastAsia" w:ascii="宋体" w:hAnsi="宋体" w:eastAsia="宋体"/>
              </w:rPr>
            </w:pPr>
            <w:r>
              <w:rPr>
                <w:rFonts w:hint="eastAsia" w:ascii="宋体" w:hAnsi="宋体" w:eastAsia="宋体"/>
              </w:rPr>
              <w:t>（三）电话服务标准</w:t>
            </w:r>
          </w:p>
          <w:p w14:paraId="2200B047">
            <w:pPr>
              <w:spacing w:after="0" w:line="360" w:lineRule="auto"/>
              <w:ind w:firstLine="420" w:firstLineChars="200"/>
              <w:rPr>
                <w:rFonts w:hint="eastAsia" w:ascii="宋体" w:hAnsi="宋体" w:eastAsia="宋体"/>
              </w:rPr>
            </w:pPr>
            <w:r>
              <w:rPr>
                <w:rFonts w:hint="eastAsia" w:ascii="宋体" w:hAnsi="宋体" w:eastAsia="宋体"/>
              </w:rPr>
              <w:t>成交供应商提供7*24小时电话服务，在日常技术支持服务中，服务团队接听财政用户、预算单位用户的热线电话，详细记录问题并解答用户提出的问题，及时更新对应系统的运维知识库，做好问题跟踪记录。对电话服务承诺如下：</w:t>
            </w:r>
          </w:p>
          <w:p w14:paraId="5EF182A6">
            <w:pPr>
              <w:spacing w:after="0" w:line="360" w:lineRule="auto"/>
              <w:ind w:firstLine="420" w:firstLineChars="200"/>
              <w:rPr>
                <w:rFonts w:hint="eastAsia" w:ascii="宋体" w:hAnsi="宋体" w:eastAsia="宋体"/>
              </w:rPr>
            </w:pPr>
            <w:r>
              <w:rPr>
                <w:rFonts w:hint="eastAsia" w:ascii="宋体" w:hAnsi="宋体" w:eastAsia="宋体"/>
              </w:rPr>
              <w:t>工作日内实时响应客户电话。</w:t>
            </w:r>
          </w:p>
          <w:p w14:paraId="606CA3D8">
            <w:pPr>
              <w:spacing w:after="0" w:line="360" w:lineRule="auto"/>
              <w:ind w:firstLine="420" w:firstLineChars="200"/>
              <w:rPr>
                <w:rFonts w:hint="eastAsia" w:ascii="宋体" w:hAnsi="宋体" w:eastAsia="宋体"/>
              </w:rPr>
            </w:pPr>
            <w:r>
              <w:rPr>
                <w:rFonts w:hint="eastAsia" w:ascii="宋体" w:hAnsi="宋体" w:eastAsia="宋体"/>
              </w:rPr>
              <w:t>非工作日30分钟内回复客户电话。</w:t>
            </w:r>
          </w:p>
          <w:p w14:paraId="4D6ECA70">
            <w:pPr>
              <w:spacing w:after="0" w:line="360" w:lineRule="auto"/>
              <w:ind w:firstLine="420" w:firstLineChars="200"/>
              <w:rPr>
                <w:rFonts w:hint="eastAsia" w:ascii="宋体" w:hAnsi="宋体" w:eastAsia="宋体"/>
              </w:rPr>
            </w:pPr>
            <w:r>
              <w:rPr>
                <w:rFonts w:hint="eastAsia" w:ascii="宋体" w:hAnsi="宋体" w:eastAsia="宋体"/>
              </w:rPr>
              <w:t>（四）故障响应标准</w:t>
            </w:r>
          </w:p>
          <w:p w14:paraId="64959634">
            <w:pPr>
              <w:spacing w:after="0" w:line="360" w:lineRule="auto"/>
              <w:ind w:firstLine="420" w:firstLineChars="200"/>
              <w:rPr>
                <w:rFonts w:hint="eastAsia" w:ascii="宋体" w:hAnsi="宋体" w:eastAsia="宋体"/>
              </w:rPr>
            </w:pPr>
            <w:r>
              <w:rPr>
                <w:rFonts w:hint="eastAsia" w:ascii="宋体" w:hAnsi="宋体" w:eastAsia="宋体"/>
              </w:rPr>
              <w:t>积极与系统开发运维团队沟通协调，对一般故障，在半小时内响应并在1小时内解决；重大故障在2小时内解决。</w:t>
            </w:r>
          </w:p>
          <w:p w14:paraId="385679F8">
            <w:pPr>
              <w:spacing w:after="0" w:line="360" w:lineRule="auto"/>
              <w:ind w:firstLine="420" w:firstLineChars="200"/>
              <w:rPr>
                <w:rFonts w:hint="eastAsia" w:ascii="宋体" w:hAnsi="宋体" w:eastAsia="宋体"/>
              </w:rPr>
            </w:pPr>
            <w:r>
              <w:rPr>
                <w:rFonts w:hint="eastAsia" w:ascii="宋体" w:hAnsi="宋体" w:eastAsia="宋体"/>
              </w:rPr>
              <w:t>（五）服务人员要求</w:t>
            </w:r>
          </w:p>
          <w:p w14:paraId="7CD629A9">
            <w:pPr>
              <w:spacing w:after="0" w:line="360" w:lineRule="auto"/>
              <w:ind w:firstLine="420" w:firstLineChars="200"/>
              <w:rPr>
                <w:rFonts w:hint="eastAsia" w:ascii="宋体" w:hAnsi="宋体" w:eastAsia="宋体"/>
                <w:i/>
                <w:iCs/>
                <w:u w:val="single"/>
              </w:rPr>
            </w:pPr>
            <w:r>
              <w:rPr>
                <w:rFonts w:hint="eastAsia" w:ascii="宋体" w:hAnsi="宋体" w:eastAsia="宋体"/>
              </w:rPr>
              <w:t>为保障项目质量，需提供充足的人力资源驻场实施服务，并设计人力资源保障解决方案，要求服务人员配备充足、分工合理，计划科学。</w:t>
            </w:r>
            <w:r>
              <w:rPr>
                <w:rFonts w:hint="eastAsia" w:ascii="宋体" w:hAnsi="宋体" w:eastAsia="宋体"/>
                <w:b/>
                <w:bCs/>
                <w:i/>
                <w:iCs/>
                <w:u w:val="single"/>
              </w:rPr>
              <w:t>驻场实施服务人数不得少于2人。供应商须按上述要求列明相关人员，并提供供应商近三个月任意一个月为上述人员缴纳的社保证明，扫描上传。</w:t>
            </w:r>
          </w:p>
          <w:p w14:paraId="3F1D3A52">
            <w:pPr>
              <w:spacing w:after="0" w:line="360" w:lineRule="auto"/>
              <w:ind w:firstLine="420" w:firstLineChars="200"/>
              <w:rPr>
                <w:rFonts w:hint="eastAsia" w:ascii="宋体" w:hAnsi="宋体" w:eastAsia="宋体" w:cs="Times New Roman"/>
                <w:kern w:val="2"/>
                <w:sz w:val="22"/>
                <w:szCs w:val="24"/>
                <w:lang w:val="en-US" w:eastAsia="zh-CN" w:bidi="ar-SA"/>
              </w:rPr>
            </w:pPr>
            <w:r>
              <w:rPr>
                <w:rFonts w:hint="eastAsia" w:ascii="宋体" w:hAnsi="宋体" w:eastAsia="宋体"/>
              </w:rPr>
              <w:t>驻场实施服务人员在高邮市财政局的统一领导下开展项目要求的工作。</w:t>
            </w:r>
          </w:p>
        </w:tc>
      </w:tr>
      <w:tr w14:paraId="16620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tcBorders>
              <w:top w:val="single" w:color="auto" w:sz="4" w:space="0"/>
              <w:left w:val="single" w:color="auto" w:sz="4" w:space="0"/>
              <w:bottom w:val="single" w:color="auto" w:sz="4" w:space="0"/>
              <w:right w:val="single" w:color="auto" w:sz="4" w:space="0"/>
            </w:tcBorders>
            <w:noWrap w:val="0"/>
            <w:vAlign w:val="center"/>
          </w:tcPr>
          <w:p w14:paraId="255A2C89">
            <w:pPr>
              <w:spacing w:after="0" w:line="240" w:lineRule="auto"/>
              <w:rPr>
                <w:rFonts w:hint="eastAsia" w:ascii="宋体" w:hAnsi="宋体" w:eastAsia="宋体" w:cs="Times New Roman"/>
                <w:kern w:val="2"/>
                <w:sz w:val="22"/>
                <w:szCs w:val="24"/>
                <w:lang w:val="en-US" w:eastAsia="zh-CN" w:bidi="ar-SA"/>
              </w:rPr>
            </w:pPr>
            <w:r>
              <w:rPr>
                <w:rFonts w:ascii="宋体" w:hAnsi="宋体" w:eastAsia="宋体"/>
              </w:rPr>
              <w:t>6</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656F30DD">
            <w:pPr>
              <w:spacing w:after="0" w:line="240" w:lineRule="auto"/>
              <w:rPr>
                <w:rFonts w:hint="eastAsia" w:ascii="宋体" w:hAnsi="宋体" w:eastAsia="宋体" w:cs="Times New Roman"/>
                <w:kern w:val="2"/>
                <w:sz w:val="22"/>
                <w:szCs w:val="24"/>
                <w:lang w:val="en-US" w:eastAsia="zh-CN" w:bidi="ar-SA"/>
              </w:rPr>
            </w:pPr>
            <w:r>
              <w:rPr>
                <w:rFonts w:hint="eastAsia" w:ascii="宋体" w:hAnsi="宋体" w:eastAsia="宋体"/>
              </w:rPr>
              <w:t>重点难点分析及解决策略要求</w:t>
            </w:r>
          </w:p>
        </w:tc>
        <w:tc>
          <w:tcPr>
            <w:tcW w:w="6946" w:type="dxa"/>
            <w:tcBorders>
              <w:top w:val="single" w:color="auto" w:sz="4" w:space="0"/>
              <w:left w:val="single" w:color="auto" w:sz="4" w:space="0"/>
              <w:bottom w:val="single" w:color="auto" w:sz="4" w:space="0"/>
              <w:right w:val="single" w:color="auto" w:sz="4" w:space="0"/>
            </w:tcBorders>
            <w:noWrap w:val="0"/>
            <w:vAlign w:val="top"/>
          </w:tcPr>
          <w:p w14:paraId="3E6F208A">
            <w:pPr>
              <w:spacing w:after="0" w:line="360" w:lineRule="auto"/>
              <w:ind w:firstLine="420" w:firstLineChars="200"/>
              <w:rPr>
                <w:rFonts w:hint="eastAsia" w:ascii="宋体" w:hAnsi="宋体" w:eastAsia="宋体" w:cs="Times New Roman"/>
                <w:kern w:val="2"/>
                <w:sz w:val="22"/>
                <w:szCs w:val="24"/>
                <w:lang w:val="en-US" w:eastAsia="zh-CN" w:bidi="ar-SA"/>
              </w:rPr>
            </w:pPr>
            <w:r>
              <w:rPr>
                <w:rFonts w:hint="eastAsia" w:ascii="宋体" w:hAnsi="宋体" w:eastAsia="宋体"/>
              </w:rPr>
              <w:t>结合实施经验分析过程中可能存在的重点难点问题（包含但不限于：实施工作量动态变化、各部门间统筹协调、系统本地化适配改造、运维团队人员调配管理、与软件开发团队沟通协调等），并提供相对应的具有合理性、可操作性的解决方案。</w:t>
            </w:r>
          </w:p>
        </w:tc>
      </w:tr>
      <w:tr w14:paraId="4E720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tcBorders>
              <w:top w:val="single" w:color="auto" w:sz="4" w:space="0"/>
              <w:left w:val="single" w:color="auto" w:sz="4" w:space="0"/>
              <w:bottom w:val="single" w:color="auto" w:sz="4" w:space="0"/>
              <w:right w:val="single" w:color="auto" w:sz="4" w:space="0"/>
            </w:tcBorders>
            <w:noWrap w:val="0"/>
            <w:vAlign w:val="center"/>
          </w:tcPr>
          <w:p w14:paraId="11138AAD">
            <w:pPr>
              <w:spacing w:after="0" w:line="240" w:lineRule="auto"/>
              <w:rPr>
                <w:rFonts w:hint="default" w:ascii="宋体" w:hAnsi="宋体" w:eastAsia="宋体" w:cs="Times New Roman"/>
                <w:kern w:val="2"/>
                <w:sz w:val="22"/>
                <w:szCs w:val="24"/>
                <w:lang w:val="en-US" w:eastAsia="zh-CN" w:bidi="ar-SA"/>
              </w:rPr>
            </w:pPr>
            <w:r>
              <w:rPr>
                <w:rFonts w:hint="eastAsia" w:ascii="宋体" w:hAnsi="宋体" w:eastAsia="宋体" w:cs="Times New Roman"/>
                <w:kern w:val="2"/>
                <w:sz w:val="22"/>
                <w:szCs w:val="24"/>
                <w:lang w:val="en-US" w:eastAsia="zh-CN" w:bidi="ar-SA"/>
              </w:rPr>
              <w:t>7</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12A774E0">
            <w:pPr>
              <w:spacing w:after="0" w:line="240" w:lineRule="auto"/>
              <w:rPr>
                <w:rFonts w:hint="eastAsia" w:ascii="宋体" w:hAnsi="宋体" w:eastAsia="宋体" w:cs="Times New Roman"/>
                <w:b/>
                <w:bCs/>
                <w:kern w:val="2"/>
                <w:sz w:val="22"/>
                <w:szCs w:val="24"/>
                <w:lang w:val="en-US" w:eastAsia="zh-CN" w:bidi="ar-SA"/>
              </w:rPr>
            </w:pPr>
            <w:r>
              <w:rPr>
                <w:rFonts w:hint="eastAsia" w:ascii="宋体" w:hAnsi="宋体" w:eastAsia="宋体"/>
              </w:rPr>
              <w:t>财政核心业务的熟悉程度要求</w:t>
            </w:r>
          </w:p>
        </w:tc>
        <w:tc>
          <w:tcPr>
            <w:tcW w:w="6946" w:type="dxa"/>
            <w:tcBorders>
              <w:top w:val="single" w:color="auto" w:sz="4" w:space="0"/>
              <w:left w:val="single" w:color="auto" w:sz="4" w:space="0"/>
              <w:bottom w:val="single" w:color="auto" w:sz="4" w:space="0"/>
              <w:right w:val="single" w:color="auto" w:sz="4" w:space="0"/>
            </w:tcBorders>
            <w:noWrap w:val="0"/>
            <w:vAlign w:val="top"/>
          </w:tcPr>
          <w:p w14:paraId="79ABB592">
            <w:pPr>
              <w:spacing w:after="0" w:line="360" w:lineRule="auto"/>
              <w:ind w:firstLine="420" w:firstLineChars="200"/>
              <w:rPr>
                <w:rFonts w:hint="eastAsia" w:ascii="宋体" w:hAnsi="宋体" w:eastAsia="宋体"/>
              </w:rPr>
            </w:pPr>
            <w:r>
              <w:rPr>
                <w:rFonts w:hint="eastAsia" w:ascii="宋体" w:hAnsi="宋体" w:eastAsia="宋体"/>
              </w:rPr>
              <w:t>（一）部门预算和绩效管理</w:t>
            </w:r>
          </w:p>
          <w:p w14:paraId="282D1694">
            <w:pPr>
              <w:spacing w:after="0" w:line="360" w:lineRule="auto"/>
              <w:ind w:firstLine="420" w:firstLineChars="200"/>
              <w:rPr>
                <w:rFonts w:hint="eastAsia" w:ascii="宋体" w:hAnsi="宋体" w:eastAsia="宋体"/>
              </w:rPr>
            </w:pPr>
            <w:r>
              <w:rPr>
                <w:rFonts w:hint="eastAsia" w:ascii="宋体" w:hAnsi="宋体" w:eastAsia="宋体"/>
              </w:rPr>
              <w:t>1. 做好预算编制（含绩效管理）模块的需求规格说明书制定、业务需求申请表整理等相关工作，开展现状流程梳理，业务调研和需求分析。</w:t>
            </w:r>
          </w:p>
          <w:p w14:paraId="39565616">
            <w:pPr>
              <w:spacing w:after="0" w:line="360" w:lineRule="auto"/>
              <w:ind w:firstLine="420" w:firstLineChars="200"/>
              <w:rPr>
                <w:rFonts w:hint="eastAsia" w:ascii="宋体" w:hAnsi="宋体" w:eastAsia="宋体"/>
              </w:rPr>
            </w:pPr>
            <w:r>
              <w:rPr>
                <w:rFonts w:hint="eastAsia" w:ascii="宋体" w:hAnsi="宋体" w:eastAsia="宋体"/>
              </w:rPr>
              <w:t>2. 做好预算编制（含绩效管理）模块的基础数据准备和维护、流程配置等工作，包括但不限于以下内容：</w:t>
            </w:r>
          </w:p>
          <w:p w14:paraId="049CAA7D">
            <w:pPr>
              <w:spacing w:after="0" w:line="360" w:lineRule="auto"/>
              <w:ind w:firstLine="420" w:firstLineChars="200"/>
              <w:rPr>
                <w:rFonts w:hint="eastAsia" w:ascii="宋体" w:hAnsi="宋体" w:eastAsia="宋体"/>
              </w:rPr>
            </w:pPr>
            <w:r>
              <w:rPr>
                <w:rFonts w:hint="eastAsia" w:ascii="宋体" w:hAnsi="宋体" w:eastAsia="宋体"/>
              </w:rPr>
              <w:t>(1)基础数据管理</w:t>
            </w:r>
          </w:p>
          <w:p w14:paraId="6736C0C8">
            <w:pPr>
              <w:spacing w:after="0" w:line="360" w:lineRule="auto"/>
              <w:ind w:firstLine="420" w:firstLineChars="200"/>
              <w:rPr>
                <w:rFonts w:hint="eastAsia" w:ascii="宋体" w:hAnsi="宋体" w:eastAsia="宋体"/>
              </w:rPr>
            </w:pPr>
            <w:r>
              <w:rPr>
                <w:rFonts w:hint="eastAsia" w:ascii="宋体" w:hAnsi="宋体" w:eastAsia="宋体"/>
              </w:rPr>
              <w:t>(2)组织管理</w:t>
            </w:r>
          </w:p>
          <w:p w14:paraId="6A4454D0">
            <w:pPr>
              <w:spacing w:after="0" w:line="360" w:lineRule="auto"/>
              <w:ind w:firstLine="420" w:firstLineChars="200"/>
              <w:rPr>
                <w:rFonts w:hint="eastAsia" w:ascii="宋体" w:hAnsi="宋体" w:eastAsia="宋体"/>
              </w:rPr>
            </w:pPr>
            <w:r>
              <w:rPr>
                <w:rFonts w:hint="eastAsia" w:ascii="宋体" w:hAnsi="宋体" w:eastAsia="宋体"/>
              </w:rPr>
              <w:t>(3)用户管理</w:t>
            </w:r>
          </w:p>
          <w:p w14:paraId="16F5211D">
            <w:pPr>
              <w:spacing w:after="0" w:line="360" w:lineRule="auto"/>
              <w:ind w:firstLine="420" w:firstLineChars="200"/>
              <w:rPr>
                <w:rFonts w:hint="eastAsia" w:ascii="宋体" w:hAnsi="宋体" w:eastAsia="宋体"/>
              </w:rPr>
            </w:pPr>
            <w:r>
              <w:rPr>
                <w:rFonts w:hint="eastAsia" w:ascii="宋体" w:hAnsi="宋体" w:eastAsia="宋体"/>
              </w:rPr>
              <w:t>(4)支出标准管理</w:t>
            </w:r>
          </w:p>
          <w:p w14:paraId="6AD77537">
            <w:pPr>
              <w:spacing w:after="0" w:line="360" w:lineRule="auto"/>
              <w:ind w:firstLine="420" w:firstLineChars="200"/>
              <w:rPr>
                <w:rFonts w:hint="eastAsia" w:ascii="宋体" w:hAnsi="宋体" w:eastAsia="宋体"/>
              </w:rPr>
            </w:pPr>
            <w:r>
              <w:rPr>
                <w:rFonts w:hint="eastAsia" w:ascii="宋体" w:hAnsi="宋体" w:eastAsia="宋体"/>
              </w:rPr>
              <w:t>(5)项目库管理维护</w:t>
            </w:r>
          </w:p>
          <w:p w14:paraId="48C14BDA">
            <w:pPr>
              <w:spacing w:after="0" w:line="360" w:lineRule="auto"/>
              <w:ind w:firstLine="420" w:firstLineChars="200"/>
              <w:rPr>
                <w:rFonts w:hint="eastAsia" w:ascii="宋体" w:hAnsi="宋体" w:eastAsia="宋体"/>
              </w:rPr>
            </w:pPr>
            <w:r>
              <w:rPr>
                <w:rFonts w:hint="eastAsia" w:ascii="宋体" w:hAnsi="宋体" w:eastAsia="宋体"/>
              </w:rPr>
              <w:t>(6)部门预算管理维护</w:t>
            </w:r>
          </w:p>
          <w:p w14:paraId="4B6D53AA">
            <w:pPr>
              <w:spacing w:after="0" w:line="360" w:lineRule="auto"/>
              <w:ind w:firstLine="420" w:firstLineChars="200"/>
              <w:rPr>
                <w:rFonts w:hint="eastAsia" w:ascii="宋体" w:hAnsi="宋体" w:eastAsia="宋体"/>
              </w:rPr>
            </w:pPr>
            <w:r>
              <w:rPr>
                <w:rFonts w:hint="eastAsia" w:ascii="宋体" w:hAnsi="宋体" w:eastAsia="宋体"/>
              </w:rPr>
              <w:t>(7)专项预算管理维护</w:t>
            </w:r>
          </w:p>
          <w:p w14:paraId="7B1A0941">
            <w:pPr>
              <w:spacing w:after="0" w:line="360" w:lineRule="auto"/>
              <w:ind w:firstLine="420" w:firstLineChars="200"/>
              <w:rPr>
                <w:rFonts w:hint="eastAsia" w:ascii="宋体" w:hAnsi="宋体" w:eastAsia="宋体"/>
              </w:rPr>
            </w:pPr>
            <w:r>
              <w:rPr>
                <w:rFonts w:hint="eastAsia" w:ascii="宋体" w:hAnsi="宋体" w:eastAsia="宋体"/>
              </w:rPr>
              <w:t>(8)绩效管理</w:t>
            </w:r>
          </w:p>
          <w:p w14:paraId="53707589">
            <w:pPr>
              <w:spacing w:after="0" w:line="360" w:lineRule="auto"/>
              <w:ind w:firstLine="420" w:firstLineChars="200"/>
              <w:rPr>
                <w:rFonts w:hint="eastAsia" w:ascii="宋体" w:hAnsi="宋体" w:eastAsia="宋体"/>
              </w:rPr>
            </w:pPr>
            <w:r>
              <w:rPr>
                <w:rFonts w:hint="eastAsia" w:ascii="宋体" w:hAnsi="宋体" w:eastAsia="宋体"/>
              </w:rPr>
              <w:t>(9)政府预算维护</w:t>
            </w:r>
          </w:p>
          <w:p w14:paraId="4D9DE838">
            <w:pPr>
              <w:spacing w:after="0" w:line="360" w:lineRule="auto"/>
              <w:ind w:firstLine="420" w:firstLineChars="200"/>
              <w:rPr>
                <w:rFonts w:hint="eastAsia" w:ascii="宋体" w:hAnsi="宋体" w:eastAsia="宋体"/>
              </w:rPr>
            </w:pPr>
            <w:r>
              <w:rPr>
                <w:rFonts w:hint="eastAsia" w:ascii="宋体" w:hAnsi="宋体" w:eastAsia="宋体"/>
              </w:rPr>
              <w:t>(10)预算批复及公开</w:t>
            </w:r>
          </w:p>
          <w:p w14:paraId="0BE25223">
            <w:pPr>
              <w:spacing w:after="0" w:line="360" w:lineRule="auto"/>
              <w:ind w:firstLine="420" w:firstLineChars="200"/>
              <w:rPr>
                <w:rFonts w:hint="eastAsia" w:ascii="宋体" w:hAnsi="宋体" w:eastAsia="宋体"/>
              </w:rPr>
            </w:pPr>
            <w:r>
              <w:rPr>
                <w:rFonts w:hint="eastAsia" w:ascii="宋体" w:hAnsi="宋体" w:eastAsia="宋体"/>
              </w:rPr>
              <w:t>(11)报表定义</w:t>
            </w:r>
          </w:p>
          <w:p w14:paraId="3C7BB1BE">
            <w:pPr>
              <w:spacing w:after="0" w:line="360" w:lineRule="auto"/>
              <w:ind w:firstLine="420" w:firstLineChars="200"/>
              <w:rPr>
                <w:rFonts w:hint="eastAsia" w:ascii="宋体" w:hAnsi="宋体" w:eastAsia="宋体"/>
              </w:rPr>
            </w:pPr>
            <w:r>
              <w:rPr>
                <w:rFonts w:hint="eastAsia" w:ascii="宋体" w:hAnsi="宋体" w:eastAsia="宋体"/>
              </w:rPr>
              <w:t>（二）预算执行</w:t>
            </w:r>
          </w:p>
          <w:p w14:paraId="14CCE30A">
            <w:pPr>
              <w:spacing w:after="0" w:line="360" w:lineRule="auto"/>
              <w:ind w:firstLine="420" w:firstLineChars="200"/>
              <w:rPr>
                <w:rFonts w:hint="eastAsia" w:ascii="宋体" w:hAnsi="宋体" w:eastAsia="宋体"/>
              </w:rPr>
            </w:pPr>
            <w:r>
              <w:rPr>
                <w:rFonts w:hint="eastAsia" w:ascii="宋体" w:hAnsi="宋体" w:eastAsia="宋体"/>
              </w:rPr>
              <w:t>1.收入预算执行</w:t>
            </w:r>
          </w:p>
          <w:p w14:paraId="4DA34A4C">
            <w:pPr>
              <w:spacing w:after="0" w:line="360" w:lineRule="auto"/>
              <w:ind w:firstLine="420" w:firstLineChars="200"/>
              <w:rPr>
                <w:rFonts w:hint="eastAsia" w:ascii="宋体" w:hAnsi="宋体" w:eastAsia="宋体"/>
              </w:rPr>
            </w:pPr>
            <w:r>
              <w:rPr>
                <w:rFonts w:hint="eastAsia" w:ascii="宋体" w:hAnsi="宋体" w:eastAsia="宋体"/>
              </w:rPr>
              <w:t>非税缴库：根据确定的业务需求，对非税缴库业务流程配置、界面视图配置及电子化相关的配置，包括非税收入的退付等业务场景的配置。</w:t>
            </w:r>
          </w:p>
          <w:p w14:paraId="4EC5E14B">
            <w:pPr>
              <w:spacing w:after="0" w:line="360" w:lineRule="auto"/>
              <w:ind w:firstLine="420" w:firstLineChars="200"/>
              <w:rPr>
                <w:rFonts w:hint="eastAsia" w:ascii="宋体" w:hAnsi="宋体" w:eastAsia="宋体"/>
              </w:rPr>
            </w:pPr>
            <w:r>
              <w:rPr>
                <w:rFonts w:hint="eastAsia" w:ascii="宋体" w:hAnsi="宋体" w:eastAsia="宋体"/>
              </w:rPr>
              <w:t>收入报表：依据财政部及全省业务规范，在结合本地实际业务需求的情况下，实现金库日报表（包含全辖），库存日报表、收入月报表等相关收入报表，并实现全省金库日报共享。</w:t>
            </w:r>
          </w:p>
          <w:p w14:paraId="3A81BA8C">
            <w:pPr>
              <w:spacing w:after="0" w:line="360" w:lineRule="auto"/>
              <w:ind w:firstLine="420" w:firstLineChars="200"/>
              <w:rPr>
                <w:rFonts w:hint="eastAsia" w:ascii="宋体" w:hAnsi="宋体" w:eastAsia="宋体"/>
              </w:rPr>
            </w:pPr>
            <w:r>
              <w:rPr>
                <w:rFonts w:hint="eastAsia" w:ascii="宋体" w:hAnsi="宋体" w:eastAsia="宋体"/>
              </w:rPr>
              <w:t>2.支出预算执行</w:t>
            </w:r>
          </w:p>
          <w:p w14:paraId="7409B55F">
            <w:pPr>
              <w:spacing w:after="0" w:line="360" w:lineRule="auto"/>
              <w:ind w:firstLine="420" w:firstLineChars="200"/>
              <w:rPr>
                <w:rFonts w:hint="eastAsia" w:ascii="宋体" w:hAnsi="宋体" w:eastAsia="宋体"/>
              </w:rPr>
            </w:pPr>
            <w:r>
              <w:rPr>
                <w:rFonts w:hint="eastAsia" w:ascii="宋体" w:hAnsi="宋体" w:eastAsia="宋体"/>
              </w:rPr>
              <w:t>用款计划：根据确定的业务方案，进行用款计划流程、界面视图、额度控制模式等相关配置。根据具体不同的业务种类划分用款计划，包括工资用款计划、采购用款计划等配置。</w:t>
            </w:r>
          </w:p>
          <w:p w14:paraId="5600A7C4">
            <w:pPr>
              <w:spacing w:after="0" w:line="360" w:lineRule="auto"/>
              <w:ind w:firstLine="420" w:firstLineChars="200"/>
              <w:rPr>
                <w:rFonts w:hint="eastAsia" w:ascii="宋体" w:hAnsi="宋体" w:eastAsia="宋体"/>
              </w:rPr>
            </w:pPr>
            <w:r>
              <w:rPr>
                <w:rFonts w:hint="eastAsia" w:ascii="宋体" w:hAnsi="宋体" w:eastAsia="宋体"/>
              </w:rPr>
              <w:t>支付管理：包含直接支付相关配置，授权支付相关配置、退款业务相关配置、清算业务相关配置、支付板块重点基础要素初始化等。</w:t>
            </w:r>
          </w:p>
          <w:p w14:paraId="24714CCE">
            <w:pPr>
              <w:spacing w:after="0" w:line="360" w:lineRule="auto"/>
              <w:ind w:firstLine="420" w:firstLineChars="200"/>
              <w:rPr>
                <w:rFonts w:hint="eastAsia" w:ascii="宋体" w:hAnsi="宋体" w:eastAsia="宋体"/>
              </w:rPr>
            </w:pPr>
            <w:r>
              <w:rPr>
                <w:rFonts w:hint="eastAsia" w:ascii="宋体" w:hAnsi="宋体" w:eastAsia="宋体"/>
              </w:rPr>
              <w:t>拨款管理：根据明确的业务模式，配置相关流程、界面视图、菜单、关联关系等。</w:t>
            </w:r>
          </w:p>
          <w:p w14:paraId="336A0328">
            <w:pPr>
              <w:spacing w:after="0" w:line="360" w:lineRule="auto"/>
              <w:ind w:firstLine="420" w:firstLineChars="200"/>
              <w:rPr>
                <w:rFonts w:hint="eastAsia" w:ascii="宋体" w:hAnsi="宋体" w:eastAsia="宋体"/>
              </w:rPr>
            </w:pPr>
            <w:r>
              <w:rPr>
                <w:rFonts w:hint="eastAsia" w:ascii="宋体" w:hAnsi="宋体" w:eastAsia="宋体"/>
              </w:rPr>
              <w:t>政府采购：包含政府采购实施计划流程、视图、菜单等配置，采购合同的流程、视图、菜单等配置，以及与第三方系统接口的部署等。</w:t>
            </w:r>
          </w:p>
          <w:p w14:paraId="1FEF3048">
            <w:pPr>
              <w:spacing w:after="0" w:line="360" w:lineRule="auto"/>
              <w:ind w:firstLine="420" w:firstLineChars="200"/>
              <w:rPr>
                <w:rFonts w:hint="eastAsia" w:ascii="宋体" w:hAnsi="宋体" w:eastAsia="宋体"/>
              </w:rPr>
            </w:pPr>
            <w:r>
              <w:rPr>
                <w:rFonts w:hint="eastAsia" w:ascii="宋体" w:hAnsi="宋体" w:eastAsia="宋体"/>
              </w:rPr>
              <w:t>公务卡：主要包括公务卡信息维护菜单配置，公务卡报表模块流程及视图配置。</w:t>
            </w:r>
          </w:p>
          <w:p w14:paraId="2B4553BE">
            <w:pPr>
              <w:spacing w:after="0" w:line="360" w:lineRule="auto"/>
              <w:ind w:firstLine="420" w:firstLineChars="200"/>
              <w:rPr>
                <w:rFonts w:hint="eastAsia" w:ascii="宋体" w:hAnsi="宋体" w:eastAsia="宋体"/>
              </w:rPr>
            </w:pPr>
            <w:r>
              <w:rPr>
                <w:rFonts w:hint="eastAsia" w:ascii="宋体" w:hAnsi="宋体" w:eastAsia="宋体"/>
              </w:rPr>
              <w:t>工资发放：包含工资发放流程、菜单、视图等配置及外部系统接口的部署等。</w:t>
            </w:r>
          </w:p>
          <w:p w14:paraId="2DD15F0C">
            <w:pPr>
              <w:spacing w:after="0" w:line="360" w:lineRule="auto"/>
              <w:ind w:firstLine="420" w:firstLineChars="200"/>
              <w:rPr>
                <w:rFonts w:hint="eastAsia" w:ascii="宋体" w:hAnsi="宋体" w:eastAsia="宋体"/>
              </w:rPr>
            </w:pPr>
            <w:r>
              <w:rPr>
                <w:rFonts w:hint="eastAsia" w:ascii="宋体" w:hAnsi="宋体" w:eastAsia="宋体"/>
              </w:rPr>
              <w:t>动态监控：根据明确的监控规则及控制方式，进行动态监控流程、规则、处理方式等配置。</w:t>
            </w:r>
          </w:p>
          <w:p w14:paraId="1B6DAE8B">
            <w:pPr>
              <w:spacing w:after="0" w:line="360" w:lineRule="auto"/>
              <w:ind w:firstLine="420" w:firstLineChars="200"/>
              <w:rPr>
                <w:rFonts w:hint="eastAsia" w:ascii="宋体" w:hAnsi="宋体" w:eastAsia="宋体"/>
              </w:rPr>
            </w:pPr>
            <w:r>
              <w:rPr>
                <w:rFonts w:hint="eastAsia" w:ascii="宋体" w:hAnsi="宋体" w:eastAsia="宋体"/>
              </w:rPr>
              <w:t>其他：根据明确报文种类和报文字段，结合业务系统进行配置，报告报文配置、签名签章配置等；指标、计划、支付等相关打印报表的制作；托收业务流程配置；因公出国业务流程配置、单位账户管理流程配置、对账业务配置、社保资金征缴和拨付等。</w:t>
            </w:r>
          </w:p>
          <w:p w14:paraId="6B97BE2C">
            <w:pPr>
              <w:spacing w:after="0" w:line="360" w:lineRule="auto"/>
              <w:ind w:firstLine="420" w:firstLineChars="200"/>
              <w:rPr>
                <w:rFonts w:hint="eastAsia" w:ascii="宋体" w:hAnsi="宋体" w:eastAsia="宋体"/>
              </w:rPr>
            </w:pPr>
            <w:r>
              <w:rPr>
                <w:rFonts w:hint="eastAsia" w:ascii="宋体" w:hAnsi="宋体" w:eastAsia="宋体"/>
              </w:rPr>
              <w:t>（三）会计核算和各类单据、报表</w:t>
            </w:r>
          </w:p>
          <w:p w14:paraId="1F44C9D9">
            <w:pPr>
              <w:spacing w:after="0" w:line="360" w:lineRule="auto"/>
              <w:ind w:firstLine="420" w:firstLineChars="200"/>
              <w:rPr>
                <w:rFonts w:hint="eastAsia" w:ascii="宋体" w:hAnsi="宋体" w:eastAsia="宋体"/>
              </w:rPr>
            </w:pPr>
            <w:r>
              <w:rPr>
                <w:rFonts w:hint="eastAsia" w:ascii="宋体" w:hAnsi="宋体" w:eastAsia="宋体"/>
              </w:rPr>
              <w:t>根据明确会计核算需求，进行初始化工作，主要包括几个步骤：1、账簿的确立，根据业务范围，确定所需初始化的账簿；2、基础数据的初始化工作，主要包括会计科目和基础要素的初始化工作；3、记账模板的梳理，主要是根据业务场景，进行业务单据、过账视图、机制凭证模板等相关配置工作。</w:t>
            </w:r>
          </w:p>
          <w:p w14:paraId="1CEEA52C">
            <w:pPr>
              <w:spacing w:after="0" w:line="360" w:lineRule="auto"/>
              <w:ind w:firstLine="420" w:firstLineChars="200"/>
              <w:rPr>
                <w:rFonts w:hint="eastAsia" w:ascii="宋体" w:hAnsi="宋体" w:eastAsia="宋体"/>
              </w:rPr>
            </w:pPr>
            <w:r>
              <w:rPr>
                <w:rFonts w:hint="eastAsia" w:ascii="宋体" w:hAnsi="宋体" w:eastAsia="宋体"/>
              </w:rPr>
              <w:t>（四）非税收入管理系统</w:t>
            </w:r>
          </w:p>
          <w:p w14:paraId="78CEA41F">
            <w:pPr>
              <w:spacing w:after="0" w:line="360" w:lineRule="auto"/>
              <w:ind w:firstLine="420" w:firstLineChars="200"/>
              <w:rPr>
                <w:rFonts w:hint="eastAsia" w:ascii="宋体" w:hAnsi="宋体" w:eastAsia="宋体"/>
              </w:rPr>
            </w:pPr>
            <w:r>
              <w:rPr>
                <w:rFonts w:hint="eastAsia" w:ascii="宋体" w:hAnsi="宋体" w:eastAsia="宋体"/>
              </w:rPr>
              <w:t>编制查询报表，以及报表模板调整。</w:t>
            </w:r>
          </w:p>
          <w:p w14:paraId="5BBE7960">
            <w:pPr>
              <w:spacing w:after="0" w:line="360" w:lineRule="auto"/>
              <w:ind w:firstLine="420" w:firstLineChars="200"/>
              <w:rPr>
                <w:rFonts w:hint="eastAsia" w:ascii="宋体" w:hAnsi="宋体" w:eastAsia="宋体"/>
              </w:rPr>
            </w:pPr>
            <w:r>
              <w:rPr>
                <w:rFonts w:hint="eastAsia" w:ascii="宋体" w:hAnsi="宋体" w:eastAsia="宋体"/>
              </w:rPr>
              <w:t>对系统进行日常调整、配置工作，如配置系统参数、业务参数、凭单格式、打印设置、计算公式、视图和查询报表等。</w:t>
            </w:r>
          </w:p>
          <w:p w14:paraId="5ED22DBC">
            <w:pPr>
              <w:spacing w:after="0" w:line="360" w:lineRule="auto"/>
              <w:ind w:firstLine="420" w:firstLineChars="200"/>
              <w:rPr>
                <w:rFonts w:hint="eastAsia" w:ascii="宋体" w:hAnsi="宋体" w:eastAsia="宋体" w:cs="Times New Roman"/>
                <w:kern w:val="2"/>
                <w:sz w:val="22"/>
                <w:szCs w:val="24"/>
                <w:lang w:val="en-US" w:eastAsia="zh-CN" w:bidi="ar-SA"/>
              </w:rPr>
            </w:pPr>
            <w:r>
              <w:rPr>
                <w:rFonts w:hint="eastAsia" w:ascii="宋体" w:hAnsi="宋体" w:eastAsia="宋体"/>
              </w:rPr>
              <w:t>协调系统开发人员进行版本升级、打补丁，调整中间件、插件等相关设置，排除系统运行中出现的故障等。</w:t>
            </w:r>
          </w:p>
        </w:tc>
      </w:tr>
      <w:tr w14:paraId="691DB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tcBorders>
              <w:top w:val="single" w:color="auto" w:sz="4" w:space="0"/>
              <w:left w:val="single" w:color="auto" w:sz="4" w:space="0"/>
              <w:bottom w:val="single" w:color="auto" w:sz="4" w:space="0"/>
              <w:right w:val="single" w:color="auto" w:sz="4" w:space="0"/>
            </w:tcBorders>
            <w:noWrap w:val="0"/>
            <w:vAlign w:val="center"/>
          </w:tcPr>
          <w:p w14:paraId="53720E13">
            <w:pPr>
              <w:spacing w:after="0" w:line="240" w:lineRule="auto"/>
              <w:rPr>
                <w:rFonts w:hint="eastAsia" w:ascii="宋体" w:hAnsi="宋体" w:eastAsia="宋体" w:cs="Times New Roman"/>
                <w:kern w:val="2"/>
                <w:sz w:val="22"/>
                <w:szCs w:val="24"/>
                <w:lang w:val="en-US" w:eastAsia="zh-CN" w:bidi="ar-SA"/>
              </w:rPr>
            </w:pPr>
            <w:r>
              <w:rPr>
                <w:rFonts w:hint="eastAsia" w:ascii="宋体" w:hAnsi="宋体" w:eastAsia="宋体"/>
                <w:lang w:val="en-US" w:eastAsia="zh-CN"/>
              </w:rPr>
              <w:t>8</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16D33148">
            <w:pPr>
              <w:spacing w:after="0" w:line="360" w:lineRule="auto"/>
              <w:rPr>
                <w:rFonts w:hint="eastAsia" w:ascii="宋体" w:hAnsi="宋体" w:eastAsia="宋体" w:cs="Times New Roman"/>
                <w:kern w:val="2"/>
                <w:sz w:val="22"/>
                <w:szCs w:val="24"/>
                <w:lang w:val="en-US" w:eastAsia="zh-CN" w:bidi="ar-SA"/>
              </w:rPr>
            </w:pPr>
            <w:r>
              <w:rPr>
                <w:rFonts w:hint="eastAsia" w:ascii="宋体" w:hAnsi="宋体" w:cs="Calibri"/>
              </w:rPr>
              <w:t>系统技术架构、外部数据交换等方面运维</w:t>
            </w:r>
            <w:r>
              <w:rPr>
                <w:rFonts w:hint="eastAsia" w:ascii="宋体" w:hAnsi="宋体" w:cs="Calibri"/>
                <w:lang w:val="en-US" w:eastAsia="zh-CN"/>
              </w:rPr>
              <w:t>要求</w:t>
            </w:r>
          </w:p>
        </w:tc>
        <w:tc>
          <w:tcPr>
            <w:tcW w:w="6946" w:type="dxa"/>
            <w:tcBorders>
              <w:top w:val="single" w:color="auto" w:sz="4" w:space="0"/>
              <w:left w:val="single" w:color="auto" w:sz="4" w:space="0"/>
              <w:bottom w:val="single" w:color="auto" w:sz="4" w:space="0"/>
              <w:right w:val="single" w:color="auto" w:sz="4" w:space="0"/>
            </w:tcBorders>
            <w:noWrap w:val="0"/>
            <w:vAlign w:val="top"/>
          </w:tcPr>
          <w:p w14:paraId="4A37FFF2">
            <w:pPr>
              <w:widowControl/>
              <w:spacing w:after="0" w:line="360" w:lineRule="auto"/>
              <w:ind w:firstLine="480"/>
              <w:rPr>
                <w:rFonts w:hint="eastAsia" w:ascii="宋体" w:hAnsi="宋体" w:cs="宋体"/>
              </w:rPr>
            </w:pPr>
            <w:r>
              <w:rPr>
                <w:rFonts w:hint="eastAsia" w:ascii="宋体" w:hAnsi="宋体" w:cs="宋体"/>
              </w:rPr>
              <w:t>投标人需从以下几个方面提出全面运维方案：</w:t>
            </w:r>
          </w:p>
          <w:p w14:paraId="15013455">
            <w:pPr>
              <w:widowControl/>
              <w:spacing w:after="0" w:line="360" w:lineRule="auto"/>
              <w:ind w:firstLine="480"/>
              <w:rPr>
                <w:rFonts w:hint="eastAsia" w:ascii="宋体" w:hAnsi="宋体" w:cs="宋体"/>
              </w:rPr>
            </w:pPr>
            <w:r>
              <w:rPr>
                <w:rFonts w:hint="eastAsia" w:ascii="宋体" w:hAnsi="宋体" w:cs="宋体"/>
              </w:rPr>
              <w:t>平台体系的技术架构方面；</w:t>
            </w:r>
          </w:p>
          <w:p w14:paraId="6EE57BA8">
            <w:pPr>
              <w:widowControl/>
              <w:spacing w:after="0" w:line="360" w:lineRule="auto"/>
              <w:ind w:firstLine="480"/>
              <w:rPr>
                <w:rFonts w:hint="eastAsia" w:ascii="宋体" w:hAnsi="宋体" w:cs="宋体"/>
              </w:rPr>
            </w:pPr>
            <w:r>
              <w:rPr>
                <w:rFonts w:hint="eastAsia" w:ascii="宋体" w:hAnsi="宋体" w:cs="宋体"/>
              </w:rPr>
              <w:t>数据架构搭建方面；</w:t>
            </w:r>
          </w:p>
          <w:p w14:paraId="3D87C5D7">
            <w:pPr>
              <w:widowControl/>
              <w:spacing w:after="0" w:line="360" w:lineRule="auto"/>
              <w:ind w:firstLine="480"/>
              <w:rPr>
                <w:rFonts w:hint="eastAsia" w:ascii="宋体" w:hAnsi="宋体" w:cs="宋体"/>
              </w:rPr>
            </w:pPr>
            <w:r>
              <w:rPr>
                <w:rFonts w:hint="eastAsia" w:ascii="宋体" w:hAnsi="宋体" w:cs="宋体"/>
              </w:rPr>
              <w:t>业务流程实现方面；</w:t>
            </w:r>
          </w:p>
          <w:p w14:paraId="30A1164C">
            <w:pPr>
              <w:spacing w:after="0" w:line="360" w:lineRule="auto"/>
              <w:ind w:firstLine="420" w:firstLineChars="200"/>
              <w:rPr>
                <w:rFonts w:hint="eastAsia" w:ascii="宋体" w:hAnsi="宋体" w:eastAsia="宋体" w:cs="Times New Roman"/>
                <w:kern w:val="2"/>
                <w:sz w:val="22"/>
                <w:szCs w:val="24"/>
                <w:lang w:val="en-US" w:eastAsia="zh-CN" w:bidi="ar-SA"/>
              </w:rPr>
            </w:pPr>
            <w:r>
              <w:rPr>
                <w:rFonts w:hint="eastAsia" w:ascii="宋体" w:hAnsi="宋体" w:cs="宋体"/>
              </w:rPr>
              <w:t>财政系统与外部系统的数据交换方面。(包含且不限于动态监控、非税收入缴库、人行日报、非税往来资金、国库债务转贷拨款、现金管理、暂付款、财政专户资金拨款、社保资金征缴、拨付、预拨经费、托收管理、对账管理、公务卡等模块与人行以及代理银行之间的联调测试与验证)。</w:t>
            </w:r>
          </w:p>
        </w:tc>
      </w:tr>
      <w:tr w14:paraId="60AA9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tcBorders>
              <w:top w:val="single" w:color="auto" w:sz="4" w:space="0"/>
              <w:left w:val="single" w:color="auto" w:sz="4" w:space="0"/>
              <w:bottom w:val="single" w:color="auto" w:sz="4" w:space="0"/>
              <w:right w:val="single" w:color="auto" w:sz="4" w:space="0"/>
            </w:tcBorders>
            <w:noWrap w:val="0"/>
            <w:vAlign w:val="center"/>
          </w:tcPr>
          <w:p w14:paraId="4502D8C3">
            <w:pPr>
              <w:spacing w:after="0" w:line="240" w:lineRule="auto"/>
              <w:rPr>
                <w:rFonts w:hint="eastAsia" w:ascii="宋体" w:hAnsi="宋体" w:eastAsia="宋体" w:cs="Times New Roman"/>
                <w:kern w:val="2"/>
                <w:sz w:val="22"/>
                <w:szCs w:val="24"/>
                <w:lang w:val="en-US" w:eastAsia="zh-CN" w:bidi="ar-SA"/>
              </w:rPr>
            </w:pPr>
            <w:r>
              <w:rPr>
                <w:rFonts w:hint="eastAsia" w:ascii="宋体" w:hAnsi="宋体" w:eastAsia="宋体"/>
              </w:rPr>
              <w:t>9</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585F193A">
            <w:pPr>
              <w:spacing w:after="0" w:line="240" w:lineRule="auto"/>
              <w:rPr>
                <w:rFonts w:hint="eastAsia" w:ascii="宋体" w:hAnsi="宋体" w:eastAsia="宋体" w:cs="Times New Roman"/>
                <w:kern w:val="2"/>
                <w:sz w:val="22"/>
                <w:szCs w:val="24"/>
                <w:lang w:val="en-US" w:eastAsia="zh-CN" w:bidi="ar-SA"/>
              </w:rPr>
            </w:pPr>
            <w:r>
              <w:rPr>
                <w:rFonts w:hint="eastAsia" w:ascii="宋体" w:hAnsi="宋体" w:eastAsia="宋体"/>
              </w:rPr>
              <w:t>系统培训服务要求</w:t>
            </w:r>
          </w:p>
        </w:tc>
        <w:tc>
          <w:tcPr>
            <w:tcW w:w="6946" w:type="dxa"/>
            <w:tcBorders>
              <w:top w:val="single" w:color="auto" w:sz="4" w:space="0"/>
              <w:left w:val="single" w:color="auto" w:sz="4" w:space="0"/>
              <w:bottom w:val="single" w:color="auto" w:sz="4" w:space="0"/>
              <w:right w:val="single" w:color="auto" w:sz="4" w:space="0"/>
            </w:tcBorders>
            <w:noWrap w:val="0"/>
            <w:vAlign w:val="top"/>
          </w:tcPr>
          <w:p w14:paraId="0B116B7D">
            <w:pPr>
              <w:spacing w:after="0" w:line="360" w:lineRule="auto"/>
              <w:ind w:firstLine="420" w:firstLineChars="200"/>
              <w:rPr>
                <w:rFonts w:hint="eastAsia" w:ascii="宋体" w:hAnsi="宋体" w:eastAsia="宋体"/>
              </w:rPr>
            </w:pPr>
            <w:r>
              <w:rPr>
                <w:rFonts w:hint="eastAsia" w:ascii="宋体" w:hAnsi="宋体" w:eastAsia="宋体"/>
              </w:rPr>
              <w:t>对系统用户提供咨询、操作指导和培训服务。系统培训包括两种：</w:t>
            </w:r>
          </w:p>
          <w:p w14:paraId="56E7A678">
            <w:pPr>
              <w:spacing w:after="0" w:line="360" w:lineRule="auto"/>
              <w:ind w:firstLine="420" w:firstLineChars="200"/>
              <w:rPr>
                <w:rFonts w:hint="eastAsia" w:ascii="宋体" w:hAnsi="宋体" w:eastAsia="宋体"/>
              </w:rPr>
            </w:pPr>
            <w:r>
              <w:rPr>
                <w:rFonts w:hint="eastAsia" w:ascii="宋体" w:hAnsi="宋体" w:eastAsia="宋体"/>
              </w:rPr>
              <w:t>（一）最终用户培训</w:t>
            </w:r>
          </w:p>
          <w:p w14:paraId="7BBA7F55">
            <w:pPr>
              <w:spacing w:after="0" w:line="360" w:lineRule="auto"/>
              <w:ind w:firstLine="420" w:firstLineChars="200"/>
              <w:rPr>
                <w:rFonts w:hint="eastAsia" w:ascii="宋体" w:hAnsi="宋体" w:eastAsia="宋体"/>
              </w:rPr>
            </w:pPr>
            <w:r>
              <w:rPr>
                <w:rFonts w:hint="eastAsia" w:ascii="宋体" w:hAnsi="宋体" w:eastAsia="宋体"/>
              </w:rPr>
              <w:t>针对预算单位或财政业务人员的操作培训，侧重业务管理与系统的管理操作。不限于集中培训和上门辅导培训服务等方式。</w:t>
            </w:r>
          </w:p>
          <w:p w14:paraId="55C29F85">
            <w:pPr>
              <w:spacing w:after="0" w:line="360" w:lineRule="auto"/>
              <w:ind w:firstLine="420" w:firstLineChars="200"/>
              <w:rPr>
                <w:rFonts w:hint="eastAsia" w:ascii="宋体" w:hAnsi="宋体" w:eastAsia="宋体"/>
              </w:rPr>
            </w:pPr>
            <w:r>
              <w:rPr>
                <w:rFonts w:hint="eastAsia" w:ascii="宋体" w:hAnsi="宋体" w:eastAsia="宋体"/>
              </w:rPr>
              <w:t>（二）系统管理用户培训</w:t>
            </w:r>
          </w:p>
          <w:p w14:paraId="75144CD9">
            <w:pPr>
              <w:spacing w:after="0" w:line="360" w:lineRule="auto"/>
              <w:ind w:firstLine="420" w:firstLineChars="200"/>
              <w:rPr>
                <w:rFonts w:hint="eastAsia" w:ascii="宋体" w:hAnsi="宋体" w:eastAsia="宋体" w:cs="Times New Roman"/>
                <w:kern w:val="2"/>
                <w:sz w:val="22"/>
                <w:szCs w:val="24"/>
                <w:lang w:val="en-US" w:eastAsia="zh-CN" w:bidi="ar-SA"/>
              </w:rPr>
            </w:pPr>
            <w:r>
              <w:rPr>
                <w:rFonts w:hint="eastAsia" w:ascii="宋体" w:hAnsi="宋体" w:eastAsia="宋体"/>
              </w:rPr>
              <w:t>针对系统管理人员的培训，侧重系统管理、配置、维护的培训，包括基础数据管理、用户角色授权、工作流管理、报表管理、银行接口交换中心、安全认证管理等。</w:t>
            </w:r>
          </w:p>
        </w:tc>
      </w:tr>
      <w:tr w14:paraId="6426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9" w:type="dxa"/>
            <w:tcBorders>
              <w:top w:val="single" w:color="auto" w:sz="4" w:space="0"/>
              <w:left w:val="single" w:color="auto" w:sz="4" w:space="0"/>
              <w:bottom w:val="single" w:color="auto" w:sz="4" w:space="0"/>
              <w:right w:val="single" w:color="auto" w:sz="4" w:space="0"/>
            </w:tcBorders>
            <w:noWrap w:val="0"/>
            <w:vAlign w:val="center"/>
          </w:tcPr>
          <w:p w14:paraId="204A204F">
            <w:pPr>
              <w:spacing w:after="0" w:line="240" w:lineRule="auto"/>
              <w:rPr>
                <w:rFonts w:hint="eastAsia" w:ascii="宋体" w:hAnsi="宋体" w:eastAsia="宋体" w:cs="Times New Roman"/>
                <w:kern w:val="2"/>
                <w:sz w:val="22"/>
                <w:szCs w:val="24"/>
                <w:lang w:val="en-US" w:eastAsia="zh-CN" w:bidi="ar-SA"/>
              </w:rPr>
            </w:pPr>
            <w:r>
              <w:rPr>
                <w:rFonts w:hint="eastAsia" w:ascii="宋体" w:hAnsi="宋体" w:eastAsia="宋体"/>
              </w:rPr>
              <w:t>10</w:t>
            </w:r>
          </w:p>
        </w:tc>
        <w:tc>
          <w:tcPr>
            <w:tcW w:w="1211" w:type="dxa"/>
            <w:tcBorders>
              <w:top w:val="single" w:color="auto" w:sz="4" w:space="0"/>
              <w:left w:val="single" w:color="auto" w:sz="4" w:space="0"/>
              <w:bottom w:val="single" w:color="auto" w:sz="4" w:space="0"/>
              <w:right w:val="single" w:color="auto" w:sz="4" w:space="0"/>
            </w:tcBorders>
            <w:noWrap w:val="0"/>
            <w:vAlign w:val="center"/>
          </w:tcPr>
          <w:p w14:paraId="7AC479EA">
            <w:pPr>
              <w:spacing w:after="0" w:line="240" w:lineRule="auto"/>
              <w:rPr>
                <w:rFonts w:hint="eastAsia" w:ascii="宋体" w:hAnsi="宋体" w:eastAsia="宋体" w:cs="Times New Roman"/>
                <w:kern w:val="2"/>
                <w:sz w:val="22"/>
                <w:szCs w:val="24"/>
                <w:lang w:val="en-US" w:eastAsia="zh-CN" w:bidi="ar-SA"/>
              </w:rPr>
            </w:pPr>
            <w:r>
              <w:rPr>
                <w:rFonts w:hint="eastAsia" w:ascii="宋体" w:hAnsi="宋体" w:eastAsia="宋体"/>
              </w:rPr>
              <w:t>系统对接要求</w:t>
            </w:r>
          </w:p>
        </w:tc>
        <w:tc>
          <w:tcPr>
            <w:tcW w:w="6946" w:type="dxa"/>
            <w:tcBorders>
              <w:top w:val="single" w:color="auto" w:sz="4" w:space="0"/>
              <w:left w:val="single" w:color="auto" w:sz="4" w:space="0"/>
              <w:bottom w:val="single" w:color="auto" w:sz="4" w:space="0"/>
              <w:right w:val="single" w:color="auto" w:sz="4" w:space="0"/>
            </w:tcBorders>
            <w:noWrap w:val="0"/>
            <w:vAlign w:val="top"/>
          </w:tcPr>
          <w:p w14:paraId="31479641">
            <w:pPr>
              <w:spacing w:after="0" w:line="360" w:lineRule="auto"/>
              <w:ind w:firstLine="420" w:firstLineChars="200"/>
              <w:rPr>
                <w:rFonts w:hint="eastAsia" w:ascii="宋体" w:hAnsi="宋体" w:eastAsia="宋体" w:cs="Times New Roman"/>
                <w:kern w:val="2"/>
                <w:sz w:val="22"/>
                <w:szCs w:val="24"/>
                <w:lang w:val="en-US" w:eastAsia="zh-CN" w:bidi="ar-SA"/>
              </w:rPr>
            </w:pPr>
            <w:r>
              <w:rPr>
                <w:rFonts w:hint="eastAsia" w:ascii="宋体" w:hAnsi="宋体" w:eastAsia="宋体"/>
              </w:rPr>
              <w:t>结合江苏省政府采购系统、电子凭证库、江苏省资产云系统、江苏省统一公共支付平台、各财政局核算平台现状，制定系统之间的数据、业务的衔接方案，包含需求分析、数据对接、流程衔接等内容。</w:t>
            </w:r>
          </w:p>
        </w:tc>
      </w:tr>
    </w:tbl>
    <w:p w14:paraId="13B19C63">
      <w:pPr>
        <w:rPr>
          <w:rFonts w:hint="eastAsia" w:ascii="宋体" w:hAnsi="宋体" w:eastAsia="宋体"/>
          <w:b/>
          <w:bCs/>
        </w:rPr>
      </w:pPr>
    </w:p>
    <w:p w14:paraId="666D3697">
      <w:pPr>
        <w:ind w:firstLine="422" w:firstLineChars="200"/>
        <w:rPr>
          <w:rFonts w:hint="eastAsia" w:ascii="宋体" w:hAnsi="宋体" w:eastAsia="宋体"/>
        </w:rPr>
      </w:pPr>
      <w:r>
        <w:rPr>
          <w:rFonts w:hint="eastAsia" w:ascii="宋体" w:hAnsi="宋体"/>
          <w:b/>
          <w:bCs/>
          <w:lang w:val="en-US" w:eastAsia="zh-CN"/>
        </w:rPr>
        <w:t>四</w:t>
      </w:r>
      <w:r>
        <w:rPr>
          <w:rFonts w:hint="eastAsia" w:ascii="宋体" w:hAnsi="宋体" w:eastAsia="宋体"/>
          <w:b/>
          <w:bCs/>
        </w:rPr>
        <w:t>、运维服务总体业务内容及范围</w:t>
      </w:r>
    </w:p>
    <w:p w14:paraId="04BC671F">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.1 业务需求</w:t>
      </w:r>
    </w:p>
    <w:p w14:paraId="19B7B217">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.1.1 基础库</w:t>
      </w:r>
    </w:p>
    <w:p w14:paraId="45DDC6A7">
      <w:pPr>
        <w:spacing w:after="0" w:line="360" w:lineRule="auto"/>
        <w:ind w:firstLine="420" w:firstLineChars="200"/>
        <w:rPr>
          <w:rFonts w:hint="eastAsia" w:ascii="宋体" w:hAnsi="宋体" w:eastAsia="宋体"/>
        </w:rPr>
      </w:pPr>
      <w:r>
        <w:rPr>
          <w:rFonts w:hint="eastAsia" w:ascii="宋体" w:hAnsi="宋体" w:eastAsia="宋体"/>
        </w:rPr>
        <w:t>依据财政部及全省业务规范，对现有预算编制业务进行梳理，确认基础库业务表单、审批流程，重点梳理预算基础资料（包含单位信息、人员信息、政府采购品目、资产信息、地方债务信息、支出标准、非税收入项目等），形成动态基础信息库，实现自动测算资金变动情况，为年初预算及年中追加提供业务支撑。</w:t>
      </w:r>
    </w:p>
    <w:p w14:paraId="2B2393F2">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.1.2 项目库</w:t>
      </w:r>
    </w:p>
    <w:p w14:paraId="01401637">
      <w:pPr>
        <w:spacing w:after="0" w:line="360" w:lineRule="auto"/>
        <w:ind w:firstLine="420" w:firstLineChars="200"/>
        <w:rPr>
          <w:rFonts w:hint="eastAsia" w:ascii="宋体" w:hAnsi="宋体" w:eastAsia="宋体"/>
        </w:rPr>
      </w:pPr>
      <w:r>
        <w:rPr>
          <w:rFonts w:hint="eastAsia" w:ascii="宋体" w:hAnsi="宋体" w:eastAsia="宋体"/>
        </w:rPr>
        <w:t>依据财政部及全省业务规范，梳理项目库所需业务要素，确认项目库建设所需业务表单、审批流程、控制规则、数据勾稽关系等，并按照管理要求和各部门的职能职责设立运转类目录和专项资金管理目录，形成动态的项目库。</w:t>
      </w:r>
    </w:p>
    <w:p w14:paraId="10430636">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.1.3 预算编制</w:t>
      </w:r>
    </w:p>
    <w:p w14:paraId="4CE83E43">
      <w:pPr>
        <w:spacing w:after="0" w:line="360" w:lineRule="auto"/>
        <w:ind w:firstLine="420" w:firstLineChars="200"/>
        <w:rPr>
          <w:rFonts w:hint="eastAsia" w:ascii="宋体" w:hAnsi="宋体" w:eastAsia="宋体"/>
        </w:rPr>
      </w:pPr>
      <w:r>
        <w:rPr>
          <w:rFonts w:hint="eastAsia" w:ascii="宋体" w:hAnsi="宋体" w:eastAsia="宋体"/>
        </w:rPr>
        <w:t>依据财政部及全省业务规范，梳理预算编制业务所需业务要素，确认预算编制所需业务表单、预算填报表、审批流程、控制规则、数据勾稽关系审核规则、基本支出测算公式、公式与预算单位对应关系等，包括政府预算编制、部门预算编制和转移支付预算编制的需求整理。</w:t>
      </w:r>
    </w:p>
    <w:p w14:paraId="1EDFFA32">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.1.4 绩效管理</w:t>
      </w:r>
    </w:p>
    <w:p w14:paraId="252DF168">
      <w:pPr>
        <w:spacing w:after="0" w:line="360" w:lineRule="auto"/>
        <w:ind w:firstLine="420" w:firstLineChars="200"/>
        <w:rPr>
          <w:rFonts w:hint="eastAsia" w:ascii="宋体" w:hAnsi="宋体" w:eastAsia="宋体"/>
        </w:rPr>
      </w:pPr>
      <w:r>
        <w:rPr>
          <w:rFonts w:hint="eastAsia" w:ascii="宋体" w:hAnsi="宋体" w:eastAsia="宋体"/>
        </w:rPr>
        <w:t>依据财政部及全省业务规范，对现有预算绩效管理业务进行梳理，重点梳理绩效基础信息、项目绩效管理（包含项目事前评估、绩效目标填报、项目事中监控和项目事后评价）、部门整体绩效管理（包含部门整体目标填报、部门整体跟踪和部门整体评价），政策绩效管理、评价和评价结果运行情况、绩效管理工作、绩效目标批复及公开等。</w:t>
      </w:r>
    </w:p>
    <w:p w14:paraId="543BFC72">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.1.5 预算批复及公开预算批复及公开</w:t>
      </w:r>
    </w:p>
    <w:p w14:paraId="0E0F8BBF">
      <w:pPr>
        <w:spacing w:after="0" w:line="360" w:lineRule="auto"/>
        <w:ind w:firstLine="420" w:firstLineChars="200"/>
        <w:rPr>
          <w:rFonts w:hint="eastAsia" w:ascii="宋体" w:hAnsi="宋体" w:eastAsia="宋体"/>
        </w:rPr>
      </w:pPr>
      <w:r>
        <w:rPr>
          <w:rFonts w:hint="eastAsia" w:ascii="宋体" w:hAnsi="宋体" w:eastAsia="宋体"/>
        </w:rPr>
        <w:t>依据财政部及全省业务规范，结合本地实际业务需求，确认预算批复及公开内容、报表格式、取数规则及取数口径等。</w:t>
      </w:r>
    </w:p>
    <w:p w14:paraId="0D08E23F">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.1.6 预算执行</w:t>
      </w:r>
    </w:p>
    <w:p w14:paraId="64BA66A1">
      <w:pPr>
        <w:spacing w:after="0" w:line="360" w:lineRule="auto"/>
        <w:ind w:firstLine="420" w:firstLineChars="200"/>
        <w:rPr>
          <w:rFonts w:hint="eastAsia" w:ascii="宋体" w:hAnsi="宋体" w:eastAsia="宋体"/>
        </w:rPr>
      </w:pPr>
      <w:r>
        <w:rPr>
          <w:rFonts w:hint="eastAsia" w:ascii="宋体" w:hAnsi="宋体" w:eastAsia="宋体"/>
        </w:rPr>
        <w:t>依据财政部及全省业务规范，梳理预算执行业务所需业务要素，确认预算执行所需业务表单、审批流程、控制规则、数据勾稽关系审核规则等，包括预算指标、用款计划、支付管理等需求整理。</w:t>
      </w:r>
    </w:p>
    <w:p w14:paraId="2333D9FC">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.1.7单位会计核算</w:t>
      </w:r>
    </w:p>
    <w:p w14:paraId="02FF3E35">
      <w:pPr>
        <w:spacing w:after="0" w:line="360" w:lineRule="auto"/>
        <w:ind w:firstLine="420" w:firstLineChars="200"/>
        <w:rPr>
          <w:rFonts w:hint="eastAsia" w:ascii="宋体" w:hAnsi="宋体" w:eastAsia="宋体"/>
        </w:rPr>
      </w:pPr>
      <w:r>
        <w:rPr>
          <w:rFonts w:hint="eastAsia" w:ascii="宋体" w:hAnsi="宋体" w:eastAsia="宋体"/>
        </w:rPr>
        <w:t>依据明确会计核算需求，进行初始化工作，主要包括几个步骤：</w:t>
      </w:r>
    </w:p>
    <w:p w14:paraId="79F69733">
      <w:pPr>
        <w:spacing w:after="0" w:line="360" w:lineRule="auto"/>
        <w:ind w:firstLine="420" w:firstLineChars="200"/>
        <w:rPr>
          <w:rFonts w:hint="eastAsia" w:ascii="宋体" w:hAnsi="宋体" w:eastAsia="宋体"/>
        </w:rPr>
      </w:pPr>
      <w:r>
        <w:rPr>
          <w:rFonts w:hint="eastAsia" w:ascii="宋体" w:hAnsi="宋体" w:eastAsia="宋体"/>
        </w:rPr>
        <w:t>（1）账簿的确立，根据业务范围，确定所需初始化的账簿；</w:t>
      </w:r>
    </w:p>
    <w:p w14:paraId="788F42EB">
      <w:pPr>
        <w:spacing w:after="0" w:line="360" w:lineRule="auto"/>
        <w:ind w:firstLine="420" w:firstLineChars="200"/>
        <w:rPr>
          <w:rFonts w:hint="eastAsia" w:ascii="宋体" w:hAnsi="宋体" w:eastAsia="宋体"/>
        </w:rPr>
      </w:pPr>
      <w:r>
        <w:rPr>
          <w:rFonts w:hint="eastAsia" w:ascii="宋体" w:hAnsi="宋体" w:eastAsia="宋体"/>
        </w:rPr>
        <w:t>（2）基础数据的初始化工作，主要包括会计科目和基础要素的初始化工作；</w:t>
      </w:r>
    </w:p>
    <w:p w14:paraId="065EB824">
      <w:pPr>
        <w:spacing w:after="0" w:line="360" w:lineRule="auto"/>
        <w:ind w:firstLine="420" w:firstLineChars="200"/>
        <w:rPr>
          <w:rFonts w:hint="eastAsia" w:ascii="宋体" w:hAnsi="宋体" w:eastAsia="宋体"/>
        </w:rPr>
      </w:pPr>
      <w:r>
        <w:rPr>
          <w:rFonts w:hint="eastAsia" w:ascii="宋体" w:hAnsi="宋体" w:eastAsia="宋体"/>
        </w:rPr>
        <w:t>（3）记账模板的梳理，主要是根据业务场景，进行业务单据、过账视图、机制凭证模板等相关配置工作。</w:t>
      </w:r>
    </w:p>
    <w:p w14:paraId="3490F3D3">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.1.8非税收入管理</w:t>
      </w:r>
    </w:p>
    <w:p w14:paraId="1C64B48E">
      <w:pPr>
        <w:spacing w:after="0" w:line="360" w:lineRule="auto"/>
        <w:ind w:firstLine="420" w:firstLineChars="200"/>
        <w:rPr>
          <w:rFonts w:hint="eastAsia" w:ascii="宋体" w:hAnsi="宋体" w:eastAsia="宋体"/>
        </w:rPr>
      </w:pPr>
      <w:r>
        <w:rPr>
          <w:rFonts w:hint="eastAsia" w:ascii="宋体" w:hAnsi="宋体" w:eastAsia="宋体"/>
        </w:rPr>
        <w:t>（1）提供日常操作业务咨询，修复异常业务操作；</w:t>
      </w:r>
    </w:p>
    <w:p w14:paraId="76A889F8">
      <w:pPr>
        <w:spacing w:after="0" w:line="360" w:lineRule="auto"/>
        <w:ind w:firstLine="420" w:firstLineChars="200"/>
        <w:rPr>
          <w:rFonts w:hint="eastAsia" w:ascii="宋体" w:hAnsi="宋体" w:eastAsia="宋体"/>
        </w:rPr>
      </w:pPr>
      <w:r>
        <w:rPr>
          <w:rFonts w:hint="eastAsia" w:ascii="宋体" w:hAnsi="宋体" w:eastAsia="宋体"/>
        </w:rPr>
        <w:t>（2）编制查询报表，以及报表模板调整；</w:t>
      </w:r>
    </w:p>
    <w:p w14:paraId="45EC41AD">
      <w:pPr>
        <w:spacing w:after="0" w:line="360" w:lineRule="auto"/>
        <w:ind w:firstLine="420" w:firstLineChars="200"/>
        <w:rPr>
          <w:rFonts w:hint="eastAsia" w:ascii="宋体" w:hAnsi="宋体" w:eastAsia="宋体"/>
        </w:rPr>
      </w:pPr>
      <w:r>
        <w:rPr>
          <w:rFonts w:hint="eastAsia" w:ascii="宋体" w:hAnsi="宋体" w:eastAsia="宋体"/>
        </w:rPr>
        <w:t>（3）对系统进行日常调整、配置工作，如配置系统参数、业务参数、凭单格式、打印设置、计算公式、视图和查询报表等；</w:t>
      </w:r>
    </w:p>
    <w:p w14:paraId="63B1275E">
      <w:pPr>
        <w:spacing w:after="0" w:line="360" w:lineRule="auto"/>
        <w:ind w:firstLine="420" w:firstLineChars="200"/>
        <w:rPr>
          <w:rFonts w:hint="eastAsia" w:ascii="宋体" w:hAnsi="宋体" w:eastAsia="宋体"/>
        </w:rPr>
      </w:pPr>
      <w:r>
        <w:rPr>
          <w:rFonts w:hint="eastAsia" w:ascii="宋体" w:hAnsi="宋体" w:eastAsia="宋体"/>
        </w:rPr>
        <w:t>（4）协调省系统开发人员进行版本升级、打补丁，调整中间件、插件等相关设置，排除系统运行中出现的故障等；</w:t>
      </w:r>
    </w:p>
    <w:p w14:paraId="7FA582BC">
      <w:pPr>
        <w:spacing w:after="0" w:line="360" w:lineRule="auto"/>
        <w:ind w:firstLine="420" w:firstLineChars="200"/>
        <w:rPr>
          <w:rFonts w:hint="eastAsia" w:ascii="宋体" w:hAnsi="宋体" w:eastAsia="宋体"/>
        </w:rPr>
      </w:pPr>
      <w:r>
        <w:rPr>
          <w:rFonts w:hint="eastAsia" w:ascii="宋体" w:hAnsi="宋体" w:eastAsia="宋体"/>
        </w:rPr>
        <w:t>（5）收集整理各类系统故障记录，分析具体原因并改进。</w:t>
      </w:r>
    </w:p>
    <w:p w14:paraId="6C226037">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 系统业务初始化</w:t>
      </w:r>
    </w:p>
    <w:p w14:paraId="027D2F92">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.2.1 基础库</w:t>
      </w:r>
    </w:p>
    <w:p w14:paraId="7F2CCEDC">
      <w:pPr>
        <w:spacing w:after="0" w:line="360" w:lineRule="auto"/>
        <w:ind w:firstLine="420" w:firstLineChars="200"/>
        <w:rPr>
          <w:rFonts w:hint="eastAsia" w:ascii="宋体" w:hAnsi="宋体" w:eastAsia="宋体"/>
        </w:rPr>
      </w:pPr>
      <w:r>
        <w:rPr>
          <w:rFonts w:hint="eastAsia" w:ascii="宋体" w:hAnsi="宋体" w:eastAsia="宋体"/>
        </w:rPr>
        <w:t xml:space="preserve">单位信息管理： </w:t>
      </w:r>
    </w:p>
    <w:p w14:paraId="5D19E688">
      <w:pPr>
        <w:spacing w:after="0" w:line="360" w:lineRule="auto"/>
        <w:ind w:firstLine="420" w:firstLineChars="200"/>
        <w:rPr>
          <w:rFonts w:hint="eastAsia" w:ascii="宋体" w:hAnsi="宋体" w:eastAsia="宋体"/>
        </w:rPr>
      </w:pPr>
      <w:r>
        <w:rPr>
          <w:rFonts w:hint="eastAsia" w:ascii="宋体" w:hAnsi="宋体" w:eastAsia="宋体"/>
        </w:rPr>
        <w:t>（1）单位新增、单位变更、审核、设置单位代码、单位补填信息、补填信息审核、单位信息发布业务办理初始化等；</w:t>
      </w:r>
    </w:p>
    <w:p w14:paraId="0DD590C6">
      <w:pPr>
        <w:spacing w:after="0" w:line="360" w:lineRule="auto"/>
        <w:ind w:firstLine="420" w:firstLineChars="200"/>
        <w:rPr>
          <w:rFonts w:hint="eastAsia" w:ascii="宋体" w:hAnsi="宋体" w:eastAsia="宋体"/>
        </w:rPr>
      </w:pPr>
      <w:r>
        <w:rPr>
          <w:rFonts w:hint="eastAsia" w:ascii="宋体" w:hAnsi="宋体" w:eastAsia="宋体"/>
        </w:rPr>
        <w:t>（2）对业务表单、业务控制规则、管理流程、页面布局的初始化维护等。</w:t>
      </w:r>
    </w:p>
    <w:p w14:paraId="1FE1DD8D">
      <w:pPr>
        <w:spacing w:after="0" w:line="360" w:lineRule="auto"/>
        <w:ind w:firstLine="420" w:firstLineChars="200"/>
        <w:rPr>
          <w:rFonts w:hint="eastAsia" w:ascii="宋体" w:hAnsi="宋体" w:eastAsia="宋体"/>
        </w:rPr>
      </w:pPr>
      <w:r>
        <w:rPr>
          <w:rFonts w:hint="eastAsia" w:ascii="宋体" w:hAnsi="宋体" w:eastAsia="宋体"/>
        </w:rPr>
        <w:t xml:space="preserve">人员信息管理： </w:t>
      </w:r>
    </w:p>
    <w:p w14:paraId="51BCB570">
      <w:pPr>
        <w:spacing w:after="0" w:line="360" w:lineRule="auto"/>
        <w:ind w:firstLine="420" w:firstLineChars="200"/>
        <w:rPr>
          <w:rFonts w:hint="eastAsia" w:ascii="宋体" w:hAnsi="宋体" w:eastAsia="宋体"/>
        </w:rPr>
      </w:pPr>
      <w:r>
        <w:rPr>
          <w:rFonts w:hint="eastAsia" w:ascii="宋体" w:hAnsi="宋体" w:eastAsia="宋体"/>
        </w:rPr>
        <w:t>（1）对在职、离休、退休各类人员的具体信息进行维护和采集，包括人员增减、调入调出业务规则维护等；</w:t>
      </w:r>
    </w:p>
    <w:p w14:paraId="62757C14">
      <w:pPr>
        <w:spacing w:after="0" w:line="360" w:lineRule="auto"/>
        <w:ind w:firstLine="420" w:firstLineChars="200"/>
        <w:rPr>
          <w:rFonts w:hint="eastAsia" w:ascii="宋体" w:hAnsi="宋体" w:eastAsia="宋体"/>
        </w:rPr>
      </w:pPr>
      <w:r>
        <w:rPr>
          <w:rFonts w:hint="eastAsia" w:ascii="宋体" w:hAnsi="宋体" w:eastAsia="宋体"/>
        </w:rPr>
        <w:t>（2）系统各类人员的信息业务表单定制、业务控制规则设定、管理流程配置、页面布局调整、追加变动公式维护、追加政策（系数）设置等。</w:t>
      </w:r>
    </w:p>
    <w:p w14:paraId="56B8EE18">
      <w:pPr>
        <w:spacing w:after="0" w:line="360" w:lineRule="auto"/>
        <w:ind w:firstLine="420" w:firstLineChars="200"/>
        <w:rPr>
          <w:rFonts w:hint="eastAsia" w:ascii="宋体" w:hAnsi="宋体" w:eastAsia="宋体"/>
        </w:rPr>
      </w:pPr>
      <w:r>
        <w:rPr>
          <w:rFonts w:hint="eastAsia" w:ascii="宋体" w:hAnsi="宋体" w:eastAsia="宋体"/>
        </w:rPr>
        <w:t xml:space="preserve">支出标准管理： </w:t>
      </w:r>
    </w:p>
    <w:p w14:paraId="70C3F8FB">
      <w:pPr>
        <w:spacing w:after="0" w:line="360" w:lineRule="auto"/>
        <w:ind w:firstLine="420" w:firstLineChars="200"/>
        <w:rPr>
          <w:rFonts w:hint="eastAsia" w:ascii="宋体" w:hAnsi="宋体" w:eastAsia="宋体"/>
        </w:rPr>
      </w:pPr>
      <w:r>
        <w:rPr>
          <w:rFonts w:hint="eastAsia" w:ascii="宋体" w:hAnsi="宋体" w:eastAsia="宋体"/>
        </w:rPr>
        <w:t>对照财政支出政策，设立支出标准分类，维护标准分类与各单位对应关系、管理流程等。</w:t>
      </w:r>
    </w:p>
    <w:p w14:paraId="12900538">
      <w:pPr>
        <w:spacing w:after="0" w:line="360" w:lineRule="auto"/>
        <w:ind w:firstLine="420" w:firstLineChars="200"/>
        <w:rPr>
          <w:rFonts w:hint="eastAsia" w:ascii="宋体" w:hAnsi="宋体" w:eastAsia="宋体"/>
        </w:rPr>
      </w:pPr>
      <w:r>
        <w:rPr>
          <w:rFonts w:hint="eastAsia" w:ascii="宋体" w:hAnsi="宋体" w:eastAsia="宋体"/>
        </w:rPr>
        <w:t xml:space="preserve">财政部业务规范基础数据管理： </w:t>
      </w:r>
    </w:p>
    <w:p w14:paraId="0A1B83AE">
      <w:pPr>
        <w:spacing w:after="0" w:line="360" w:lineRule="auto"/>
        <w:ind w:firstLine="420" w:firstLineChars="200"/>
        <w:rPr>
          <w:rFonts w:hint="eastAsia" w:ascii="宋体" w:hAnsi="宋体" w:eastAsia="宋体"/>
        </w:rPr>
      </w:pPr>
      <w:r>
        <w:rPr>
          <w:rFonts w:hint="eastAsia" w:ascii="宋体" w:hAnsi="宋体" w:eastAsia="宋体"/>
        </w:rPr>
        <w:t>维护收支分类科目、政府采购品目、地方债务、收费项目等。</w:t>
      </w:r>
    </w:p>
    <w:p w14:paraId="12E5D15E">
      <w:pPr>
        <w:spacing w:after="0" w:line="360" w:lineRule="auto"/>
        <w:ind w:firstLine="420" w:firstLineChars="200"/>
        <w:rPr>
          <w:rFonts w:hint="eastAsia" w:ascii="宋体" w:hAnsi="宋体" w:eastAsia="宋体"/>
        </w:rPr>
      </w:pPr>
      <w:r>
        <w:rPr>
          <w:rFonts w:hint="eastAsia" w:ascii="宋体" w:hAnsi="宋体" w:eastAsia="宋体"/>
        </w:rPr>
        <w:t xml:space="preserve">基础数据变更维护管理： </w:t>
      </w:r>
    </w:p>
    <w:p w14:paraId="3EE966CE">
      <w:pPr>
        <w:spacing w:after="0" w:line="360" w:lineRule="auto"/>
        <w:ind w:firstLine="420" w:firstLineChars="200"/>
        <w:rPr>
          <w:rFonts w:hint="eastAsia" w:ascii="宋体" w:hAnsi="宋体" w:eastAsia="宋体"/>
        </w:rPr>
      </w:pPr>
      <w:r>
        <w:rPr>
          <w:rFonts w:hint="eastAsia" w:ascii="宋体" w:hAnsi="宋体" w:eastAsia="宋体"/>
        </w:rPr>
        <w:t>比对本地原有基础数据代码集，对照财政部规范，对原代码集进行调整、细化，实现各地代码集标准化统一化管理，最终实现所有基础代码集符合财政部规范要求。</w:t>
      </w:r>
    </w:p>
    <w:p w14:paraId="39123483">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.2.2 项目库</w:t>
      </w:r>
    </w:p>
    <w:p w14:paraId="690BB278">
      <w:pPr>
        <w:spacing w:after="0" w:line="360" w:lineRule="auto"/>
        <w:ind w:firstLine="420" w:firstLineChars="200"/>
        <w:rPr>
          <w:rFonts w:hint="eastAsia" w:ascii="宋体" w:hAnsi="宋体" w:eastAsia="宋体"/>
        </w:rPr>
      </w:pPr>
      <w:r>
        <w:rPr>
          <w:rFonts w:hint="eastAsia" w:ascii="宋体" w:hAnsi="宋体" w:eastAsia="宋体"/>
        </w:rPr>
        <w:t xml:space="preserve">人员类、运转类公用项目管理： </w:t>
      </w:r>
    </w:p>
    <w:p w14:paraId="6B31DDBA">
      <w:pPr>
        <w:spacing w:after="0" w:line="360" w:lineRule="auto"/>
        <w:ind w:firstLine="420" w:firstLineChars="200"/>
        <w:rPr>
          <w:rFonts w:hint="eastAsia" w:ascii="宋体" w:hAnsi="宋体" w:eastAsia="宋体"/>
        </w:rPr>
      </w:pPr>
      <w:r>
        <w:rPr>
          <w:rFonts w:hint="eastAsia" w:ascii="宋体" w:hAnsi="宋体" w:eastAsia="宋体"/>
        </w:rPr>
        <w:t>通过测算生成人员类项目、运转类公用项目，结合本地实际业务需求细化人员类、运转类支出项目类别，根据财政提供支出政策设置基本支出公式、维护基本支出公式与单位对应关系，政策维护、维护单位-基本支出类别-支出功能科目对应关系等。</w:t>
      </w:r>
    </w:p>
    <w:p w14:paraId="1D1C777D">
      <w:pPr>
        <w:spacing w:after="0" w:line="360" w:lineRule="auto"/>
        <w:ind w:firstLine="420" w:firstLineChars="200"/>
        <w:rPr>
          <w:rFonts w:hint="eastAsia" w:ascii="宋体" w:hAnsi="宋体" w:eastAsia="宋体"/>
        </w:rPr>
      </w:pPr>
      <w:r>
        <w:rPr>
          <w:rFonts w:hint="eastAsia" w:ascii="宋体" w:hAnsi="宋体" w:eastAsia="宋体"/>
        </w:rPr>
        <w:t xml:space="preserve">运转类其他项目管理： </w:t>
      </w:r>
    </w:p>
    <w:p w14:paraId="0DA6441A">
      <w:pPr>
        <w:spacing w:after="0" w:line="360" w:lineRule="auto"/>
        <w:ind w:firstLine="420" w:firstLineChars="200"/>
        <w:rPr>
          <w:rFonts w:hint="eastAsia" w:ascii="宋体" w:hAnsi="宋体" w:eastAsia="宋体"/>
        </w:rPr>
      </w:pPr>
      <w:r>
        <w:rPr>
          <w:rFonts w:hint="eastAsia" w:ascii="宋体" w:hAnsi="宋体" w:eastAsia="宋体"/>
        </w:rPr>
        <w:t>各类一级项目、二级项目的申报、审核和纳入预算管理流程，以及涉及每个项目的项目基本情况、资金信息、政府采购信息初始化。结合本地业务需求，完成项目库信息扩展维护、包含项目信息申报界面要素扩展、项目申报附属录入报表维护、项目申报界面布局调整、各业务要素联动规则配置、业务要素与项目附表联动规则配置、项目库数据勾稽关系审核规则维护、项目库业务流程维护等。</w:t>
      </w:r>
    </w:p>
    <w:p w14:paraId="3DF72C51">
      <w:pPr>
        <w:spacing w:after="0" w:line="360" w:lineRule="auto"/>
        <w:ind w:firstLine="420" w:firstLineChars="200"/>
        <w:rPr>
          <w:rFonts w:hint="eastAsia" w:ascii="宋体" w:hAnsi="宋体" w:eastAsia="宋体"/>
        </w:rPr>
      </w:pPr>
      <w:r>
        <w:rPr>
          <w:rFonts w:hint="eastAsia" w:ascii="宋体" w:hAnsi="宋体" w:eastAsia="宋体"/>
        </w:rPr>
        <w:t xml:space="preserve">特定目标类项目管理： </w:t>
      </w:r>
    </w:p>
    <w:p w14:paraId="22704BE0">
      <w:pPr>
        <w:spacing w:after="0" w:line="360" w:lineRule="auto"/>
        <w:ind w:firstLine="420" w:firstLineChars="200"/>
        <w:rPr>
          <w:rFonts w:hint="eastAsia" w:ascii="宋体" w:hAnsi="宋体" w:eastAsia="宋体"/>
        </w:rPr>
      </w:pPr>
      <w:r>
        <w:rPr>
          <w:rFonts w:hint="eastAsia" w:ascii="宋体" w:hAnsi="宋体" w:eastAsia="宋体"/>
        </w:rPr>
        <w:t>专项目录、转移支付项目及执行项目初始化。结合本地业务需求，完成项目库信息扩展维护、包含项目信息申报界面要素扩展、项目申报附属录入报表维护、项目申报界面布局调整、各业务要素联动规则配置、业务要素与项目附表联动规则配置、项目库数据勾稽关系审核规则维护、项目库业务流程维护等。</w:t>
      </w:r>
    </w:p>
    <w:p w14:paraId="4D5B6AD1">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.2.3 预算编制</w:t>
      </w:r>
    </w:p>
    <w:p w14:paraId="3EFE0796">
      <w:pPr>
        <w:spacing w:after="0" w:line="360" w:lineRule="auto"/>
        <w:ind w:firstLine="420" w:firstLineChars="200"/>
        <w:rPr>
          <w:rFonts w:hint="eastAsia" w:ascii="宋体" w:hAnsi="宋体" w:eastAsia="宋体"/>
        </w:rPr>
      </w:pPr>
      <w:r>
        <w:rPr>
          <w:rFonts w:hint="eastAsia" w:ascii="宋体" w:hAnsi="宋体" w:eastAsia="宋体"/>
        </w:rPr>
        <w:t>预算编制管理：</w:t>
      </w:r>
    </w:p>
    <w:p w14:paraId="595A509D">
      <w:pPr>
        <w:spacing w:after="0" w:line="360" w:lineRule="auto"/>
        <w:ind w:firstLine="420" w:firstLineChars="200"/>
        <w:rPr>
          <w:rFonts w:hint="eastAsia" w:ascii="宋体" w:hAnsi="宋体" w:eastAsia="宋体"/>
        </w:rPr>
      </w:pPr>
      <w:r>
        <w:rPr>
          <w:rFonts w:hint="eastAsia" w:ascii="宋体" w:hAnsi="宋体" w:eastAsia="宋体"/>
        </w:rPr>
        <w:t>（1）政府预算编制：一般公共预算编制（收入和支出）、政府性基金预算编制（收入和支出）、国有资本经营预算编制（收入和支出）和社会保险基金预算编制（收入和支出）四本预算编制，以及所辖县市区预算数据汇总，根据本地需求完成四本预算所需录入表单维护、权限配置、取数规则设置、汇总规则设置、数据勾稽关系审核规则设置以及审批流程配置等;</w:t>
      </w:r>
    </w:p>
    <w:p w14:paraId="0E31C6CB">
      <w:pPr>
        <w:spacing w:after="0" w:line="360" w:lineRule="auto"/>
        <w:ind w:firstLine="420" w:firstLineChars="200"/>
        <w:rPr>
          <w:rFonts w:hint="eastAsia" w:ascii="宋体" w:hAnsi="宋体" w:eastAsia="宋体"/>
        </w:rPr>
      </w:pPr>
      <w:r>
        <w:rPr>
          <w:rFonts w:hint="eastAsia" w:ascii="宋体" w:hAnsi="宋体" w:eastAsia="宋体"/>
        </w:rPr>
        <w:t>（2）部门预算编制：实现部门预算“两上两下”业务流程，包含项目选取、申报预算（收入和支出）、审核汇总单位预算建议、提出部门预算建议、审核部门预算建议、核定预算控制数、下达预算控制数、接收控制数、编制预算草案、审核汇总单位预算草案，形成部门预算草案，生成年度部门预算草案，预拨二上预算指标。根据各地需求完成各功能菜单表单维护、权限管理、审核规则定义以及审批流程配置等;</w:t>
      </w:r>
    </w:p>
    <w:p w14:paraId="01172FF5">
      <w:pPr>
        <w:spacing w:after="0" w:line="360" w:lineRule="auto"/>
        <w:ind w:firstLine="420" w:firstLineChars="200"/>
        <w:rPr>
          <w:rFonts w:hint="eastAsia" w:ascii="宋体" w:hAnsi="宋体" w:eastAsia="宋体"/>
        </w:rPr>
      </w:pPr>
      <w:r>
        <w:rPr>
          <w:rFonts w:hint="eastAsia" w:ascii="宋体" w:hAnsi="宋体" w:eastAsia="宋体"/>
        </w:rPr>
        <w:t>（3）转移支付预算编制，包括转移支付收入预算和转移支付支出预算,根据各地需求完成转移支付预算编制所需业务表单维护、权限管理配置、取数规则定义以及审批流程配置等。</w:t>
      </w:r>
    </w:p>
    <w:p w14:paraId="45F78B58">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.2.4 绩效管理</w:t>
      </w:r>
    </w:p>
    <w:p w14:paraId="2A8CE5B4">
      <w:pPr>
        <w:spacing w:after="0" w:line="360" w:lineRule="auto"/>
        <w:ind w:firstLine="420" w:firstLineChars="200"/>
        <w:rPr>
          <w:rFonts w:hint="eastAsia" w:ascii="宋体" w:hAnsi="宋体" w:eastAsia="宋体"/>
        </w:rPr>
      </w:pPr>
      <w:r>
        <w:rPr>
          <w:rFonts w:hint="eastAsia" w:ascii="宋体" w:hAnsi="宋体" w:eastAsia="宋体"/>
        </w:rPr>
        <w:t xml:space="preserve">绩效基础信息管理: </w:t>
      </w:r>
    </w:p>
    <w:p w14:paraId="0F269FE6">
      <w:pPr>
        <w:spacing w:after="0" w:line="360" w:lineRule="auto"/>
        <w:ind w:firstLine="420" w:firstLineChars="200"/>
        <w:rPr>
          <w:rFonts w:hint="eastAsia" w:ascii="宋体" w:hAnsi="宋体" w:eastAsia="宋体"/>
        </w:rPr>
      </w:pPr>
      <w:r>
        <w:rPr>
          <w:rFonts w:hint="eastAsia" w:ascii="宋体" w:hAnsi="宋体" w:eastAsia="宋体"/>
        </w:rPr>
        <w:t>按照本地实际业务需求，对绩效指标库、案例库、专家学者库、政策法规库和模板库的填报模板，层级分类及审核流程进行梳理配置，同时辅助地方财政对指标库和案例库的进行历史数据的迁移。</w:t>
      </w:r>
    </w:p>
    <w:p w14:paraId="5C7DFEB7">
      <w:pPr>
        <w:spacing w:after="0" w:line="360" w:lineRule="auto"/>
        <w:ind w:firstLine="420" w:firstLineChars="200"/>
        <w:rPr>
          <w:rFonts w:hint="eastAsia" w:ascii="宋体" w:hAnsi="宋体" w:eastAsia="宋体"/>
        </w:rPr>
      </w:pPr>
      <w:r>
        <w:rPr>
          <w:rFonts w:hint="eastAsia" w:ascii="宋体" w:hAnsi="宋体" w:eastAsia="宋体"/>
        </w:rPr>
        <w:t xml:space="preserve">事前绩效评估管理: </w:t>
      </w:r>
    </w:p>
    <w:p w14:paraId="35B9E55E">
      <w:pPr>
        <w:spacing w:after="0" w:line="360" w:lineRule="auto"/>
        <w:ind w:firstLine="420" w:firstLineChars="200"/>
        <w:rPr>
          <w:rFonts w:hint="eastAsia" w:ascii="宋体" w:hAnsi="宋体" w:eastAsia="宋体"/>
        </w:rPr>
      </w:pPr>
      <w:r>
        <w:rPr>
          <w:rFonts w:hint="eastAsia" w:ascii="宋体" w:hAnsi="宋体" w:eastAsia="宋体"/>
        </w:rPr>
        <w:t>按照本地实际业务需求，对事前绩效评估项目的覆盖范围和校验规则配置。对各环节评估报告的审核和操作权限进行设置。</w:t>
      </w:r>
    </w:p>
    <w:p w14:paraId="79652E06">
      <w:pPr>
        <w:spacing w:after="0" w:line="360" w:lineRule="auto"/>
        <w:ind w:firstLine="420" w:firstLineChars="200"/>
        <w:rPr>
          <w:rFonts w:hint="eastAsia" w:ascii="宋体" w:hAnsi="宋体" w:eastAsia="宋体"/>
        </w:rPr>
      </w:pPr>
      <w:r>
        <w:rPr>
          <w:rFonts w:hint="eastAsia" w:ascii="宋体" w:hAnsi="宋体" w:eastAsia="宋体"/>
        </w:rPr>
        <w:t xml:space="preserve">绩效目标管理: </w:t>
      </w:r>
    </w:p>
    <w:p w14:paraId="6BC3FF8D">
      <w:pPr>
        <w:spacing w:after="0" w:line="360" w:lineRule="auto"/>
        <w:ind w:firstLine="420" w:firstLineChars="200"/>
        <w:rPr>
          <w:rFonts w:hint="eastAsia" w:ascii="宋体" w:hAnsi="宋体" w:eastAsia="宋体"/>
        </w:rPr>
      </w:pPr>
      <w:r>
        <w:rPr>
          <w:rFonts w:hint="eastAsia" w:ascii="宋体" w:hAnsi="宋体" w:eastAsia="宋体"/>
        </w:rPr>
        <w:t>（1）按照本地管理需求，将绩效目标与项目库进行对接，同时配置流程同步及审核检验规则。将绩效目标与预算编制对接，设定绩效目标审核结果对预算编制流程规则，往年绩效查看规则;</w:t>
      </w:r>
    </w:p>
    <w:p w14:paraId="65E0510D">
      <w:pPr>
        <w:spacing w:after="0" w:line="360" w:lineRule="auto"/>
        <w:ind w:firstLine="420" w:firstLineChars="200"/>
        <w:rPr>
          <w:rFonts w:hint="eastAsia" w:ascii="宋体" w:hAnsi="宋体" w:eastAsia="宋体"/>
        </w:rPr>
      </w:pPr>
      <w:r>
        <w:rPr>
          <w:rFonts w:hint="eastAsia" w:ascii="宋体" w:hAnsi="宋体" w:eastAsia="宋体"/>
        </w:rPr>
        <w:t>（2）绩效指标设置辅助功能配置，指标库案例库使用权限配置;</w:t>
      </w:r>
    </w:p>
    <w:p w14:paraId="382FEC79">
      <w:pPr>
        <w:spacing w:after="0" w:line="360" w:lineRule="auto"/>
        <w:ind w:firstLine="420" w:firstLineChars="200"/>
        <w:rPr>
          <w:rFonts w:hint="eastAsia" w:ascii="宋体" w:hAnsi="宋体" w:eastAsia="宋体"/>
        </w:rPr>
      </w:pPr>
      <w:r>
        <w:rPr>
          <w:rFonts w:hint="eastAsia" w:ascii="宋体" w:hAnsi="宋体" w:eastAsia="宋体"/>
        </w:rPr>
        <w:t>（3）部门整体绩效目标填报模板初始化及审核流程配置;</w:t>
      </w:r>
    </w:p>
    <w:p w14:paraId="33D2D629">
      <w:pPr>
        <w:spacing w:after="0" w:line="360" w:lineRule="auto"/>
        <w:ind w:firstLine="420" w:firstLineChars="200"/>
        <w:rPr>
          <w:rFonts w:hint="eastAsia" w:ascii="宋体" w:hAnsi="宋体" w:eastAsia="宋体"/>
        </w:rPr>
      </w:pPr>
      <w:r>
        <w:rPr>
          <w:rFonts w:hint="eastAsia" w:ascii="宋体" w:hAnsi="宋体" w:eastAsia="宋体"/>
        </w:rPr>
        <w:t>（4）政策绩效目标填报模板初始化及流程配置;</w:t>
      </w:r>
    </w:p>
    <w:p w14:paraId="5A8BE603">
      <w:pPr>
        <w:spacing w:after="0" w:line="360" w:lineRule="auto"/>
        <w:ind w:firstLine="420" w:firstLineChars="200"/>
        <w:rPr>
          <w:rFonts w:hint="eastAsia" w:ascii="宋体" w:hAnsi="宋体" w:eastAsia="宋体"/>
        </w:rPr>
      </w:pPr>
      <w:r>
        <w:rPr>
          <w:rFonts w:hint="eastAsia" w:ascii="宋体" w:hAnsi="宋体" w:eastAsia="宋体"/>
        </w:rPr>
        <w:t>（5）绩效目标批复规则及导出规则;</w:t>
      </w:r>
    </w:p>
    <w:p w14:paraId="1ACBAE25">
      <w:pPr>
        <w:spacing w:after="0" w:line="360" w:lineRule="auto"/>
        <w:ind w:firstLine="420" w:firstLineChars="200"/>
        <w:rPr>
          <w:rFonts w:hint="eastAsia" w:ascii="宋体" w:hAnsi="宋体" w:eastAsia="宋体"/>
        </w:rPr>
      </w:pPr>
      <w:r>
        <w:rPr>
          <w:rFonts w:hint="eastAsia" w:ascii="宋体" w:hAnsi="宋体" w:eastAsia="宋体"/>
        </w:rPr>
        <w:t>（6）绩效目标公开。</w:t>
      </w:r>
    </w:p>
    <w:p w14:paraId="017AEA20">
      <w:pPr>
        <w:spacing w:after="0" w:line="360" w:lineRule="auto"/>
        <w:ind w:firstLine="420" w:firstLineChars="200"/>
        <w:rPr>
          <w:rFonts w:hint="eastAsia" w:ascii="宋体" w:hAnsi="宋体" w:eastAsia="宋体"/>
        </w:rPr>
      </w:pPr>
      <w:r>
        <w:rPr>
          <w:rFonts w:hint="eastAsia" w:ascii="宋体" w:hAnsi="宋体" w:eastAsia="宋体"/>
        </w:rPr>
        <w:t xml:space="preserve">绩效目标调整管理： </w:t>
      </w:r>
    </w:p>
    <w:p w14:paraId="7530418C">
      <w:pPr>
        <w:spacing w:after="0" w:line="360" w:lineRule="auto"/>
        <w:ind w:firstLine="420" w:firstLineChars="200"/>
        <w:rPr>
          <w:rFonts w:hint="eastAsia" w:ascii="宋体" w:hAnsi="宋体" w:eastAsia="宋体"/>
        </w:rPr>
      </w:pPr>
      <w:r>
        <w:rPr>
          <w:rFonts w:hint="eastAsia" w:ascii="宋体" w:hAnsi="宋体" w:eastAsia="宋体"/>
        </w:rPr>
        <w:t>包括项目绩效目标调整和部门整体绩效目标调整，绩效目标与预算调整调剂进行联动、审核配置。</w:t>
      </w:r>
    </w:p>
    <w:p w14:paraId="4E419266">
      <w:pPr>
        <w:spacing w:after="0" w:line="360" w:lineRule="auto"/>
        <w:ind w:firstLine="420" w:firstLineChars="200"/>
        <w:rPr>
          <w:rFonts w:hint="eastAsia" w:ascii="宋体" w:hAnsi="宋体" w:eastAsia="宋体"/>
        </w:rPr>
      </w:pPr>
      <w:r>
        <w:rPr>
          <w:rFonts w:hint="eastAsia" w:ascii="宋体" w:hAnsi="宋体" w:eastAsia="宋体"/>
        </w:rPr>
        <w:t xml:space="preserve">绩效监控管理: </w:t>
      </w:r>
    </w:p>
    <w:p w14:paraId="48AC702C">
      <w:pPr>
        <w:spacing w:after="0" w:line="360" w:lineRule="auto"/>
        <w:ind w:firstLine="420" w:firstLineChars="200"/>
        <w:rPr>
          <w:rFonts w:hint="eastAsia" w:ascii="宋体" w:hAnsi="宋体" w:eastAsia="宋体"/>
        </w:rPr>
      </w:pPr>
      <w:r>
        <w:rPr>
          <w:rFonts w:hint="eastAsia" w:ascii="宋体" w:hAnsi="宋体" w:eastAsia="宋体"/>
        </w:rPr>
        <w:t>按照本地管理需求，对项目监控、政策监控和部门整体监控的业务表单、审核流程、必填检验、执行系统取数规则、监控任务触发规则、监控预警规则、监控结论规则、整改任务触发规则和监控报告模板等进行配置。</w:t>
      </w:r>
    </w:p>
    <w:p w14:paraId="6A2A2D14">
      <w:pPr>
        <w:spacing w:after="0" w:line="360" w:lineRule="auto"/>
        <w:ind w:firstLine="420" w:firstLineChars="200"/>
        <w:rPr>
          <w:rFonts w:hint="eastAsia" w:ascii="宋体" w:hAnsi="宋体" w:eastAsia="宋体"/>
        </w:rPr>
      </w:pPr>
      <w:r>
        <w:rPr>
          <w:rFonts w:hint="eastAsia" w:ascii="宋体" w:hAnsi="宋体" w:eastAsia="宋体"/>
        </w:rPr>
        <w:t xml:space="preserve">绩效评价管理: </w:t>
      </w:r>
    </w:p>
    <w:p w14:paraId="6CD33ACF">
      <w:pPr>
        <w:spacing w:after="0" w:line="360" w:lineRule="auto"/>
        <w:ind w:firstLine="420" w:firstLineChars="200"/>
        <w:rPr>
          <w:rFonts w:hint="eastAsia" w:ascii="宋体" w:hAnsi="宋体" w:eastAsia="宋体"/>
        </w:rPr>
      </w:pPr>
      <w:r>
        <w:rPr>
          <w:rFonts w:hint="eastAsia" w:ascii="宋体" w:hAnsi="宋体" w:eastAsia="宋体"/>
        </w:rPr>
        <w:t>按照本地管理需求，对项目自评、政策评价和部门整体评价的业务表单，审核流程、预警规则、必填检验、执行系统取数规则、评价任务触发规则、权重分配规则指标得分计算规则快捷评分公式初始化、评价结论规则、整改任务触发及反馈流程规则和评价报告模板等进行配置。</w:t>
      </w:r>
    </w:p>
    <w:p w14:paraId="2020D522">
      <w:pPr>
        <w:spacing w:after="0" w:line="360" w:lineRule="auto"/>
        <w:ind w:firstLine="420" w:firstLineChars="200"/>
        <w:rPr>
          <w:rFonts w:hint="eastAsia" w:ascii="宋体" w:hAnsi="宋体" w:eastAsia="宋体"/>
        </w:rPr>
      </w:pPr>
      <w:r>
        <w:rPr>
          <w:rFonts w:hint="eastAsia" w:ascii="宋体" w:hAnsi="宋体" w:eastAsia="宋体"/>
        </w:rPr>
        <w:t xml:space="preserve">绩效评价结果应用管理: </w:t>
      </w:r>
    </w:p>
    <w:p w14:paraId="561395E0">
      <w:pPr>
        <w:spacing w:after="0" w:line="360" w:lineRule="auto"/>
        <w:ind w:firstLine="420" w:firstLineChars="200"/>
        <w:rPr>
          <w:rFonts w:hint="eastAsia" w:ascii="宋体" w:hAnsi="宋体" w:eastAsia="宋体"/>
        </w:rPr>
      </w:pPr>
      <w:r>
        <w:rPr>
          <w:rFonts w:hint="eastAsia" w:ascii="宋体" w:hAnsi="宋体" w:eastAsia="宋体"/>
        </w:rPr>
        <w:t>按照本地需求，对结果发布导出表单、查询样式、评价结果分析规则及个性化展示界面进行配置。重点关注评价结果分析规则和导出表单。</w:t>
      </w:r>
    </w:p>
    <w:p w14:paraId="0C799AED">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.2.5 预算批复及公开</w:t>
      </w:r>
    </w:p>
    <w:p w14:paraId="1485A6BB">
      <w:pPr>
        <w:spacing w:after="0" w:line="360" w:lineRule="auto"/>
        <w:ind w:firstLine="420" w:firstLineChars="200"/>
        <w:rPr>
          <w:rFonts w:hint="eastAsia" w:ascii="宋体" w:hAnsi="宋体" w:eastAsia="宋体"/>
        </w:rPr>
      </w:pPr>
      <w:r>
        <w:rPr>
          <w:rFonts w:hint="eastAsia" w:ascii="宋体" w:hAnsi="宋体" w:eastAsia="宋体"/>
        </w:rPr>
        <w:t xml:space="preserve">预算批复管理: </w:t>
      </w:r>
    </w:p>
    <w:p w14:paraId="5BD6E1FD">
      <w:pPr>
        <w:spacing w:after="0" w:line="360" w:lineRule="auto"/>
        <w:ind w:firstLine="420" w:firstLineChars="200"/>
        <w:rPr>
          <w:rFonts w:hint="eastAsia" w:ascii="宋体" w:hAnsi="宋体" w:eastAsia="宋体"/>
        </w:rPr>
      </w:pPr>
      <w:r>
        <w:rPr>
          <w:rFonts w:hint="eastAsia" w:ascii="宋体" w:hAnsi="宋体" w:eastAsia="宋体"/>
        </w:rPr>
        <w:t>初始化政府预算批准管理、部门预算批复管理、政府预算公开管理和部门预算公开管理模块。</w:t>
      </w:r>
    </w:p>
    <w:p w14:paraId="717B58EC">
      <w:pPr>
        <w:spacing w:after="0" w:line="360" w:lineRule="auto"/>
        <w:ind w:firstLine="420" w:firstLineChars="200"/>
        <w:rPr>
          <w:rFonts w:hint="eastAsia" w:ascii="宋体" w:hAnsi="宋体" w:eastAsia="宋体"/>
        </w:rPr>
      </w:pPr>
      <w:r>
        <w:rPr>
          <w:rFonts w:hint="eastAsia" w:ascii="宋体" w:hAnsi="宋体" w:eastAsia="宋体"/>
        </w:rPr>
        <w:t>（1）政府预算批准管理，具体有生成政府预算草案，完成政府预算批复内容和格式的定义；</w:t>
      </w:r>
    </w:p>
    <w:p w14:paraId="462AEF96">
      <w:pPr>
        <w:spacing w:after="0" w:line="360" w:lineRule="auto"/>
        <w:ind w:firstLine="420" w:firstLineChars="200"/>
        <w:rPr>
          <w:rFonts w:hint="eastAsia" w:ascii="宋体" w:hAnsi="宋体" w:eastAsia="宋体"/>
        </w:rPr>
      </w:pPr>
      <w:r>
        <w:rPr>
          <w:rFonts w:hint="eastAsia" w:ascii="宋体" w:hAnsi="宋体" w:eastAsia="宋体"/>
        </w:rPr>
        <w:t>（2）部门预算批复管理，具体有生成部门预算草案、批复部门预算、接收财政批复预算、批复单位预算、接收上级批复预算。完成部门预算批复内容和格式的定义；</w:t>
      </w:r>
    </w:p>
    <w:p w14:paraId="180405E6">
      <w:pPr>
        <w:spacing w:after="0" w:line="360" w:lineRule="auto"/>
        <w:ind w:firstLine="420" w:firstLineChars="200"/>
        <w:rPr>
          <w:rFonts w:hint="eastAsia" w:ascii="宋体" w:hAnsi="宋体" w:eastAsia="宋体"/>
        </w:rPr>
      </w:pPr>
      <w:r>
        <w:rPr>
          <w:rFonts w:hint="eastAsia" w:ascii="宋体" w:hAnsi="宋体" w:eastAsia="宋体"/>
        </w:rPr>
        <w:t>（3）政府预算公开管理，包括：地方一般公共预算公开、政府性基金预算公开和国有资本经营预算公开。完成政府预算公开模板、格式及校验规则配置；</w:t>
      </w:r>
    </w:p>
    <w:p w14:paraId="2202A3EF">
      <w:pPr>
        <w:spacing w:after="0" w:line="360" w:lineRule="auto"/>
        <w:ind w:firstLine="420" w:firstLineChars="200"/>
        <w:rPr>
          <w:rFonts w:hint="eastAsia" w:ascii="宋体" w:hAnsi="宋体" w:eastAsia="宋体"/>
        </w:rPr>
      </w:pPr>
      <w:r>
        <w:rPr>
          <w:rFonts w:hint="eastAsia" w:ascii="宋体" w:hAnsi="宋体" w:eastAsia="宋体"/>
        </w:rPr>
        <w:t>（4）部门预算公开管理，包括：部门预算公开和单位预算公开。完成部门预算公开模板、格式及校验规则配置。</w:t>
      </w:r>
    </w:p>
    <w:p w14:paraId="42A2445F">
      <w:pPr>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.2.6预算执行</w:t>
      </w:r>
    </w:p>
    <w:p w14:paraId="5093DECB">
      <w:pPr>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.2.6.1预算指标账管理维护</w:t>
      </w:r>
    </w:p>
    <w:p w14:paraId="1B08ECCB">
      <w:pPr>
        <w:ind w:firstLine="420" w:firstLineChars="200"/>
        <w:rPr>
          <w:rFonts w:hint="eastAsia" w:ascii="宋体" w:hAnsi="宋体" w:eastAsia="宋体"/>
        </w:rPr>
      </w:pPr>
      <w:r>
        <w:rPr>
          <w:rFonts w:hint="eastAsia" w:ascii="宋体" w:hAnsi="宋体" w:cs="宋体"/>
        </w:rPr>
        <w:t>1）</w:t>
      </w:r>
      <w:r>
        <w:rPr>
          <w:rFonts w:hint="eastAsia" w:ascii="宋体" w:hAnsi="宋体" w:eastAsia="宋体"/>
        </w:rPr>
        <w:t>本地配置核算要素维护，建账参数设置，会计科目维护，预算指标管理事项维护，下发配置信息，各地指标账状况查看，年度初始化；</w:t>
      </w:r>
    </w:p>
    <w:p w14:paraId="0D8DB932">
      <w:pPr>
        <w:ind w:firstLine="420" w:firstLineChars="200"/>
        <w:rPr>
          <w:rFonts w:hint="eastAsia" w:ascii="宋体" w:hAnsi="宋体" w:eastAsia="宋体"/>
        </w:rPr>
      </w:pPr>
      <w:r>
        <w:rPr>
          <w:rFonts w:hint="eastAsia" w:ascii="宋体" w:hAnsi="宋体" w:cs="宋体"/>
        </w:rPr>
        <w:t>2）</w:t>
      </w:r>
      <w:r>
        <w:rPr>
          <w:rFonts w:hint="eastAsia" w:ascii="宋体" w:hAnsi="宋体" w:eastAsia="宋体"/>
        </w:rPr>
        <w:t>下载配置信息，建账参数查看，预算指标账会计科目查看，预算指标账管理事项查看，以收定支规则设置；</w:t>
      </w:r>
    </w:p>
    <w:p w14:paraId="1B775C25">
      <w:pPr>
        <w:ind w:firstLine="420" w:firstLineChars="200"/>
        <w:rPr>
          <w:rFonts w:hint="eastAsia" w:ascii="宋体" w:hAnsi="宋体" w:eastAsia="宋体"/>
        </w:rPr>
      </w:pPr>
      <w:r>
        <w:rPr>
          <w:rFonts w:hint="eastAsia" w:ascii="宋体" w:hAnsi="宋体" w:cs="宋体"/>
        </w:rPr>
        <w:t>3）</w:t>
      </w:r>
      <w:r>
        <w:rPr>
          <w:rFonts w:hint="eastAsia" w:ascii="宋体" w:hAnsi="宋体" w:eastAsia="宋体"/>
        </w:rPr>
        <w:t>记账凭证查询，平衡表查询，总分类账，明细分类账，多栏明细账，余额发生额汇总表查询。</w:t>
      </w:r>
    </w:p>
    <w:p w14:paraId="2F16116E">
      <w:pPr>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.2.6.2计划管理维护</w:t>
      </w:r>
    </w:p>
    <w:p w14:paraId="21864338">
      <w:pPr>
        <w:ind w:firstLine="420" w:firstLineChars="200"/>
        <w:rPr>
          <w:rFonts w:hint="eastAsia" w:ascii="宋体" w:hAnsi="宋体" w:eastAsia="宋体"/>
        </w:rPr>
      </w:pPr>
      <w:r>
        <w:rPr>
          <w:rFonts w:hint="eastAsia" w:ascii="宋体" w:hAnsi="宋体" w:cs="宋体"/>
        </w:rPr>
        <w:t>1）</w:t>
      </w:r>
      <w:r>
        <w:rPr>
          <w:rFonts w:hint="eastAsia" w:ascii="宋体" w:hAnsi="宋体" w:eastAsia="宋体"/>
        </w:rPr>
        <w:t>用款计划录入：用款计划的录入、修改、删除、作废；</w:t>
      </w:r>
    </w:p>
    <w:p w14:paraId="47D3F098">
      <w:pPr>
        <w:ind w:firstLine="420" w:firstLineChars="200"/>
        <w:rPr>
          <w:rFonts w:hint="eastAsia" w:ascii="宋体" w:hAnsi="宋体" w:eastAsia="宋体"/>
        </w:rPr>
      </w:pPr>
      <w:r>
        <w:rPr>
          <w:rFonts w:hint="eastAsia" w:ascii="宋体" w:hAnsi="宋体" w:cs="宋体"/>
        </w:rPr>
        <w:t>2）</w:t>
      </w:r>
      <w:r>
        <w:rPr>
          <w:rFonts w:hint="eastAsia" w:ascii="宋体" w:hAnsi="宋体" w:eastAsia="宋体"/>
        </w:rPr>
        <w:t>调减计划录入：调减计划录入、修改、删除、作废；</w:t>
      </w:r>
    </w:p>
    <w:p w14:paraId="2518DCE7">
      <w:pPr>
        <w:ind w:firstLine="420" w:firstLineChars="200"/>
        <w:rPr>
          <w:rFonts w:hint="eastAsia" w:ascii="宋体" w:hAnsi="宋体" w:eastAsia="宋体"/>
        </w:rPr>
      </w:pPr>
      <w:r>
        <w:rPr>
          <w:rFonts w:hint="eastAsia" w:ascii="宋体" w:hAnsi="宋体" w:cs="宋体"/>
        </w:rPr>
        <w:t>3）</w:t>
      </w:r>
      <w:r>
        <w:rPr>
          <w:rFonts w:hint="eastAsia" w:ascii="宋体" w:hAnsi="宋体" w:eastAsia="宋体"/>
        </w:rPr>
        <w:t>用款计划复核：基层单位用款计划审核、主管单位计划审核、用款计划审核、复核功能配置维护；</w:t>
      </w:r>
    </w:p>
    <w:p w14:paraId="622F45C4">
      <w:pPr>
        <w:ind w:firstLine="420" w:firstLineChars="200"/>
        <w:rPr>
          <w:rFonts w:hint="eastAsia" w:ascii="宋体" w:hAnsi="宋体" w:eastAsia="宋体"/>
        </w:rPr>
      </w:pPr>
      <w:r>
        <w:rPr>
          <w:rFonts w:hint="eastAsia" w:ascii="宋体" w:hAnsi="宋体" w:cs="宋体"/>
        </w:rPr>
        <w:t>4）</w:t>
      </w:r>
      <w:r>
        <w:rPr>
          <w:rFonts w:hint="eastAsia" w:ascii="宋体" w:hAnsi="宋体" w:eastAsia="宋体"/>
        </w:rPr>
        <w:t>财政计划代编：财政代部门及预算单位编制用款计划；</w:t>
      </w:r>
    </w:p>
    <w:p w14:paraId="0FE754AE">
      <w:pPr>
        <w:spacing w:after="0" w:line="360" w:lineRule="auto"/>
        <w:ind w:firstLine="420" w:firstLineChars="200"/>
        <w:rPr>
          <w:rFonts w:hint="eastAsia" w:ascii="宋体" w:hAnsi="宋体" w:eastAsia="宋体"/>
        </w:rPr>
      </w:pPr>
      <w:r>
        <w:rPr>
          <w:rFonts w:hint="eastAsia" w:ascii="宋体" w:hAnsi="宋体" w:cs="宋体"/>
        </w:rPr>
        <w:t>5）</w:t>
      </w:r>
      <w:r>
        <w:rPr>
          <w:rFonts w:hint="eastAsia" w:ascii="宋体" w:hAnsi="宋体" w:eastAsia="宋体"/>
        </w:rPr>
        <w:t>用款计划批复单：根据用款计划明细生成财政授权额度通知单、授权汇总清算单、直接汇总清算单、用款计划批复单、用款计划批复单打印；</w:t>
      </w:r>
    </w:p>
    <w:p w14:paraId="20F1FCFD">
      <w:pPr>
        <w:spacing w:after="0" w:line="360" w:lineRule="auto"/>
        <w:ind w:firstLine="420" w:firstLineChars="200"/>
        <w:rPr>
          <w:rFonts w:hint="eastAsia" w:ascii="宋体" w:hAnsi="宋体" w:eastAsia="宋体"/>
        </w:rPr>
      </w:pPr>
      <w:r>
        <w:rPr>
          <w:rFonts w:hint="eastAsia" w:ascii="宋体" w:hAnsi="宋体" w:cs="宋体"/>
        </w:rPr>
        <w:t>6）</w:t>
      </w:r>
      <w:r>
        <w:rPr>
          <w:rFonts w:hint="eastAsia" w:ascii="宋体" w:hAnsi="宋体" w:eastAsia="宋体"/>
        </w:rPr>
        <w:t>财政授权额度通知单：财政授权额度通知单审核、复审签章及通知单发送、签收、登记、财政授权额度通知单回单查看；</w:t>
      </w:r>
    </w:p>
    <w:p w14:paraId="09AF708B">
      <w:pPr>
        <w:spacing w:after="0" w:line="360" w:lineRule="auto"/>
        <w:ind w:firstLine="420" w:firstLineChars="200"/>
        <w:rPr>
          <w:rFonts w:hint="eastAsia" w:ascii="宋体" w:hAnsi="宋体" w:eastAsia="宋体"/>
        </w:rPr>
      </w:pPr>
      <w:r>
        <w:rPr>
          <w:rFonts w:hint="eastAsia" w:ascii="宋体" w:hAnsi="宋体" w:cs="宋体"/>
        </w:rPr>
        <w:t>7）</w:t>
      </w:r>
      <w:r>
        <w:rPr>
          <w:rFonts w:hint="eastAsia" w:ascii="宋体" w:hAnsi="宋体" w:eastAsia="宋体"/>
        </w:rPr>
        <w:t>授权汇总清算单签章、授权汇总清算单发送、签收、登记、授权汇总清算额度通知单回单查看；</w:t>
      </w:r>
    </w:p>
    <w:p w14:paraId="11E697B6">
      <w:pPr>
        <w:spacing w:after="0" w:line="360" w:lineRule="auto"/>
        <w:ind w:firstLine="420" w:firstLineChars="200"/>
        <w:rPr>
          <w:rFonts w:hint="eastAsia" w:ascii="宋体" w:hAnsi="宋体" w:eastAsia="宋体"/>
        </w:rPr>
      </w:pPr>
      <w:r>
        <w:rPr>
          <w:rFonts w:hint="eastAsia" w:ascii="宋体" w:hAnsi="宋体" w:cs="宋体"/>
        </w:rPr>
        <w:t>8）</w:t>
      </w:r>
      <w:r>
        <w:rPr>
          <w:rFonts w:hint="eastAsia" w:ascii="宋体" w:hAnsi="宋体" w:eastAsia="宋体"/>
        </w:rPr>
        <w:t>直接汇总清算单签章、直接汇总清算单发送、签收、登记、直接汇总清算额度通知单回单查看；</w:t>
      </w:r>
    </w:p>
    <w:p w14:paraId="103A81C5">
      <w:pPr>
        <w:spacing w:after="0" w:line="360" w:lineRule="auto"/>
        <w:ind w:firstLine="420" w:firstLineChars="200"/>
        <w:rPr>
          <w:rFonts w:hint="eastAsia" w:ascii="宋体" w:hAnsi="宋体" w:eastAsia="宋体"/>
        </w:rPr>
      </w:pPr>
      <w:r>
        <w:rPr>
          <w:rFonts w:hint="eastAsia" w:ascii="宋体" w:hAnsi="宋体" w:cs="宋体"/>
        </w:rPr>
        <w:t>9）</w:t>
      </w:r>
      <w:r>
        <w:rPr>
          <w:rFonts w:hint="eastAsia" w:ascii="宋体" w:hAnsi="宋体" w:eastAsia="宋体"/>
        </w:rPr>
        <w:t xml:space="preserve">用款计划做相应的流程管理实施。 </w:t>
      </w:r>
    </w:p>
    <w:p w14:paraId="1A4A05CE">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.2.6.3支付管理维护</w:t>
      </w:r>
    </w:p>
    <w:p w14:paraId="3E216B20">
      <w:pPr>
        <w:spacing w:after="0" w:line="360" w:lineRule="auto"/>
        <w:ind w:firstLine="420" w:firstLineChars="200"/>
        <w:rPr>
          <w:rFonts w:hint="eastAsia" w:ascii="宋体" w:hAnsi="宋体" w:eastAsia="宋体"/>
        </w:rPr>
      </w:pPr>
      <w:r>
        <w:rPr>
          <w:rFonts w:hint="eastAsia" w:ascii="宋体" w:hAnsi="宋体" w:cs="宋体"/>
        </w:rPr>
        <w:t>1）</w:t>
      </w:r>
      <w:r>
        <w:rPr>
          <w:rFonts w:hint="eastAsia" w:ascii="宋体" w:hAnsi="宋体" w:eastAsia="宋体"/>
        </w:rPr>
        <w:t>授权支付申请：普通转账、现金业务、代扣代缴、柜台缴纳录入、修改、删除、作废、送审、批量支付；</w:t>
      </w:r>
    </w:p>
    <w:p w14:paraId="21F8528D">
      <w:pPr>
        <w:spacing w:after="0" w:line="360" w:lineRule="auto"/>
        <w:ind w:firstLine="420" w:firstLineChars="200"/>
        <w:rPr>
          <w:rFonts w:hint="eastAsia" w:ascii="宋体" w:hAnsi="宋体" w:eastAsia="宋体"/>
        </w:rPr>
      </w:pPr>
      <w:r>
        <w:rPr>
          <w:rFonts w:hint="eastAsia" w:ascii="宋体" w:hAnsi="宋体" w:cs="宋体"/>
        </w:rPr>
        <w:t>2）</w:t>
      </w:r>
      <w:r>
        <w:rPr>
          <w:rFonts w:hint="eastAsia" w:ascii="宋体" w:hAnsi="宋体" w:eastAsia="宋体"/>
        </w:rPr>
        <w:t>授权支付凭证：授权支付凭证生成、授权支付凭证审核、授权支付凭证审核签章、授权支付凭证公章签章、授权支付凭证终审签章、授权支付凭证发送、授权支付凭证打印；</w:t>
      </w:r>
    </w:p>
    <w:p w14:paraId="5358E958">
      <w:pPr>
        <w:spacing w:after="0" w:line="360" w:lineRule="auto"/>
        <w:ind w:firstLine="420" w:firstLineChars="200"/>
        <w:rPr>
          <w:rFonts w:hint="eastAsia" w:ascii="宋体" w:hAnsi="宋体" w:eastAsia="宋体"/>
        </w:rPr>
      </w:pPr>
      <w:r>
        <w:rPr>
          <w:rFonts w:hint="eastAsia" w:ascii="宋体" w:hAnsi="宋体" w:cs="宋体"/>
        </w:rPr>
        <w:t>3）</w:t>
      </w:r>
      <w:r>
        <w:rPr>
          <w:rFonts w:hint="eastAsia" w:ascii="宋体" w:hAnsi="宋体" w:eastAsia="宋体"/>
        </w:rPr>
        <w:t>授权支付凭证回单签收、授权支付凭证回单登记、授权支付划款回单签收、授权支付划款凭证回单登记、授权支付日报回单签收、授权支付月报回单签收、授权支付日报查看；</w:t>
      </w:r>
    </w:p>
    <w:p w14:paraId="4FDF0229">
      <w:pPr>
        <w:spacing w:after="0" w:line="360" w:lineRule="auto"/>
        <w:ind w:firstLine="420" w:firstLineChars="200"/>
        <w:rPr>
          <w:rFonts w:hint="eastAsia" w:ascii="宋体" w:hAnsi="宋体" w:eastAsia="宋体"/>
        </w:rPr>
      </w:pPr>
      <w:r>
        <w:rPr>
          <w:rFonts w:hint="eastAsia" w:ascii="宋体" w:hAnsi="宋体" w:cs="宋体"/>
        </w:rPr>
        <w:t>4）</w:t>
      </w:r>
      <w:r>
        <w:rPr>
          <w:rFonts w:hint="eastAsia" w:ascii="宋体" w:hAnsi="宋体" w:eastAsia="宋体"/>
        </w:rPr>
        <w:t>授权支付退款通知书自动签收、授权支付退款通知书登记、授权支付退划款单自动签收、授权支付退款支出日报自动签收、授权支付退款支出日报登记、授权支付退款划款凭证回单登记（只登记）；</w:t>
      </w:r>
    </w:p>
    <w:p w14:paraId="35DD188A">
      <w:pPr>
        <w:spacing w:after="0" w:line="360" w:lineRule="auto"/>
        <w:ind w:firstLine="420" w:firstLineChars="200"/>
        <w:rPr>
          <w:rFonts w:hint="eastAsia" w:ascii="宋体" w:hAnsi="宋体" w:eastAsia="宋体"/>
        </w:rPr>
      </w:pPr>
      <w:r>
        <w:rPr>
          <w:rFonts w:hint="eastAsia" w:ascii="宋体" w:hAnsi="宋体" w:cs="宋体"/>
        </w:rPr>
        <w:t>5）</w:t>
      </w:r>
      <w:r>
        <w:rPr>
          <w:rFonts w:hint="eastAsia" w:ascii="宋体" w:hAnsi="宋体" w:eastAsia="宋体"/>
        </w:rPr>
        <w:t>直接支付申请录入、财政代编直接支付申请录入、单位直接支付申请初审签章、单位直接支付申请复审签章、财政直接支付申请初审签章、财政直接支付申请复审签章；</w:t>
      </w:r>
    </w:p>
    <w:p w14:paraId="774EF711">
      <w:pPr>
        <w:spacing w:after="0" w:line="360" w:lineRule="auto"/>
        <w:ind w:firstLine="420" w:firstLineChars="200"/>
        <w:rPr>
          <w:rFonts w:hint="eastAsia" w:ascii="宋体" w:hAnsi="宋体" w:eastAsia="宋体"/>
        </w:rPr>
      </w:pPr>
      <w:r>
        <w:rPr>
          <w:rFonts w:hint="eastAsia" w:ascii="宋体" w:hAnsi="宋体" w:cs="宋体"/>
        </w:rPr>
        <w:t>6）</w:t>
      </w:r>
      <w:r>
        <w:rPr>
          <w:rFonts w:hint="eastAsia" w:ascii="宋体" w:hAnsi="宋体" w:eastAsia="宋体"/>
        </w:rPr>
        <w:t>直接支付凭证：直接支付凭证生成、直接支付凭证生成(工资)、打印、直接支付凭证经办人签章、直接支付凭证负责人签章、直接支付凭证签支付专用章、直接支付凭证发送；</w:t>
      </w:r>
    </w:p>
    <w:p w14:paraId="259E14A1">
      <w:pPr>
        <w:spacing w:after="0" w:line="360" w:lineRule="auto"/>
        <w:ind w:firstLine="420" w:firstLineChars="200"/>
        <w:rPr>
          <w:rFonts w:hint="eastAsia" w:ascii="宋体" w:hAnsi="宋体" w:eastAsia="宋体"/>
        </w:rPr>
      </w:pPr>
      <w:r>
        <w:rPr>
          <w:rFonts w:hint="eastAsia" w:ascii="宋体" w:hAnsi="宋体" w:cs="宋体"/>
        </w:rPr>
        <w:t>7）</w:t>
      </w:r>
      <w:r>
        <w:rPr>
          <w:rFonts w:hint="eastAsia" w:ascii="宋体" w:hAnsi="宋体" w:eastAsia="宋体"/>
        </w:rPr>
        <w:t>直接支付清算：直接支付凭证回单自动签收、直接支付凭证回单登记、直接支付日报签收、直接支付日报登记、直接支付日报查看、直接支付入账通知书签收、直接支付入账通知书登记、直接支付入账通知书查看、直接支付凭证划款回单签收、直接支付凭证划款回单登记；</w:t>
      </w:r>
    </w:p>
    <w:p w14:paraId="118AC32B">
      <w:pPr>
        <w:spacing w:after="0" w:line="360" w:lineRule="auto"/>
        <w:ind w:firstLine="420" w:firstLineChars="200"/>
        <w:rPr>
          <w:rFonts w:hint="eastAsia" w:ascii="宋体" w:hAnsi="宋体" w:eastAsia="宋体"/>
        </w:rPr>
      </w:pPr>
      <w:r>
        <w:rPr>
          <w:rFonts w:hint="eastAsia" w:ascii="宋体" w:hAnsi="宋体" w:cs="宋体"/>
        </w:rPr>
        <w:t>8）</w:t>
      </w:r>
      <w:r>
        <w:rPr>
          <w:rFonts w:hint="eastAsia" w:ascii="宋体" w:hAnsi="宋体" w:eastAsia="宋体"/>
        </w:rPr>
        <w:t>拨款凭证：实拨退款单录入、审核、拨款退款单登记、实拨退款单回单登记、实拨退款单发送、回单签收；</w:t>
      </w:r>
    </w:p>
    <w:p w14:paraId="171532C7">
      <w:pPr>
        <w:spacing w:after="0" w:line="360" w:lineRule="auto"/>
        <w:ind w:firstLine="420" w:firstLineChars="200"/>
        <w:rPr>
          <w:rFonts w:hint="eastAsia" w:ascii="宋体" w:hAnsi="宋体" w:eastAsia="宋体"/>
        </w:rPr>
      </w:pPr>
      <w:r>
        <w:rPr>
          <w:rFonts w:hint="eastAsia" w:ascii="宋体" w:hAnsi="宋体" w:cs="宋体"/>
        </w:rPr>
        <w:t>9）</w:t>
      </w:r>
      <w:r>
        <w:rPr>
          <w:rFonts w:hint="eastAsia" w:ascii="宋体" w:hAnsi="宋体" w:eastAsia="宋体"/>
        </w:rPr>
        <w:t>采购支付业务及流程功能；</w:t>
      </w:r>
    </w:p>
    <w:p w14:paraId="01DABCAE">
      <w:pPr>
        <w:spacing w:after="0" w:line="360" w:lineRule="auto"/>
        <w:ind w:firstLine="420" w:firstLineChars="200"/>
        <w:rPr>
          <w:rFonts w:hint="eastAsia" w:ascii="宋体" w:hAnsi="宋体" w:eastAsia="宋体"/>
        </w:rPr>
      </w:pPr>
      <w:r>
        <w:rPr>
          <w:rFonts w:hint="eastAsia" w:ascii="宋体" w:hAnsi="宋体" w:cs="宋体"/>
        </w:rPr>
        <w:t>10）</w:t>
      </w:r>
      <w:r>
        <w:rPr>
          <w:rFonts w:hint="eastAsia" w:ascii="宋体" w:hAnsi="宋体" w:eastAsia="宋体"/>
        </w:rPr>
        <w:t>工资支付业务及流程功能；</w:t>
      </w:r>
    </w:p>
    <w:p w14:paraId="4925B60E">
      <w:pPr>
        <w:spacing w:after="0" w:line="360" w:lineRule="auto"/>
        <w:ind w:firstLine="420" w:firstLineChars="200"/>
        <w:rPr>
          <w:rFonts w:hint="eastAsia" w:ascii="宋体" w:hAnsi="宋体" w:eastAsia="宋体"/>
        </w:rPr>
      </w:pPr>
      <w:r>
        <w:rPr>
          <w:rFonts w:hint="eastAsia" w:ascii="宋体" w:hAnsi="宋体" w:cs="宋体"/>
        </w:rPr>
        <w:t>11）</w:t>
      </w:r>
      <w:r>
        <w:rPr>
          <w:rFonts w:hint="eastAsia" w:ascii="宋体" w:hAnsi="宋体" w:eastAsia="宋体"/>
        </w:rPr>
        <w:t>社保支付业务及流程功能；</w:t>
      </w:r>
    </w:p>
    <w:p w14:paraId="5D2FCBD7">
      <w:pPr>
        <w:spacing w:after="0" w:line="360" w:lineRule="auto"/>
        <w:ind w:firstLine="420" w:firstLineChars="200"/>
        <w:rPr>
          <w:rFonts w:hint="eastAsia" w:ascii="宋体" w:hAnsi="宋体" w:eastAsia="宋体"/>
        </w:rPr>
      </w:pPr>
      <w:r>
        <w:rPr>
          <w:rFonts w:hint="eastAsia" w:ascii="宋体" w:hAnsi="宋体" w:cs="宋体"/>
        </w:rPr>
        <w:t>12）</w:t>
      </w:r>
      <w:r>
        <w:rPr>
          <w:rFonts w:hint="eastAsia" w:ascii="宋体" w:hAnsi="宋体" w:eastAsia="宋体"/>
        </w:rPr>
        <w:t>授权支付退款：授权支付退款通知书自动签收、授权支付退款通知书登记、授权支付退划款单自动签收，授权支付退款支出日报自动签收、授权支付退款支出日报登记、授权支付退款划款凭证回单登记（只登记）；</w:t>
      </w:r>
    </w:p>
    <w:p w14:paraId="2CDCC616">
      <w:pPr>
        <w:spacing w:after="0" w:line="360" w:lineRule="auto"/>
        <w:ind w:firstLine="420" w:firstLineChars="200"/>
        <w:rPr>
          <w:rFonts w:hint="eastAsia" w:ascii="宋体" w:hAnsi="宋体" w:eastAsia="宋体"/>
        </w:rPr>
      </w:pPr>
      <w:r>
        <w:rPr>
          <w:rFonts w:hint="eastAsia" w:ascii="宋体" w:hAnsi="宋体" w:cs="宋体"/>
        </w:rPr>
        <w:t>13）</w:t>
      </w:r>
      <w:r>
        <w:rPr>
          <w:rFonts w:hint="eastAsia" w:ascii="宋体" w:hAnsi="宋体" w:eastAsia="宋体"/>
        </w:rPr>
        <w:t>直接支付退款：直接支付退款通知书签收、直接支付退款录入、直接支付退款凭证生成、直接支付退款凭证签章、直接支付退款凭证发送、直接支付退款凭证回单签收、直接支付退款凭证回单登记、直接支付退划款回单签收、直接支付退划款回单登记；</w:t>
      </w:r>
    </w:p>
    <w:p w14:paraId="0EF09258">
      <w:pPr>
        <w:spacing w:after="0" w:line="360" w:lineRule="auto"/>
        <w:ind w:firstLine="420" w:firstLineChars="200"/>
        <w:rPr>
          <w:rFonts w:hint="eastAsia" w:ascii="宋体" w:hAnsi="宋体" w:eastAsia="宋体"/>
        </w:rPr>
      </w:pPr>
      <w:r>
        <w:rPr>
          <w:rFonts w:hint="eastAsia" w:ascii="宋体" w:hAnsi="宋体" w:cs="宋体"/>
        </w:rPr>
        <w:t>14）</w:t>
      </w:r>
      <w:r>
        <w:rPr>
          <w:rFonts w:hint="eastAsia" w:ascii="宋体" w:hAnsi="宋体" w:eastAsia="宋体"/>
        </w:rPr>
        <w:t xml:space="preserve">国库集中支付（包含直接支付和授权支付）的流程管理实施。 </w:t>
      </w:r>
    </w:p>
    <w:p w14:paraId="2893CDB4">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.2.7报表定义</w:t>
      </w:r>
    </w:p>
    <w:p w14:paraId="0BCFFC87">
      <w:pPr>
        <w:spacing w:after="0" w:line="360" w:lineRule="auto"/>
        <w:ind w:firstLine="420" w:firstLineChars="200"/>
        <w:rPr>
          <w:rFonts w:hint="eastAsia" w:ascii="宋体" w:hAnsi="宋体" w:eastAsia="宋体"/>
        </w:rPr>
      </w:pPr>
      <w:r>
        <w:rPr>
          <w:rFonts w:hint="eastAsia" w:ascii="宋体" w:hAnsi="宋体" w:eastAsia="宋体"/>
        </w:rPr>
        <w:t>根据各地财政管理及业务需要，确认报表取数规则和取数口径，提供报表定制服务。主要有财政用报表、部门用报表、单位用报表各类数据分析报表，通过报表提取系统业务数据在前台展现，供财政或部门单位分析使用。</w:t>
      </w:r>
    </w:p>
    <w:p w14:paraId="4445D063">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.2.8单位会计核算</w:t>
      </w:r>
    </w:p>
    <w:p w14:paraId="733026FF">
      <w:pPr>
        <w:spacing w:after="0" w:line="360" w:lineRule="auto"/>
        <w:ind w:firstLine="420" w:firstLineChars="200"/>
        <w:rPr>
          <w:rFonts w:hint="eastAsia" w:ascii="宋体" w:hAnsi="宋体" w:eastAsia="宋体"/>
        </w:rPr>
      </w:pPr>
      <w:r>
        <w:rPr>
          <w:rFonts w:hint="eastAsia" w:ascii="宋体" w:hAnsi="宋体" w:eastAsia="宋体"/>
        </w:rPr>
        <w:t xml:space="preserve">（1）统一门户管理。单位会计核算软件通过全省预算管理一体化系统进行门户登录； </w:t>
      </w:r>
    </w:p>
    <w:p w14:paraId="00C350C0">
      <w:pPr>
        <w:spacing w:after="0" w:line="360" w:lineRule="auto"/>
        <w:ind w:firstLine="420" w:firstLineChars="200"/>
        <w:rPr>
          <w:rFonts w:hint="eastAsia" w:ascii="宋体" w:hAnsi="宋体" w:eastAsia="宋体"/>
        </w:rPr>
      </w:pPr>
      <w:r>
        <w:rPr>
          <w:rFonts w:hint="eastAsia" w:ascii="宋体" w:hAnsi="宋体" w:eastAsia="宋体"/>
        </w:rPr>
        <w:t xml:space="preserve">（2）统一基础信息管理。单位会计核算软件统一调用预算管理一体化相关基础信息，包括单位、项目库、资金支付、 银行账户、政府收支分类科目等信息； </w:t>
      </w:r>
    </w:p>
    <w:p w14:paraId="1125C76E">
      <w:pPr>
        <w:spacing w:after="0" w:line="360" w:lineRule="auto"/>
        <w:ind w:firstLine="420" w:firstLineChars="200"/>
        <w:rPr>
          <w:rFonts w:hint="eastAsia" w:ascii="宋体" w:hAnsi="宋体" w:eastAsia="宋体"/>
        </w:rPr>
      </w:pPr>
      <w:r>
        <w:rPr>
          <w:rFonts w:hint="eastAsia" w:ascii="宋体" w:hAnsi="宋体" w:eastAsia="宋体"/>
        </w:rPr>
        <w:t xml:space="preserve">（3）统一账套设置。按照财政部预算执行管理一体化要求，单位会计核算软件通过设置账套、实现统一账套管理。单位会计核算主体按照纳入预算执行管理一体化系统的预算单位进行初始化和默认账套维护。国库集中支付执行主体与单位会计核算主体一致的，单位会计核算软件将自动匹配关联单位国库集中支付与会计核算有关信息，满足会计核算的机制凭证自动生成；不一致的（如预算单列，非独立核算的单位等），需书面向省财政厅报备。各预算单位根据管理需要，经同级财政批准同意后，可在核算软件中设置工会、党费等特殊账套； </w:t>
      </w:r>
    </w:p>
    <w:p w14:paraId="048B568B">
      <w:pPr>
        <w:spacing w:after="0" w:line="360" w:lineRule="auto"/>
        <w:ind w:firstLine="420" w:firstLineChars="200"/>
        <w:rPr>
          <w:rFonts w:hint="eastAsia" w:ascii="宋体" w:hAnsi="宋体" w:eastAsia="宋体"/>
        </w:rPr>
      </w:pPr>
      <w:r>
        <w:rPr>
          <w:rFonts w:hint="eastAsia" w:ascii="宋体" w:hAnsi="宋体" w:eastAsia="宋体"/>
        </w:rPr>
        <w:t xml:space="preserve">（4）统一科目体系。单位会计核算软件使用省财政厅统一制定的政府会计科目体系，科目体系包含明细科目及辅助核算两方面内容,采用叠加组合方式设置。全省各级预算单位要按照省财政厅要求，执行标准化科目体系。对会计核算科目体系中已有的会计科目，单位不得自行修改；对会计核算科目体系中没有的会计科目，单位可以增加有关二级以下科目。单位对财政资金的核算结果应与财政总预算会计核算结果保持衔接，相关记账凭证所载辅助信息原则上应从国库集中支付系统自动获取； </w:t>
      </w:r>
    </w:p>
    <w:p w14:paraId="34B54C60">
      <w:pPr>
        <w:spacing w:after="0" w:line="360" w:lineRule="auto"/>
        <w:ind w:firstLine="420" w:firstLineChars="200"/>
        <w:rPr>
          <w:rFonts w:hint="eastAsia" w:ascii="宋体" w:hAnsi="宋体" w:eastAsia="宋体"/>
        </w:rPr>
      </w:pPr>
      <w:r>
        <w:rPr>
          <w:rFonts w:hint="eastAsia" w:ascii="宋体" w:hAnsi="宋体" w:eastAsia="宋体"/>
        </w:rPr>
        <w:t>（5）统一通用业务凭证模版。为减轻单位财务人员工作量，单位会计核算软件对国库集中支付业务、资产管理业务等统一设定凭证模版及业务场景举例，各单位可直接调用并自动生成记账凭证；</w:t>
      </w:r>
    </w:p>
    <w:p w14:paraId="71BFA351">
      <w:pPr>
        <w:spacing w:after="0" w:line="360" w:lineRule="auto"/>
        <w:ind w:firstLine="420" w:firstLineChars="200"/>
        <w:rPr>
          <w:rFonts w:hint="eastAsia" w:ascii="宋体" w:hAnsi="宋体" w:eastAsia="宋体"/>
        </w:rPr>
      </w:pPr>
      <w:r>
        <w:rPr>
          <w:rFonts w:hint="eastAsia" w:ascii="宋体" w:hAnsi="宋体" w:eastAsia="宋体"/>
        </w:rPr>
        <w:t>（6）统一生成相关报表。单位会计核算软件统一生成单位财务会计报表、预算会计报表，实现与部门决算、政府财务报告等系统数据互联共享；</w:t>
      </w:r>
    </w:p>
    <w:p w14:paraId="743A3710">
      <w:pPr>
        <w:spacing w:after="0" w:line="360" w:lineRule="auto"/>
        <w:ind w:firstLine="420" w:firstLineChars="200"/>
        <w:rPr>
          <w:rFonts w:hint="eastAsia" w:ascii="宋体" w:hAnsi="宋体" w:eastAsia="宋体"/>
        </w:rPr>
      </w:pPr>
      <w:r>
        <w:rPr>
          <w:rFonts w:hint="eastAsia" w:ascii="宋体" w:hAnsi="宋体" w:eastAsia="宋体"/>
        </w:rPr>
        <w:t xml:space="preserve">（7）统一业务标准动态调整。今后因政府会计准则制度修订、决算、政府财务报告等填报口径变化引起的政策调整，财政及单位管理需求变化导致会计核算科目体系、凭证模版变化的，省财政厅相应发布调整事项，并统一在单位会计核算软件调整； </w:t>
      </w:r>
    </w:p>
    <w:p w14:paraId="3E890778">
      <w:pPr>
        <w:spacing w:after="0" w:line="360" w:lineRule="auto"/>
        <w:ind w:firstLine="420" w:firstLineChars="200"/>
        <w:rPr>
          <w:rFonts w:hint="eastAsia" w:ascii="宋体" w:hAnsi="宋体" w:eastAsia="宋体"/>
        </w:rPr>
      </w:pPr>
      <w:r>
        <w:rPr>
          <w:rFonts w:hint="eastAsia" w:ascii="宋体" w:hAnsi="宋体" w:eastAsia="宋体"/>
        </w:rPr>
        <w:t>（8）满足个性化核算管理需求。为兼顾部门单位个性化核算管理需求，单位会计核算软件支持部门单位明细科目及辅助核算扩展，支持个性化报表定制。</w:t>
      </w:r>
    </w:p>
    <w:p w14:paraId="311C4FED">
      <w:pPr>
        <w:spacing w:after="0" w:line="360" w:lineRule="auto"/>
        <w:ind w:firstLine="420" w:firstLineChars="200"/>
        <w:rPr>
          <w:rFonts w:hint="eastAsia" w:ascii="宋体" w:hAnsi="宋体" w:eastAsia="宋体"/>
        </w:rPr>
      </w:pPr>
      <w:r>
        <w:rPr>
          <w:rFonts w:hint="eastAsia" w:ascii="宋体" w:hAnsi="宋体"/>
          <w:lang w:val="en-US" w:eastAsia="zh-CN"/>
        </w:rPr>
        <w:t>4</w:t>
      </w:r>
      <w:r>
        <w:rPr>
          <w:rFonts w:hint="eastAsia" w:ascii="宋体" w:hAnsi="宋体" w:eastAsia="宋体"/>
        </w:rPr>
        <w:t>.2.9非税收入管理</w:t>
      </w:r>
    </w:p>
    <w:p w14:paraId="2F093181">
      <w:pPr>
        <w:spacing w:after="0" w:line="360" w:lineRule="auto"/>
        <w:ind w:firstLine="420" w:firstLineChars="200"/>
        <w:rPr>
          <w:rFonts w:hint="eastAsia" w:ascii="宋体" w:hAnsi="宋体" w:eastAsia="宋体"/>
        </w:rPr>
      </w:pPr>
      <w:r>
        <w:rPr>
          <w:rFonts w:hint="eastAsia" w:ascii="宋体" w:hAnsi="宋体" w:eastAsia="宋体"/>
        </w:rPr>
        <w:t>（1）提供日常操作业务咨询，修复异常业务操作；</w:t>
      </w:r>
    </w:p>
    <w:p w14:paraId="64A2F0FF">
      <w:pPr>
        <w:spacing w:after="0" w:line="360" w:lineRule="auto"/>
        <w:ind w:firstLine="420" w:firstLineChars="200"/>
        <w:rPr>
          <w:rFonts w:hint="eastAsia" w:ascii="宋体" w:hAnsi="宋体" w:eastAsia="宋体"/>
        </w:rPr>
      </w:pPr>
      <w:r>
        <w:rPr>
          <w:rFonts w:hint="eastAsia" w:ascii="宋体" w:hAnsi="宋体" w:eastAsia="宋体"/>
        </w:rPr>
        <w:t>（2）编制查询报表，以及报表模板调整；</w:t>
      </w:r>
    </w:p>
    <w:p w14:paraId="475B8793">
      <w:pPr>
        <w:spacing w:after="0" w:line="360" w:lineRule="auto"/>
        <w:ind w:firstLine="420" w:firstLineChars="200"/>
        <w:rPr>
          <w:rFonts w:hint="eastAsia" w:ascii="宋体" w:hAnsi="宋体" w:eastAsia="宋体"/>
        </w:rPr>
      </w:pPr>
      <w:r>
        <w:rPr>
          <w:rFonts w:hint="eastAsia" w:ascii="宋体" w:hAnsi="宋体" w:eastAsia="宋体"/>
        </w:rPr>
        <w:t>（3）对系统进行日常调整、配置工作，如配置系统参数、业务参数、凭单格式、打印设置、计算公式、视图和查询报表等；</w:t>
      </w:r>
    </w:p>
    <w:p w14:paraId="579EAC65">
      <w:pPr>
        <w:spacing w:after="0" w:line="360" w:lineRule="auto"/>
        <w:ind w:firstLine="420" w:firstLineChars="200"/>
        <w:rPr>
          <w:rFonts w:hint="eastAsia" w:ascii="宋体" w:hAnsi="宋体" w:eastAsia="宋体"/>
        </w:rPr>
      </w:pPr>
      <w:r>
        <w:rPr>
          <w:rFonts w:hint="eastAsia" w:ascii="宋体" w:hAnsi="宋体" w:eastAsia="宋体"/>
        </w:rPr>
        <w:t>（4）协调省系统开发人员进行版本升级、打补丁，调整中间件、插件等相关设置，排除系统运行中出现的故障等；</w:t>
      </w:r>
    </w:p>
    <w:p w14:paraId="06443F8F">
      <w:pPr>
        <w:spacing w:after="0" w:line="360" w:lineRule="auto"/>
        <w:ind w:firstLine="420" w:firstLineChars="200"/>
        <w:rPr>
          <w:rFonts w:hint="eastAsia" w:ascii="宋体" w:hAnsi="宋体" w:eastAsia="宋体"/>
        </w:rPr>
      </w:pPr>
      <w:r>
        <w:rPr>
          <w:rFonts w:hint="eastAsia" w:ascii="宋体" w:hAnsi="宋体" w:eastAsia="宋体"/>
        </w:rPr>
        <w:t>（5）收集整理各类系统故障记录，分析具体原因并改进。</w:t>
      </w:r>
    </w:p>
    <w:p w14:paraId="2CC06D15">
      <w:pPr>
        <w:spacing w:after="0" w:line="360" w:lineRule="auto"/>
        <w:rPr>
          <w:rFonts w:hint="eastAsia" w:ascii="宋体" w:hAnsi="宋体" w:eastAsia="宋体"/>
        </w:rPr>
      </w:pPr>
      <w:r>
        <w:rPr>
          <w:rFonts w:hint="eastAsia" w:ascii="宋体" w:hAnsi="宋体"/>
          <w:b/>
          <w:bCs/>
          <w:lang w:val="en-US" w:eastAsia="zh-CN"/>
        </w:rPr>
        <w:t>五</w:t>
      </w:r>
      <w:r>
        <w:rPr>
          <w:rFonts w:hint="eastAsia" w:ascii="宋体" w:hAnsi="宋体" w:eastAsia="宋体"/>
          <w:b/>
          <w:bCs/>
        </w:rPr>
        <w:t>、商务要求</w:t>
      </w:r>
    </w:p>
    <w:p w14:paraId="31CE209B">
      <w:pPr>
        <w:spacing w:after="0" w:line="360" w:lineRule="auto"/>
        <w:rPr>
          <w:rFonts w:hint="eastAsia" w:ascii="宋体" w:hAnsi="宋体" w:eastAsia="宋体"/>
          <w:b/>
          <w:bCs/>
        </w:rPr>
      </w:pPr>
      <w:r>
        <w:rPr>
          <w:rFonts w:hint="eastAsia" w:ascii="宋体" w:hAnsi="宋体"/>
          <w:b/>
          <w:bCs/>
          <w:lang w:val="en-US" w:eastAsia="zh-CN"/>
        </w:rPr>
        <w:t>5</w:t>
      </w:r>
      <w:r>
        <w:rPr>
          <w:rFonts w:hint="eastAsia" w:ascii="宋体" w:hAnsi="宋体" w:eastAsia="宋体"/>
          <w:b/>
          <w:bCs/>
        </w:rPr>
        <w:t>.1  运维期限</w:t>
      </w:r>
    </w:p>
    <w:p w14:paraId="03E4D309">
      <w:pPr>
        <w:spacing w:after="0" w:line="360" w:lineRule="auto"/>
        <w:ind w:firstLine="420" w:firstLineChars="200"/>
        <w:rPr>
          <w:rFonts w:hint="eastAsia" w:ascii="宋体" w:hAnsi="宋体" w:eastAsia="宋体"/>
        </w:rPr>
      </w:pPr>
      <w:r>
        <w:rPr>
          <w:rFonts w:hint="eastAsia" w:ascii="宋体" w:hAnsi="宋体"/>
          <w:lang w:eastAsia="zh-CN"/>
        </w:rPr>
        <w:t>2026</w:t>
      </w:r>
      <w:r>
        <w:rPr>
          <w:rFonts w:hint="eastAsia" w:ascii="宋体" w:hAnsi="宋体" w:eastAsia="宋体"/>
        </w:rPr>
        <w:t>年度</w:t>
      </w:r>
    </w:p>
    <w:p w14:paraId="5B2327B4">
      <w:pPr>
        <w:spacing w:after="0" w:line="360" w:lineRule="auto"/>
        <w:rPr>
          <w:rFonts w:hint="eastAsia" w:ascii="宋体" w:hAnsi="宋体" w:eastAsia="宋体"/>
          <w:i/>
          <w:u w:val="single"/>
        </w:rPr>
      </w:pPr>
      <w:r>
        <w:rPr>
          <w:rFonts w:hint="eastAsia" w:ascii="宋体" w:hAnsi="宋体"/>
          <w:b/>
          <w:bCs/>
          <w:lang w:val="en-US" w:eastAsia="zh-CN"/>
        </w:rPr>
        <w:t>5</w:t>
      </w:r>
      <w:r>
        <w:rPr>
          <w:rFonts w:ascii="宋体" w:hAnsi="宋体" w:eastAsia="宋体"/>
          <w:b/>
          <w:bCs/>
        </w:rPr>
        <w:t xml:space="preserve">.2 </w:t>
      </w:r>
      <w:r>
        <w:rPr>
          <w:rFonts w:ascii="宋体" w:hAnsi="宋体" w:eastAsia="宋体"/>
        </w:rPr>
        <w:t xml:space="preserve"> </w:t>
      </w:r>
      <w:r>
        <w:rPr>
          <w:rFonts w:hint="eastAsia" w:ascii="宋体" w:hAnsi="宋体" w:eastAsia="宋体"/>
          <w:b/>
        </w:rPr>
        <w:t>投标货币</w:t>
      </w:r>
    </w:p>
    <w:p w14:paraId="6D79F5E3">
      <w:pPr>
        <w:spacing w:after="0" w:line="360" w:lineRule="auto"/>
        <w:ind w:firstLine="420" w:firstLineChars="200"/>
        <w:rPr>
          <w:rFonts w:hint="eastAsia" w:ascii="宋体" w:hAnsi="宋体" w:eastAsia="宋体"/>
          <w:i/>
          <w:u w:val="single"/>
        </w:rPr>
      </w:pPr>
      <w:r>
        <w:rPr>
          <w:rFonts w:hint="eastAsia" w:ascii="宋体" w:hAnsi="宋体" w:eastAsia="宋体"/>
          <w:iCs/>
        </w:rPr>
        <w:t>人民币</w:t>
      </w:r>
    </w:p>
    <w:p w14:paraId="145A5C45">
      <w:pPr>
        <w:spacing w:after="0" w:line="360" w:lineRule="auto"/>
        <w:rPr>
          <w:rFonts w:hint="eastAsia" w:ascii="宋体" w:hAnsi="宋体" w:eastAsia="宋体"/>
          <w:bCs/>
        </w:rPr>
      </w:pPr>
      <w:r>
        <w:rPr>
          <w:rFonts w:hint="eastAsia" w:ascii="宋体" w:hAnsi="宋体"/>
          <w:b/>
          <w:bCs/>
          <w:lang w:val="en-US" w:eastAsia="zh-CN"/>
        </w:rPr>
        <w:t>六</w:t>
      </w:r>
      <w:r>
        <w:rPr>
          <w:rFonts w:hint="eastAsia" w:ascii="宋体" w:hAnsi="宋体" w:eastAsia="宋体"/>
          <w:b/>
          <w:bCs/>
        </w:rPr>
        <w:t>、其他要求</w:t>
      </w:r>
    </w:p>
    <w:p w14:paraId="2CC15001">
      <w:pPr>
        <w:rPr>
          <w:rFonts w:hint="eastAsia" w:ascii="宋体" w:hAnsi="宋体" w:eastAsia="宋体"/>
          <w:b/>
        </w:rPr>
      </w:pPr>
      <w:r>
        <w:rPr>
          <w:rFonts w:hint="eastAsia" w:ascii="宋体" w:hAnsi="宋体"/>
          <w:b/>
          <w:lang w:val="en-US" w:eastAsia="zh-CN"/>
        </w:rPr>
        <w:t>6</w:t>
      </w:r>
      <w:r>
        <w:rPr>
          <w:rFonts w:hint="eastAsia" w:ascii="宋体" w:hAnsi="宋体" w:eastAsia="宋体"/>
          <w:b/>
        </w:rPr>
        <w:t>.1  承诺要求</w:t>
      </w:r>
    </w:p>
    <w:p w14:paraId="543B45C3">
      <w:pPr>
        <w:ind w:firstLine="420" w:firstLineChars="200"/>
        <w:rPr>
          <w:rFonts w:hint="eastAsia" w:ascii="宋体" w:hAnsi="宋体" w:cs="宋体"/>
          <w:b w:val="0"/>
          <w:bCs w:val="0"/>
          <w:sz w:val="28"/>
          <w:szCs w:val="36"/>
          <w:lang w:val="en-US" w:eastAsia="zh-CN"/>
        </w:rPr>
      </w:pPr>
      <w:r>
        <w:rPr>
          <w:rFonts w:hint="eastAsia" w:ascii="宋体" w:hAnsi="宋体" w:eastAsia="宋体"/>
          <w:i/>
          <w:iCs/>
          <w:u w:val="single"/>
        </w:rPr>
        <w:t>供应商承诺中标后三日内提供江苏省预算管理一体化系统开发厂商的培训考核并获得实施资格能力的证明，如不提供，将被视为在投标过程中提供虚假材料谋取中标成交，列入不良行为记录名单，作无效标论处。（投标文件中须提供“中标后三日内提供江苏省预算管理一体化系统开发厂商的培训考核并获得实施资格能力的证明”的承诺函，格式自拟，加盖投标单位公章）</w:t>
      </w:r>
    </w:p>
    <w:p w14:paraId="57AFCD6F">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17E978C5">
      <w:pPr>
        <w:pStyle w:val="270"/>
        <w:spacing w:line="0" w:lineRule="atLeast"/>
        <w:ind w:left="120" w:firstLine="360"/>
        <w:rPr>
          <w:rFonts w:hint="eastAsia" w:ascii="宋体" w:hAnsi="宋体"/>
          <w:bCs/>
          <w:color w:val="000000"/>
          <w:sz w:val="24"/>
          <w:szCs w:val="24"/>
        </w:rPr>
      </w:pPr>
    </w:p>
    <w:p w14:paraId="0394780C">
      <w:pPr>
        <w:spacing w:line="0" w:lineRule="atLeast"/>
        <w:ind w:firstLine="480"/>
        <w:rPr>
          <w:rFonts w:hint="eastAsia" w:ascii="宋体" w:hAnsi="宋体"/>
          <w:bCs/>
          <w:color w:val="000000"/>
          <w:sz w:val="24"/>
          <w:szCs w:val="24"/>
        </w:rPr>
      </w:pPr>
    </w:p>
    <w:p w14:paraId="7F878CC4">
      <w:pPr>
        <w:spacing w:line="0" w:lineRule="atLeast"/>
        <w:ind w:firstLine="480"/>
        <w:rPr>
          <w:rFonts w:hint="eastAsia" w:ascii="宋体" w:hAnsi="宋体"/>
          <w:bCs/>
          <w:color w:val="000000"/>
          <w:sz w:val="24"/>
          <w:szCs w:val="24"/>
        </w:rPr>
      </w:pPr>
    </w:p>
    <w:p w14:paraId="41DE8368">
      <w:pPr>
        <w:spacing w:line="0" w:lineRule="atLeast"/>
        <w:ind w:firstLine="480"/>
        <w:rPr>
          <w:rFonts w:hint="eastAsia" w:ascii="宋体" w:hAnsi="宋体"/>
          <w:bCs/>
          <w:color w:val="000000"/>
          <w:sz w:val="24"/>
          <w:szCs w:val="24"/>
        </w:rPr>
      </w:pPr>
    </w:p>
    <w:p w14:paraId="71822611">
      <w:pPr>
        <w:spacing w:line="0" w:lineRule="atLeast"/>
        <w:ind w:firstLine="480"/>
        <w:rPr>
          <w:rFonts w:hint="eastAsia" w:ascii="宋体" w:hAnsi="宋体"/>
          <w:bCs/>
          <w:color w:val="000000"/>
          <w:sz w:val="24"/>
          <w:szCs w:val="24"/>
        </w:rPr>
      </w:pPr>
    </w:p>
    <w:p w14:paraId="13992D5C">
      <w:pPr>
        <w:spacing w:line="0" w:lineRule="atLeast"/>
        <w:ind w:firstLine="480"/>
        <w:rPr>
          <w:rFonts w:hint="eastAsia" w:ascii="宋体" w:hAnsi="宋体"/>
          <w:bCs/>
          <w:color w:val="000000"/>
          <w:sz w:val="24"/>
          <w:szCs w:val="24"/>
        </w:rPr>
      </w:pPr>
    </w:p>
    <w:p w14:paraId="0627288C">
      <w:pPr>
        <w:spacing w:line="0" w:lineRule="atLeast"/>
        <w:rPr>
          <w:rFonts w:hint="eastAsia" w:ascii="宋体" w:hAnsi="宋体"/>
          <w:bCs/>
          <w:color w:val="000000"/>
          <w:sz w:val="24"/>
          <w:szCs w:val="24"/>
        </w:rPr>
      </w:pPr>
    </w:p>
    <w:p w14:paraId="6CED5572">
      <w:pPr>
        <w:spacing w:line="0" w:lineRule="atLeast"/>
        <w:rPr>
          <w:rFonts w:hint="eastAsia" w:ascii="宋体" w:hAnsi="宋体"/>
          <w:bCs/>
          <w:color w:val="000000"/>
          <w:sz w:val="24"/>
          <w:szCs w:val="24"/>
        </w:rPr>
      </w:pPr>
    </w:p>
    <w:p w14:paraId="08990B6B">
      <w:pPr>
        <w:rPr>
          <w:rFonts w:hint="eastAsia"/>
          <w:color w:val="000000"/>
        </w:rPr>
      </w:pPr>
    </w:p>
    <w:p w14:paraId="1CA9C554">
      <w:pPr>
        <w:pStyle w:val="185"/>
        <w:rPr>
          <w:rFonts w:hint="eastAsia" w:ascii="黑体" w:eastAsia="黑体"/>
          <w:bCs/>
          <w:color w:val="000000"/>
          <w:sz w:val="44"/>
        </w:rPr>
      </w:pPr>
    </w:p>
    <w:p w14:paraId="01D21AD0">
      <w:pPr>
        <w:rPr>
          <w:rFonts w:hint="eastAsia" w:ascii="黑体" w:eastAsia="黑体"/>
          <w:bCs/>
          <w:color w:val="000000"/>
          <w:sz w:val="44"/>
        </w:rPr>
      </w:pPr>
    </w:p>
    <w:p w14:paraId="797490B0">
      <w:pPr>
        <w:rPr>
          <w:rFonts w:hint="eastAsia" w:ascii="黑体" w:eastAsia="黑体"/>
          <w:bCs/>
          <w:color w:val="000000"/>
          <w:sz w:val="44"/>
        </w:rPr>
      </w:pPr>
    </w:p>
    <w:p w14:paraId="6428C98E">
      <w:pPr>
        <w:rPr>
          <w:rFonts w:hint="eastAsia" w:ascii="黑体" w:eastAsia="黑体"/>
          <w:bCs/>
          <w:color w:val="000000"/>
          <w:sz w:val="44"/>
        </w:rPr>
      </w:pPr>
    </w:p>
    <w:p w14:paraId="3C0DFA11">
      <w:pPr>
        <w:rPr>
          <w:rFonts w:hint="eastAsia" w:ascii="黑体" w:eastAsia="黑体"/>
          <w:bCs/>
          <w:color w:val="000000"/>
          <w:sz w:val="44"/>
        </w:rPr>
      </w:pPr>
    </w:p>
    <w:p w14:paraId="7AC77EB6">
      <w:pPr>
        <w:rPr>
          <w:rFonts w:hint="eastAsia" w:ascii="黑体" w:eastAsia="黑体"/>
          <w:bCs/>
          <w:color w:val="000000"/>
          <w:sz w:val="44"/>
        </w:rPr>
      </w:pPr>
    </w:p>
    <w:p w14:paraId="25438971">
      <w:pPr>
        <w:rPr>
          <w:rFonts w:hint="eastAsia" w:ascii="黑体" w:eastAsia="黑体"/>
          <w:bCs/>
          <w:color w:val="000000"/>
          <w:sz w:val="44"/>
        </w:rPr>
      </w:pPr>
    </w:p>
    <w:p w14:paraId="2F6DE3FE">
      <w:pPr>
        <w:rPr>
          <w:rFonts w:hint="eastAsia" w:ascii="黑体" w:eastAsia="黑体"/>
          <w:bCs/>
          <w:color w:val="000000"/>
          <w:sz w:val="44"/>
        </w:rPr>
      </w:pPr>
    </w:p>
    <w:p w14:paraId="1419BCC2">
      <w:pPr>
        <w:rPr>
          <w:rFonts w:hint="eastAsia" w:ascii="黑体" w:eastAsia="黑体"/>
          <w:bCs/>
          <w:color w:val="000000"/>
          <w:sz w:val="44"/>
        </w:rPr>
      </w:pPr>
    </w:p>
    <w:p w14:paraId="76D81F41">
      <w:pPr>
        <w:rPr>
          <w:rFonts w:hint="eastAsia" w:ascii="黑体" w:eastAsia="黑体"/>
          <w:bCs/>
          <w:color w:val="000000"/>
          <w:sz w:val="44"/>
        </w:rPr>
      </w:pPr>
    </w:p>
    <w:p w14:paraId="74712885">
      <w:pPr>
        <w:rPr>
          <w:rFonts w:hint="eastAsia" w:ascii="黑体" w:eastAsia="黑体"/>
          <w:bCs/>
          <w:color w:val="000000"/>
          <w:sz w:val="44"/>
        </w:rPr>
      </w:pPr>
    </w:p>
    <w:p w14:paraId="0FBF705E">
      <w:pPr>
        <w:rPr>
          <w:rFonts w:hint="eastAsia" w:ascii="黑体" w:eastAsia="黑体"/>
          <w:bCs/>
          <w:color w:val="000000"/>
          <w:sz w:val="44"/>
        </w:rPr>
      </w:pPr>
    </w:p>
    <w:p w14:paraId="06FC8ABF">
      <w:pPr>
        <w:pStyle w:val="185"/>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评标方法与评标标准</w:t>
      </w:r>
    </w:p>
    <w:p w14:paraId="087646ED">
      <w:pPr>
        <w:rPr>
          <w:rFonts w:hint="eastAsia"/>
          <w:color w:val="000000"/>
        </w:rPr>
      </w:pPr>
    </w:p>
    <w:p w14:paraId="5CF1AC79">
      <w:pPr>
        <w:pStyle w:val="270"/>
        <w:ind w:firstLine="439"/>
        <w:rPr>
          <w:rFonts w:cs="Arial"/>
          <w:color w:val="000000"/>
        </w:rPr>
      </w:pPr>
      <w:r>
        <w:rPr>
          <w:rFonts w:cs="Arial"/>
          <w:color w:val="000000"/>
        </w:rPr>
        <w:t>采用综合评分法的，评标结果按评审后得分由高到低顺序排列。得分相同的，按投标报价由低到高顺序排列。得分且投标报价相同的并列。</w:t>
      </w:r>
    </w:p>
    <w:tbl>
      <w:tblPr>
        <w:tblStyle w:val="3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7"/>
        <w:gridCol w:w="2485"/>
        <w:gridCol w:w="4618"/>
      </w:tblGrid>
      <w:tr w14:paraId="2267B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noWrap w:val="0"/>
            <w:vAlign w:val="center"/>
          </w:tcPr>
          <w:p w14:paraId="6D326AFF">
            <w:pPr>
              <w:jc w:val="center"/>
              <w:rPr>
                <w:rFonts w:hint="eastAsia" w:ascii="宋体" w:hAnsi="宋体"/>
                <w:sz w:val="24"/>
                <w:szCs w:val="24"/>
              </w:rPr>
            </w:pPr>
            <w:r>
              <w:rPr>
                <w:rFonts w:hint="eastAsia" w:ascii="宋体" w:hAnsi="宋体"/>
                <w:sz w:val="24"/>
                <w:szCs w:val="24"/>
              </w:rPr>
              <w:t>采购包号</w:t>
            </w:r>
          </w:p>
        </w:tc>
        <w:tc>
          <w:tcPr>
            <w:tcW w:w="2485" w:type="dxa"/>
            <w:noWrap w:val="0"/>
            <w:vAlign w:val="center"/>
          </w:tcPr>
          <w:p w14:paraId="2894FFF6">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中标候选人数量</w:t>
            </w:r>
          </w:p>
        </w:tc>
        <w:tc>
          <w:tcPr>
            <w:tcW w:w="4618" w:type="dxa"/>
            <w:noWrap w:val="0"/>
            <w:vAlign w:val="center"/>
          </w:tcPr>
          <w:p w14:paraId="2B8E94E6">
            <w:pPr>
              <w:jc w:val="center"/>
              <w:rPr>
                <w:rFonts w:hint="eastAsia" w:ascii="宋体" w:hAnsi="宋体"/>
                <w:sz w:val="24"/>
                <w:szCs w:val="24"/>
              </w:rPr>
            </w:pPr>
            <w:r>
              <w:rPr>
                <w:rFonts w:hint="eastAsia" w:ascii="宋体" w:hAnsi="宋体"/>
                <w:sz w:val="24"/>
                <w:szCs w:val="24"/>
              </w:rPr>
              <w:t>选取</w:t>
            </w:r>
            <w:r>
              <w:rPr>
                <w:rFonts w:ascii="宋体" w:hAnsi="宋体"/>
                <w:sz w:val="24"/>
                <w:szCs w:val="24"/>
              </w:rPr>
              <w:t>中标候选人的原则</w:t>
            </w:r>
          </w:p>
        </w:tc>
      </w:tr>
      <w:tr w14:paraId="505EE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noWrap w:val="0"/>
            <w:vAlign w:val="center"/>
          </w:tcPr>
          <w:p w14:paraId="2E839F4F">
            <w:pPr>
              <w:jc w:val="center"/>
              <w:rPr>
                <w:rFonts w:hint="eastAsia" w:ascii="宋体" w:hAnsi="宋体"/>
                <w:sz w:val="24"/>
                <w:szCs w:val="24"/>
              </w:rPr>
            </w:pPr>
          </w:p>
          <w:p w14:paraId="4C85E5F2">
            <w:pPr>
              <w:jc w:val="center"/>
              <w:rPr>
                <w:rFonts w:ascii="宋体" w:hAnsi="宋体"/>
                <w:sz w:val="24"/>
                <w:szCs w:val="24"/>
              </w:rPr>
            </w:pPr>
            <w:r>
              <w:rPr>
                <w:rFonts w:hint="eastAsia" w:ascii="宋体" w:hAnsi="宋体"/>
                <w:sz w:val="24"/>
                <w:szCs w:val="24"/>
              </w:rPr>
              <w:t>1</w:t>
            </w:r>
          </w:p>
        </w:tc>
        <w:tc>
          <w:tcPr>
            <w:tcW w:w="2485" w:type="dxa"/>
            <w:noWrap w:val="0"/>
            <w:vAlign w:val="center"/>
          </w:tcPr>
          <w:p w14:paraId="2AE56F7D">
            <w:pPr>
              <w:jc w:val="center"/>
              <w:rPr>
                <w:rFonts w:ascii="宋体" w:hAnsi="宋体"/>
                <w:sz w:val="24"/>
                <w:szCs w:val="24"/>
              </w:rPr>
            </w:pPr>
          </w:p>
          <w:p w14:paraId="252BD109">
            <w:pPr>
              <w:jc w:val="center"/>
              <w:rPr>
                <w:rFonts w:ascii="宋体" w:hAnsi="宋体"/>
                <w:sz w:val="24"/>
                <w:szCs w:val="24"/>
              </w:rPr>
            </w:pPr>
            <w:r>
              <w:rPr>
                <w:rFonts w:ascii="宋体" w:hAnsi="宋体"/>
                <w:sz w:val="24"/>
                <w:szCs w:val="24"/>
              </w:rPr>
              <w:t>3</w:t>
            </w:r>
          </w:p>
        </w:tc>
        <w:tc>
          <w:tcPr>
            <w:tcW w:w="4618" w:type="dxa"/>
            <w:noWrap w:val="0"/>
            <w:vAlign w:val="center"/>
          </w:tcPr>
          <w:p w14:paraId="477614B1">
            <w:pPr>
              <w:jc w:val="center"/>
              <w:rPr>
                <w:rFonts w:hint="eastAsia" w:ascii="宋体" w:hAnsi="宋体"/>
                <w:sz w:val="24"/>
                <w:szCs w:val="24"/>
              </w:rPr>
            </w:pPr>
            <w:r>
              <w:rPr>
                <w:rFonts w:hint="eastAsia" w:ascii="宋体" w:hAnsi="宋体"/>
                <w:sz w:val="24"/>
                <w:szCs w:val="24"/>
              </w:rPr>
              <w:t>满足招标文件全部实质性要求，且按照评审因素的量化指标评审得分最高的投标人为中标候选人。</w:t>
            </w:r>
          </w:p>
        </w:tc>
      </w:tr>
    </w:tbl>
    <w:p w14:paraId="0FC0DC2B">
      <w:pPr>
        <w:pStyle w:val="270"/>
        <w:spacing w:line="0" w:lineRule="atLeast"/>
        <w:ind w:firstLine="441"/>
        <w:rPr>
          <w:rFonts w:hint="eastAsia" w:ascii="宋体" w:hAnsi="宋体"/>
          <w:b/>
          <w:color w:val="000000"/>
          <w:highlight w:val="yellow"/>
        </w:rPr>
      </w:pPr>
      <w:r>
        <w:rPr>
          <w:rFonts w:hint="eastAsia" w:ascii="宋体" w:hAnsi="宋体"/>
          <w:b/>
          <w:color w:val="000000"/>
        </w:rPr>
        <w:t>政府采购政策功能落实</w:t>
      </w:r>
    </w:p>
    <w:p w14:paraId="7FB6A508">
      <w:pPr>
        <w:adjustRightInd w:val="0"/>
        <w:spacing w:before="120" w:after="120" w:line="0" w:lineRule="atLeast"/>
        <w:ind w:firstLine="441" w:firstLineChars="183"/>
        <w:jc w:val="left"/>
        <w:textAlignment w:val="baseline"/>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本项目专门面向中小企业：是</w:t>
      </w:r>
    </w:p>
    <w:tbl>
      <w:tblPr>
        <w:tblStyle w:val="3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7"/>
        <w:gridCol w:w="2485"/>
      </w:tblGrid>
      <w:tr w14:paraId="3ED06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noWrap w:val="0"/>
            <w:vAlign w:val="center"/>
          </w:tcPr>
          <w:p w14:paraId="68C9AF2C">
            <w:pPr>
              <w:jc w:val="center"/>
              <w:rPr>
                <w:rFonts w:hint="eastAsia" w:ascii="宋体" w:hAnsi="宋体"/>
                <w:sz w:val="24"/>
                <w:szCs w:val="24"/>
              </w:rPr>
            </w:pPr>
            <w:r>
              <w:rPr>
                <w:rFonts w:hint="eastAsia" w:ascii="宋体" w:hAnsi="宋体"/>
                <w:sz w:val="24"/>
                <w:szCs w:val="24"/>
              </w:rPr>
              <w:t>采购包号</w:t>
            </w:r>
          </w:p>
        </w:tc>
        <w:tc>
          <w:tcPr>
            <w:tcW w:w="2485" w:type="dxa"/>
            <w:noWrap w:val="0"/>
            <w:vAlign w:val="center"/>
          </w:tcPr>
          <w:p w14:paraId="171577CE">
            <w:pPr>
              <w:jc w:val="center"/>
              <w:rPr>
                <w:rFonts w:hint="default" w:ascii="宋体" w:hAnsi="宋体" w:eastAsia="宋体"/>
                <w:sz w:val="24"/>
                <w:szCs w:val="24"/>
                <w:lang w:val="en-US" w:eastAsia="zh-CN"/>
              </w:rPr>
            </w:pPr>
            <w:r>
              <w:rPr>
                <w:rFonts w:hint="eastAsia" w:ascii="宋体" w:hAnsi="宋体"/>
                <w:sz w:val="24"/>
                <w:szCs w:val="24"/>
                <w:lang w:val="en-US" w:eastAsia="zh-CN"/>
              </w:rPr>
              <w:t>专门面向中小企业</w:t>
            </w:r>
          </w:p>
        </w:tc>
      </w:tr>
      <w:tr w14:paraId="0EF9C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noWrap w:val="0"/>
            <w:vAlign w:val="center"/>
          </w:tcPr>
          <w:p w14:paraId="704C5A02">
            <w:pPr>
              <w:jc w:val="center"/>
              <w:rPr>
                <w:rFonts w:ascii="宋体" w:hAnsi="宋体"/>
                <w:sz w:val="24"/>
                <w:szCs w:val="24"/>
              </w:rPr>
            </w:pPr>
            <w:r>
              <w:rPr>
                <w:rFonts w:hint="eastAsia" w:ascii="宋体" w:hAnsi="宋体"/>
                <w:sz w:val="24"/>
                <w:szCs w:val="24"/>
              </w:rPr>
              <w:t>1</w:t>
            </w:r>
          </w:p>
        </w:tc>
        <w:tc>
          <w:tcPr>
            <w:tcW w:w="2485" w:type="dxa"/>
            <w:noWrap w:val="0"/>
            <w:vAlign w:val="center"/>
          </w:tcPr>
          <w:p w14:paraId="08E4BD1B">
            <w:pPr>
              <w:jc w:val="center"/>
              <w:rPr>
                <w:rFonts w:hint="eastAsia" w:ascii="宋体" w:hAnsi="宋体" w:eastAsia="宋体"/>
                <w:sz w:val="24"/>
                <w:szCs w:val="24"/>
                <w:lang w:eastAsia="zh-CN"/>
              </w:rPr>
            </w:pPr>
            <w:r>
              <w:rPr>
                <w:rFonts w:hint="eastAsia" w:ascii="宋体" w:hAnsi="宋体"/>
                <w:sz w:val="24"/>
                <w:szCs w:val="24"/>
                <w:lang w:val="en-US" w:eastAsia="zh-CN"/>
              </w:rPr>
              <w:t>是</w:t>
            </w:r>
          </w:p>
        </w:tc>
      </w:tr>
    </w:tbl>
    <w:p w14:paraId="488AE82B">
      <w:pPr>
        <w:adjustRightInd w:val="0"/>
        <w:spacing w:before="120" w:after="120" w:line="0" w:lineRule="atLeast"/>
        <w:ind w:firstLine="480" w:firstLineChars="200"/>
        <w:jc w:val="left"/>
        <w:textAlignment w:val="baseline"/>
        <w:rPr>
          <w:rFonts w:hint="eastAsia" w:ascii="宋体" w:hAnsi="宋体" w:eastAsia="宋体" w:cs="宋体"/>
          <w:color w:val="000000"/>
          <w:sz w:val="24"/>
          <w:szCs w:val="24"/>
          <w:highlight w:val="yellow"/>
        </w:rPr>
      </w:pPr>
      <w:r>
        <w:rPr>
          <w:rFonts w:hint="eastAsia" w:ascii="宋体" w:hAnsi="宋体"/>
          <w:color w:val="000000"/>
          <w:sz w:val="24"/>
          <w:szCs w:val="24"/>
        </w:rPr>
        <w:t>1、小微型企业价格扣除</w:t>
      </w:r>
    </w:p>
    <w:p w14:paraId="101135CE">
      <w:pPr>
        <w:adjustRightInd w:val="0"/>
        <w:spacing w:before="120" w:after="120" w:line="0" w:lineRule="atLeas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（1）本项目对小型和微型企业产品给予</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的扣除价格，用扣除后的价格参与评审。</w:t>
      </w:r>
    </w:p>
    <w:p w14:paraId="2A052690">
      <w:pPr>
        <w:adjustRightInd w:val="0"/>
        <w:spacing w:before="120" w:after="120" w:line="0" w:lineRule="atLeast"/>
        <w:ind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（2）供应商需按照采购文件的要求提供</w:t>
      </w:r>
      <w:r>
        <w:rPr>
          <w:rFonts w:hint="eastAsia" w:ascii="宋体" w:hAnsi="宋体"/>
          <w:color w:val="auto"/>
          <w:sz w:val="24"/>
          <w:szCs w:val="24"/>
        </w:rPr>
        <w:t>相应的《中小企业声明函</w:t>
      </w:r>
      <w:r>
        <w:rPr>
          <w:rFonts w:hint="eastAsia" w:ascii="宋体" w:hAnsi="宋体"/>
          <w:color w:val="000000"/>
          <w:sz w:val="24"/>
          <w:szCs w:val="24"/>
        </w:rPr>
        <w:t>》。</w:t>
      </w:r>
    </w:p>
    <w:p w14:paraId="67A415F6">
      <w:pPr>
        <w:pStyle w:val="270"/>
        <w:spacing w:line="0" w:lineRule="atLeast"/>
        <w:ind w:firstLine="360"/>
        <w:rPr>
          <w:rFonts w:hint="default" w:ascii="宋体" w:hAnsi="宋体" w:eastAsia="宋体"/>
          <w:color w:val="000000"/>
          <w:sz w:val="24"/>
          <w:szCs w:val="24"/>
          <w:lang w:val="en-US" w:eastAsia="zh-CN"/>
        </w:rPr>
      </w:pPr>
      <w:r>
        <w:rPr>
          <w:rFonts w:hint="eastAsia" w:ascii="宋体" w:hAnsi="宋体" w:eastAsia="宋体" w:cs="Times New Roman"/>
          <w:color w:val="000000"/>
          <w:kern w:val="2"/>
          <w:sz w:val="24"/>
          <w:szCs w:val="24"/>
          <w:lang w:val="en-US" w:eastAsia="zh-CN" w:bidi="ar-SA"/>
        </w:rPr>
        <w:t>（3）企业标准请参照《关于印发中小企业划型标准规定的通知》（工信部联企业[2011]300号）文件规定自行填写。</w:t>
      </w:r>
    </w:p>
    <w:p w14:paraId="1E3AF957">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2、残疾人福利单位价格扣除</w:t>
      </w:r>
    </w:p>
    <w:p w14:paraId="6B96BE2E">
      <w:pPr>
        <w:adjustRightInd w:val="0"/>
        <w:spacing w:before="120" w:after="120" w:line="0" w:lineRule="atLeast"/>
        <w:ind w:left="120"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（1）本项目对残疾人福利性单位视同小型、微型企业，给予</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的价格扣除，用扣除后的价格参与评审。</w:t>
      </w:r>
    </w:p>
    <w:p w14:paraId="1B7640D5">
      <w:pPr>
        <w:adjustRightInd w:val="0"/>
        <w:spacing w:before="120" w:after="120" w:line="0" w:lineRule="atLeast"/>
        <w:ind w:left="120"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（2）残疾人福利单位需按照采购文件的要求提供《残疾人福利性单位声明函》。</w:t>
      </w:r>
    </w:p>
    <w:p w14:paraId="472726CD">
      <w:pPr>
        <w:adjustRightInd w:val="0"/>
        <w:spacing w:before="120" w:after="120" w:line="0" w:lineRule="atLeast"/>
        <w:ind w:left="120" w:leftChars="57" w:firstLine="360" w:firstLineChars="150"/>
        <w:jc w:val="left"/>
        <w:textAlignment w:val="baseline"/>
        <w:rPr>
          <w:rFonts w:hint="eastAsia" w:ascii="宋体" w:hAnsi="宋体"/>
          <w:color w:val="000000"/>
          <w:sz w:val="24"/>
          <w:szCs w:val="24"/>
        </w:rPr>
      </w:pPr>
      <w:r>
        <w:rPr>
          <w:rFonts w:hint="eastAsia" w:ascii="宋体" w:hAnsi="宋体"/>
          <w:color w:val="000000"/>
          <w:sz w:val="24"/>
          <w:szCs w:val="24"/>
        </w:rPr>
        <w:t>（3）残疾人福利单位标准请参照《关于促进残疾人就业政府采购政策的通知》（财库〔2017〕141号）。</w:t>
      </w:r>
    </w:p>
    <w:p w14:paraId="11E08D39">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3、监狱和戒毒企业价格扣除</w:t>
      </w:r>
    </w:p>
    <w:p w14:paraId="090D45B6">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（1）本项目对监狱和戒毒企业（简称监狱企业）视同小型、微型企业，给予</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的价格扣除，用扣除后的价格参与评审。</w:t>
      </w:r>
    </w:p>
    <w:p w14:paraId="18AE4347">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（2）监狱企业参加政府采购活动时，需提供由省级以上监狱管理局、戒毒管理局(含新疆生产建设兵团)出具的属于监狱企业的证明文件。</w:t>
      </w:r>
      <w:r>
        <w:rPr>
          <w:rFonts w:hint="eastAsia" w:ascii="宋体" w:hAnsi="宋体"/>
          <w:color w:val="000000"/>
          <w:kern w:val="0"/>
          <w:sz w:val="24"/>
          <w:szCs w:val="24"/>
        </w:rPr>
        <w:t>供应商如不提供上述证明文件，价格将不做相应扣除</w:t>
      </w:r>
      <w:r>
        <w:rPr>
          <w:rFonts w:hint="eastAsia" w:ascii="宋体" w:hAnsi="宋体"/>
          <w:color w:val="000000"/>
          <w:sz w:val="24"/>
          <w:szCs w:val="24"/>
        </w:rPr>
        <w:t>。</w:t>
      </w:r>
    </w:p>
    <w:p w14:paraId="073CB34E">
      <w:pPr>
        <w:adjustRightInd w:val="0"/>
        <w:spacing w:before="120" w:after="120" w:line="0" w:lineRule="atLeas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（3）监狱企业标准请参照《关于政府采购支持监狱企业发展有关问题的通知》（</w:t>
      </w:r>
      <w:r>
        <w:rPr>
          <w:rFonts w:ascii="宋体" w:hAnsi="宋体"/>
          <w:color w:val="000000"/>
          <w:sz w:val="24"/>
          <w:szCs w:val="24"/>
        </w:rPr>
        <w:t>财库</w:t>
      </w:r>
      <w:r>
        <w:rPr>
          <w:rFonts w:hint="eastAsia" w:ascii="宋体" w:hAnsi="宋体"/>
          <w:color w:val="000000"/>
          <w:sz w:val="24"/>
          <w:szCs w:val="24"/>
        </w:rPr>
        <w:t>〔</w:t>
      </w:r>
      <w:r>
        <w:rPr>
          <w:rFonts w:ascii="宋体" w:hAnsi="宋体"/>
          <w:color w:val="000000"/>
          <w:sz w:val="24"/>
          <w:szCs w:val="24"/>
        </w:rPr>
        <w:t>2014</w:t>
      </w:r>
      <w:r>
        <w:rPr>
          <w:rFonts w:hint="eastAsia" w:ascii="宋体" w:hAnsi="宋体"/>
          <w:color w:val="000000"/>
          <w:sz w:val="24"/>
          <w:szCs w:val="24"/>
        </w:rPr>
        <w:t>〕</w:t>
      </w:r>
      <w:r>
        <w:rPr>
          <w:rFonts w:ascii="宋体" w:hAnsi="宋体"/>
          <w:color w:val="000000"/>
          <w:sz w:val="24"/>
          <w:szCs w:val="24"/>
        </w:rPr>
        <w:t>68号</w:t>
      </w:r>
      <w:r>
        <w:rPr>
          <w:rFonts w:hint="eastAsia" w:ascii="宋体" w:hAnsi="宋体"/>
          <w:color w:val="000000"/>
          <w:sz w:val="24"/>
          <w:szCs w:val="24"/>
        </w:rPr>
        <w:t>）。</w:t>
      </w:r>
    </w:p>
    <w:p w14:paraId="7FD4E165">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4、残疾人福利单位、监狱企业属于小型、微型企业的，不重复享受政策。</w:t>
      </w:r>
    </w:p>
    <w:p w14:paraId="54DBEA7C">
      <w:pPr>
        <w:adjustRightInd w:val="0"/>
        <w:spacing w:before="120" w:after="120" w:line="400" w:lineRule="exact"/>
        <w:ind w:firstLine="480" w:firstLineChars="200"/>
        <w:jc w:val="left"/>
        <w:textAlignment w:val="baseline"/>
        <w:rPr>
          <w:rFonts w:hint="eastAsia" w:ascii="华文新魏" w:hAnsi="宋体" w:eastAsia="华文新魏"/>
          <w:color w:val="000000"/>
          <w:sz w:val="36"/>
          <w:szCs w:val="36"/>
        </w:rPr>
      </w:pPr>
      <w:r>
        <w:rPr>
          <w:rFonts w:hint="eastAsia" w:ascii="宋体" w:hAnsi="宋体"/>
          <w:color w:val="000000"/>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的价格扣除，用扣除后的价格参与评审。</w:t>
      </w:r>
    </w:p>
    <w:p w14:paraId="38602995">
      <w:pPr>
        <w:adjustRightInd w:val="0"/>
        <w:spacing w:before="120" w:after="120" w:line="400" w:lineRule="exact"/>
        <w:ind w:firstLine="480" w:firstLineChars="200"/>
        <w:jc w:val="left"/>
        <w:textAlignment w:val="baseline"/>
        <w:rPr>
          <w:rFonts w:hint="eastAsia" w:ascii="宋体" w:hAnsi="宋体"/>
          <w:color w:val="000000"/>
          <w:sz w:val="24"/>
          <w:szCs w:val="24"/>
        </w:rPr>
      </w:pPr>
      <w:r>
        <w:rPr>
          <w:rFonts w:hint="eastAsia" w:ascii="宋体" w:hAnsi="宋体"/>
          <w:color w:val="000000"/>
          <w:sz w:val="24"/>
          <w:szCs w:val="24"/>
        </w:rPr>
        <w:t>6、联合体各方均为小型、微型企业（残疾人福利单位、监狱企业）的，联合体享受</w:t>
      </w:r>
      <w:r>
        <w:rPr>
          <w:rFonts w:hint="eastAsia" w:ascii="宋体" w:hAnsi="宋体"/>
          <w:color w:val="000000"/>
          <w:sz w:val="24"/>
          <w:szCs w:val="24"/>
          <w:highlight w:val="yellow"/>
          <w:u w:val="single"/>
          <w:lang w:val="en-US" w:eastAsia="zh-CN"/>
        </w:rPr>
        <w:t>/</w:t>
      </w:r>
      <w:r>
        <w:rPr>
          <w:rFonts w:hint="eastAsia" w:ascii="宋体" w:hAnsi="宋体"/>
          <w:color w:val="000000"/>
          <w:sz w:val="24"/>
          <w:szCs w:val="24"/>
        </w:rPr>
        <w:t>价格扣除，用扣除后的价格参与评审。</w:t>
      </w:r>
    </w:p>
    <w:p w14:paraId="6BE299DA">
      <w:pPr>
        <w:pStyle w:val="270"/>
        <w:spacing w:line="0" w:lineRule="atLeast"/>
        <w:ind w:firstLine="482"/>
        <w:rPr>
          <w:rFonts w:hint="eastAsia"/>
          <w:color w:val="000000"/>
        </w:rPr>
      </w:pPr>
      <w:r>
        <w:rPr>
          <w:rFonts w:hint="eastAsia" w:ascii="宋体" w:hAnsi="宋体"/>
          <w:b/>
          <w:color w:val="000000"/>
        </w:rPr>
        <w:t>评标方法与评标标准</w:t>
      </w:r>
      <w:r>
        <w:rPr>
          <w:rFonts w:hint="eastAsia"/>
          <w:color w:val="000000"/>
        </w:rPr>
        <w:t xml:space="preserve"> </w:t>
      </w:r>
    </w:p>
    <w:p w14:paraId="7DD0373C">
      <w:pPr>
        <w:adjustRightInd w:val="0"/>
        <w:snapToGrid w:val="0"/>
        <w:spacing w:line="360" w:lineRule="auto"/>
        <w:ind w:firstLine="480" w:firstLineChars="200"/>
        <w:rPr>
          <w:rFonts w:hint="eastAsia" w:ascii="宋体" w:hAnsi="宋体"/>
          <w:color w:val="FF0000"/>
          <w:sz w:val="24"/>
          <w:szCs w:val="24"/>
        </w:rPr>
      </w:pPr>
      <w:r>
        <w:rPr>
          <w:rFonts w:hint="eastAsia" w:ascii="Arial" w:hAnsi="Arial"/>
          <w:color w:val="000000"/>
          <w:kern w:val="0"/>
          <w:sz w:val="24"/>
          <w:szCs w:val="24"/>
        </w:rPr>
        <w:t xml:space="preserve">  </w:t>
      </w:r>
    </w:p>
    <w:tbl>
      <w:tblPr>
        <w:tblStyle w:val="31"/>
        <w:tblW w:w="1020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8646"/>
      </w:tblGrid>
      <w:tr w14:paraId="5BFF6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noWrap w:val="0"/>
            <w:vAlign w:val="center"/>
          </w:tcPr>
          <w:p w14:paraId="1F407196">
            <w:pPr>
              <w:spacing w:after="0" w:line="360" w:lineRule="auto"/>
              <w:rPr>
                <w:rFonts w:hint="eastAsia" w:ascii="宋体" w:hAnsi="宋体" w:eastAsia="宋体"/>
              </w:rPr>
            </w:pPr>
            <w:r>
              <w:rPr>
                <w:rFonts w:hint="eastAsia" w:ascii="宋体" w:hAnsi="宋体" w:eastAsia="宋体"/>
              </w:rPr>
              <w:t>项 目</w:t>
            </w:r>
          </w:p>
        </w:tc>
        <w:tc>
          <w:tcPr>
            <w:tcW w:w="8646" w:type="dxa"/>
            <w:tcBorders>
              <w:top w:val="single" w:color="auto" w:sz="4" w:space="0"/>
              <w:left w:val="nil"/>
              <w:bottom w:val="single" w:color="auto" w:sz="4" w:space="0"/>
              <w:right w:val="single" w:color="auto" w:sz="4" w:space="0"/>
            </w:tcBorders>
            <w:noWrap w:val="0"/>
            <w:vAlign w:val="center"/>
          </w:tcPr>
          <w:p w14:paraId="0E8A5B89">
            <w:pPr>
              <w:spacing w:after="0" w:line="360" w:lineRule="auto"/>
              <w:rPr>
                <w:rFonts w:hint="eastAsia" w:ascii="宋体" w:hAnsi="宋体" w:eastAsia="宋体"/>
              </w:rPr>
            </w:pPr>
            <w:r>
              <w:rPr>
                <w:rFonts w:hint="eastAsia" w:ascii="宋体" w:hAnsi="宋体" w:eastAsia="宋体"/>
              </w:rPr>
              <w:t>评分标准</w:t>
            </w:r>
          </w:p>
        </w:tc>
      </w:tr>
      <w:tr w14:paraId="6AFF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noWrap w:val="0"/>
            <w:vAlign w:val="center"/>
          </w:tcPr>
          <w:p w14:paraId="25F8058B">
            <w:pPr>
              <w:spacing w:after="0" w:line="360" w:lineRule="auto"/>
              <w:rPr>
                <w:rFonts w:hint="eastAsia" w:ascii="宋体" w:hAnsi="宋体" w:eastAsia="宋体"/>
              </w:rPr>
            </w:pPr>
            <w:r>
              <w:rPr>
                <w:rFonts w:hint="eastAsia" w:ascii="宋体" w:hAnsi="宋体" w:eastAsia="宋体"/>
              </w:rPr>
              <w:t>报价</w:t>
            </w:r>
          </w:p>
          <w:p w14:paraId="44D27568">
            <w:pPr>
              <w:spacing w:after="0" w:line="360" w:lineRule="auto"/>
              <w:rPr>
                <w:rFonts w:hint="eastAsia" w:ascii="宋体" w:hAnsi="宋体" w:eastAsia="宋体"/>
              </w:rPr>
            </w:pPr>
            <w:r>
              <w:rPr>
                <w:rFonts w:hint="eastAsia" w:ascii="宋体" w:hAnsi="宋体" w:eastAsia="宋体"/>
              </w:rPr>
              <w:t>（10分）</w:t>
            </w:r>
          </w:p>
        </w:tc>
        <w:tc>
          <w:tcPr>
            <w:tcW w:w="8646" w:type="dxa"/>
            <w:tcBorders>
              <w:top w:val="single" w:color="auto" w:sz="4" w:space="0"/>
              <w:left w:val="nil"/>
              <w:bottom w:val="single" w:color="auto" w:sz="4" w:space="0"/>
              <w:right w:val="single" w:color="auto" w:sz="4" w:space="0"/>
            </w:tcBorders>
            <w:noWrap w:val="0"/>
            <w:vAlign w:val="center"/>
          </w:tcPr>
          <w:p w14:paraId="4C74E03B">
            <w:pPr>
              <w:spacing w:after="0" w:line="360" w:lineRule="auto"/>
              <w:ind w:firstLine="420" w:firstLineChars="200"/>
              <w:rPr>
                <w:rFonts w:hint="eastAsia" w:ascii="宋体" w:hAnsi="宋体" w:eastAsia="宋体"/>
              </w:rPr>
            </w:pPr>
            <w:r>
              <w:rPr>
                <w:rFonts w:hint="eastAsia" w:ascii="宋体" w:hAnsi="宋体" w:eastAsia="宋体"/>
              </w:rPr>
              <w:t>以满足招标文件要求且最后报价最低的供应商的价格为招标基准价，得满分10分。其他招标报价得分＝（招标基准价/最后招标报价）×10×100％。</w:t>
            </w:r>
          </w:p>
        </w:tc>
      </w:tr>
      <w:tr w14:paraId="6B54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noWrap w:val="0"/>
            <w:vAlign w:val="center"/>
          </w:tcPr>
          <w:p w14:paraId="46B26E60">
            <w:pPr>
              <w:spacing w:after="0" w:line="360" w:lineRule="auto"/>
              <w:rPr>
                <w:rFonts w:hint="eastAsia" w:ascii="宋体" w:hAnsi="宋体" w:eastAsia="宋体"/>
              </w:rPr>
            </w:pPr>
            <w:r>
              <w:rPr>
                <w:rFonts w:hint="eastAsia" w:ascii="宋体" w:hAnsi="宋体" w:eastAsia="宋体"/>
              </w:rPr>
              <w:t>综合实力</w:t>
            </w:r>
          </w:p>
          <w:p w14:paraId="49D9905E">
            <w:pPr>
              <w:spacing w:after="0" w:line="360" w:lineRule="auto"/>
              <w:rPr>
                <w:rFonts w:hint="eastAsia" w:ascii="宋体" w:hAnsi="宋体" w:eastAsia="宋体"/>
              </w:rPr>
            </w:pPr>
            <w:r>
              <w:rPr>
                <w:rFonts w:hint="eastAsia" w:ascii="宋体" w:hAnsi="宋体" w:eastAsia="宋体"/>
              </w:rPr>
              <w:t>（10分）</w:t>
            </w:r>
          </w:p>
        </w:tc>
        <w:tc>
          <w:tcPr>
            <w:tcW w:w="8646" w:type="dxa"/>
            <w:tcBorders>
              <w:top w:val="single" w:color="auto" w:sz="4" w:space="0"/>
              <w:left w:val="nil"/>
              <w:bottom w:val="single" w:color="auto" w:sz="4" w:space="0"/>
              <w:right w:val="single" w:color="auto" w:sz="4" w:space="0"/>
            </w:tcBorders>
            <w:noWrap w:val="0"/>
            <w:vAlign w:val="center"/>
          </w:tcPr>
          <w:p w14:paraId="6C64EB34">
            <w:pPr>
              <w:spacing w:after="0" w:line="360" w:lineRule="auto"/>
              <w:ind w:firstLine="420" w:firstLineChars="200"/>
              <w:rPr>
                <w:rFonts w:hint="eastAsia" w:ascii="宋体" w:hAnsi="宋体" w:eastAsia="宋体"/>
              </w:rPr>
            </w:pPr>
            <w:r>
              <w:rPr>
                <w:rFonts w:hint="eastAsia" w:ascii="宋体" w:hAnsi="宋体" w:eastAsia="宋体"/>
              </w:rPr>
              <w:t>1、投标人具有ISO20000信息技术服务管理体系认证证书，有得1分，没有不得分。</w:t>
            </w:r>
          </w:p>
          <w:p w14:paraId="0B0632F9">
            <w:pPr>
              <w:spacing w:after="0" w:line="360" w:lineRule="auto"/>
              <w:ind w:firstLine="420" w:firstLineChars="200"/>
              <w:rPr>
                <w:rFonts w:hint="eastAsia" w:ascii="宋体" w:hAnsi="宋体" w:eastAsia="宋体"/>
              </w:rPr>
            </w:pPr>
            <w:r>
              <w:rPr>
                <w:rFonts w:hint="eastAsia" w:ascii="宋体" w:hAnsi="宋体" w:eastAsia="宋体"/>
              </w:rPr>
              <w:t>2、投标人具有ISO22301业务连续性管理体系认证证书，有得1分，没有不得分。</w:t>
            </w:r>
          </w:p>
          <w:p w14:paraId="689FF7ED">
            <w:pPr>
              <w:spacing w:after="0" w:line="360" w:lineRule="auto"/>
              <w:ind w:firstLine="420" w:firstLineChars="200"/>
              <w:rPr>
                <w:rFonts w:hint="eastAsia" w:ascii="宋体" w:hAnsi="宋体" w:eastAsia="宋体"/>
              </w:rPr>
            </w:pPr>
            <w:r>
              <w:rPr>
                <w:rFonts w:hint="eastAsia" w:ascii="宋体" w:hAnsi="宋体" w:eastAsia="宋体"/>
              </w:rPr>
              <w:t>3、投标人具有与本项目相关的软件著作权证书，每提供一类得1分，最高得2分，没有不得分。</w:t>
            </w:r>
          </w:p>
          <w:p w14:paraId="11F095C8">
            <w:pPr>
              <w:spacing w:after="0" w:line="360" w:lineRule="auto"/>
              <w:ind w:firstLine="420" w:firstLineChars="200"/>
              <w:rPr>
                <w:rFonts w:hint="eastAsia" w:ascii="宋体" w:hAnsi="宋体" w:eastAsia="宋体"/>
              </w:rPr>
            </w:pPr>
            <w:r>
              <w:rPr>
                <w:rFonts w:hint="eastAsia" w:ascii="宋体" w:hAnsi="宋体" w:eastAsia="宋体"/>
              </w:rPr>
              <w:t>4、投标人具</w:t>
            </w:r>
            <w:r>
              <w:rPr>
                <w:rFonts w:hint="eastAsia" w:ascii="宋体" w:hAnsi="宋体" w:eastAsia="宋体"/>
                <w:color w:val="auto"/>
              </w:rPr>
              <w:t>备信息安全等级保护二级及</w:t>
            </w:r>
            <w:r>
              <w:rPr>
                <w:rFonts w:hint="eastAsia" w:ascii="宋体" w:hAnsi="宋体" w:eastAsia="宋体"/>
              </w:rPr>
              <w:t>以上项目建设能力。提供以投标人为被测单位的网络安全等级保护等级测评报告（二级及以上），有得4分，没有不得分。</w:t>
            </w:r>
          </w:p>
          <w:p w14:paraId="7ADC37A0">
            <w:pPr>
              <w:spacing w:after="0" w:line="360" w:lineRule="auto"/>
              <w:ind w:firstLine="420" w:firstLineChars="200"/>
              <w:rPr>
                <w:rFonts w:hint="eastAsia" w:ascii="宋体" w:hAnsi="宋体" w:eastAsia="宋体"/>
              </w:rPr>
            </w:pPr>
            <w:r>
              <w:rPr>
                <w:rFonts w:hint="eastAsia" w:ascii="宋体" w:hAnsi="宋体" w:eastAsia="宋体"/>
              </w:rPr>
              <w:t>5、投标人具备</w:t>
            </w:r>
            <w:r>
              <w:rPr>
                <w:rFonts w:hint="eastAsia" w:ascii="宋体" w:hAnsi="宋体" w:eastAsia="宋体"/>
                <w:color w:val="auto"/>
              </w:rPr>
              <w:t>国产化适配能力</w:t>
            </w:r>
            <w:r>
              <w:rPr>
                <w:rFonts w:hint="eastAsia" w:ascii="宋体" w:hAnsi="宋体" w:eastAsia="宋体"/>
              </w:rPr>
              <w:t>。提供投标人持有的国产数据库兼容认证证书及国产操作系统兼容认证证书，有得2分，没有不得分。</w:t>
            </w:r>
          </w:p>
          <w:p w14:paraId="5E66C297">
            <w:pPr>
              <w:spacing w:after="0" w:line="360" w:lineRule="auto"/>
              <w:ind w:firstLine="422" w:firstLineChars="200"/>
              <w:rPr>
                <w:rFonts w:hint="eastAsia" w:ascii="宋体" w:hAnsi="宋体" w:eastAsia="宋体"/>
              </w:rPr>
            </w:pPr>
            <w:r>
              <w:rPr>
                <w:rFonts w:hint="eastAsia" w:ascii="宋体" w:hAnsi="宋体" w:eastAsia="宋体"/>
                <w:b/>
                <w:bCs/>
              </w:rPr>
              <w:t>（以上须提供有效期内的证明材料，原件扫描上传）</w:t>
            </w:r>
          </w:p>
        </w:tc>
      </w:tr>
      <w:tr w14:paraId="1DF56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noWrap w:val="0"/>
            <w:vAlign w:val="center"/>
          </w:tcPr>
          <w:p w14:paraId="5574B7DF">
            <w:pPr>
              <w:spacing w:after="0" w:line="360" w:lineRule="auto"/>
              <w:rPr>
                <w:rFonts w:hint="eastAsia" w:ascii="宋体" w:hAnsi="宋体" w:eastAsia="宋体"/>
              </w:rPr>
            </w:pPr>
            <w:r>
              <w:rPr>
                <w:rFonts w:hint="eastAsia" w:ascii="宋体" w:hAnsi="宋体" w:eastAsia="宋体"/>
              </w:rPr>
              <w:t>业绩</w:t>
            </w:r>
          </w:p>
          <w:p w14:paraId="6797D759">
            <w:pPr>
              <w:spacing w:after="0" w:line="360" w:lineRule="auto"/>
              <w:rPr>
                <w:rFonts w:hint="eastAsia" w:ascii="宋体" w:hAnsi="宋体" w:eastAsia="宋体"/>
              </w:rPr>
            </w:pPr>
            <w:r>
              <w:rPr>
                <w:rFonts w:hint="eastAsia" w:ascii="宋体" w:hAnsi="宋体" w:eastAsia="宋体"/>
              </w:rPr>
              <w:t>（15分）</w:t>
            </w:r>
          </w:p>
        </w:tc>
        <w:tc>
          <w:tcPr>
            <w:tcW w:w="8646" w:type="dxa"/>
            <w:tcBorders>
              <w:top w:val="single" w:color="auto" w:sz="4" w:space="0"/>
              <w:left w:val="nil"/>
              <w:bottom w:val="single" w:color="auto" w:sz="4" w:space="0"/>
              <w:right w:val="single" w:color="auto" w:sz="4" w:space="0"/>
            </w:tcBorders>
            <w:noWrap w:val="0"/>
            <w:vAlign w:val="center"/>
          </w:tcPr>
          <w:p w14:paraId="1C54C96A">
            <w:pPr>
              <w:spacing w:after="0" w:line="360" w:lineRule="auto"/>
              <w:ind w:firstLine="420" w:firstLineChars="200"/>
              <w:rPr>
                <w:rFonts w:hint="eastAsia" w:ascii="宋体" w:hAnsi="宋体" w:eastAsia="宋体"/>
              </w:rPr>
            </w:pPr>
            <w:r>
              <w:rPr>
                <w:rFonts w:hint="eastAsia" w:ascii="宋体" w:hAnsi="宋体" w:eastAsia="宋体"/>
              </w:rPr>
              <w:t>根据投标人提供的202</w:t>
            </w:r>
            <w:r>
              <w:rPr>
                <w:rFonts w:hint="eastAsia" w:ascii="宋体" w:hAnsi="宋体"/>
                <w:lang w:val="en-US" w:eastAsia="zh-CN"/>
              </w:rPr>
              <w:t>3</w:t>
            </w:r>
            <w:r>
              <w:rPr>
                <w:rFonts w:hint="eastAsia" w:ascii="宋体" w:hAnsi="宋体" w:eastAsia="宋体"/>
              </w:rPr>
              <w:t>年1月1日以来类似应用系统建设实施部署或应用系统运维项目案例，每提供一个案例得3分，满分15分。</w:t>
            </w:r>
          </w:p>
          <w:p w14:paraId="5D363B0A">
            <w:pPr>
              <w:spacing w:after="0" w:line="360" w:lineRule="auto"/>
              <w:ind w:firstLine="422" w:firstLineChars="200"/>
              <w:rPr>
                <w:rFonts w:hint="eastAsia" w:ascii="宋体" w:hAnsi="宋体" w:eastAsia="宋体"/>
              </w:rPr>
            </w:pPr>
            <w:r>
              <w:rPr>
                <w:rFonts w:hint="eastAsia" w:ascii="宋体" w:hAnsi="宋体" w:eastAsia="宋体"/>
                <w:b/>
                <w:bCs/>
              </w:rPr>
              <w:t>（须提供合同，原件扫描上传）</w:t>
            </w:r>
          </w:p>
        </w:tc>
      </w:tr>
      <w:tr w14:paraId="359B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nil"/>
              <w:left w:val="single" w:color="auto" w:sz="4" w:space="0"/>
              <w:bottom w:val="single" w:color="auto" w:sz="4" w:space="0"/>
              <w:right w:val="single" w:color="auto" w:sz="4" w:space="0"/>
            </w:tcBorders>
            <w:noWrap w:val="0"/>
            <w:vAlign w:val="center"/>
          </w:tcPr>
          <w:p w14:paraId="2BFAFA16">
            <w:pPr>
              <w:spacing w:after="0" w:line="360" w:lineRule="auto"/>
              <w:rPr>
                <w:rFonts w:hint="eastAsia" w:ascii="宋体" w:hAnsi="宋体" w:eastAsia="宋体"/>
              </w:rPr>
            </w:pPr>
            <w:r>
              <w:rPr>
                <w:rFonts w:hint="eastAsia" w:ascii="宋体" w:hAnsi="宋体" w:eastAsia="宋体"/>
              </w:rPr>
              <w:t>项目组人员配置</w:t>
            </w:r>
          </w:p>
          <w:p w14:paraId="6DFACC1D">
            <w:pPr>
              <w:spacing w:after="0" w:line="360" w:lineRule="auto"/>
              <w:rPr>
                <w:rFonts w:hint="eastAsia" w:ascii="宋体" w:hAnsi="宋体" w:eastAsia="宋体"/>
              </w:rPr>
            </w:pPr>
            <w:r>
              <w:rPr>
                <w:rFonts w:hint="eastAsia" w:ascii="宋体" w:hAnsi="宋体" w:eastAsia="宋体"/>
              </w:rPr>
              <w:t>（15分）</w:t>
            </w:r>
          </w:p>
        </w:tc>
        <w:tc>
          <w:tcPr>
            <w:tcW w:w="8646" w:type="dxa"/>
            <w:tcBorders>
              <w:top w:val="single" w:color="auto" w:sz="4" w:space="0"/>
              <w:left w:val="nil"/>
              <w:bottom w:val="single" w:color="auto" w:sz="4" w:space="0"/>
              <w:right w:val="single" w:color="auto" w:sz="4" w:space="0"/>
            </w:tcBorders>
            <w:noWrap w:val="0"/>
            <w:vAlign w:val="center"/>
          </w:tcPr>
          <w:p w14:paraId="512AAD6B">
            <w:pPr>
              <w:spacing w:after="0" w:line="360" w:lineRule="auto"/>
              <w:ind w:firstLine="420" w:firstLineChars="200"/>
              <w:rPr>
                <w:rFonts w:hint="eastAsia" w:ascii="宋体" w:hAnsi="宋体" w:eastAsia="宋体"/>
              </w:rPr>
            </w:pPr>
            <w:r>
              <w:rPr>
                <w:rFonts w:hint="eastAsia" w:ascii="宋体" w:hAnsi="宋体" w:eastAsia="宋体"/>
              </w:rPr>
              <w:t>1</w:t>
            </w:r>
            <w:r>
              <w:rPr>
                <w:rFonts w:hint="eastAsia" w:ascii="宋体" w:hAnsi="宋体"/>
                <w:lang w:val="en-US" w:eastAsia="zh-CN"/>
              </w:rPr>
              <w:t>.</w:t>
            </w:r>
            <w:r>
              <w:rPr>
                <w:rFonts w:hint="eastAsia" w:ascii="宋体" w:hAnsi="宋体" w:eastAsia="宋体"/>
              </w:rPr>
              <w:t>本项目投标的项目组人员中具备中华人民共和国人力资源和社会保障部颁发的</w:t>
            </w:r>
            <w:r>
              <w:rPr>
                <w:rFonts w:hint="eastAsia" w:ascii="宋体" w:hAnsi="宋体" w:eastAsia="宋体"/>
                <w:color w:val="auto"/>
              </w:rPr>
              <w:t>计算机网络管理员证书</w:t>
            </w:r>
            <w:r>
              <w:rPr>
                <w:rFonts w:hint="eastAsia" w:ascii="宋体" w:hAnsi="宋体" w:eastAsia="宋体"/>
              </w:rPr>
              <w:t>，提供一个得3分，满分3分。</w:t>
            </w:r>
          </w:p>
          <w:p w14:paraId="28FAB887">
            <w:pPr>
              <w:spacing w:after="0" w:line="360" w:lineRule="auto"/>
              <w:ind w:firstLine="420" w:firstLineChars="200"/>
              <w:rPr>
                <w:rFonts w:hint="eastAsia" w:ascii="宋体" w:hAnsi="宋体" w:eastAsia="宋体"/>
                <w:b/>
                <w:bCs/>
              </w:rPr>
            </w:pPr>
            <w:r>
              <w:rPr>
                <w:rFonts w:hint="eastAsia" w:ascii="宋体" w:hAnsi="宋体" w:eastAsia="宋体"/>
              </w:rPr>
              <w:t>2.本项目投标的项目组人员中具备国家人力资源和社会保障部、工业和信息化部联合颁发的计算机技术与软件专业技术资格考试中级及</w:t>
            </w:r>
            <w:r>
              <w:rPr>
                <w:rFonts w:hint="eastAsia" w:ascii="宋体" w:hAnsi="宋体" w:eastAsia="宋体"/>
                <w:color w:val="auto"/>
              </w:rPr>
              <w:t>以上网络工程师</w:t>
            </w:r>
            <w:r>
              <w:rPr>
                <w:rFonts w:hint="eastAsia" w:ascii="宋体" w:hAnsi="宋体" w:eastAsia="宋体"/>
              </w:rPr>
              <w:t>专业资格证书的，提供一个得3分，满分3分。</w:t>
            </w:r>
          </w:p>
          <w:p w14:paraId="6A387609">
            <w:pPr>
              <w:spacing w:after="0" w:line="360" w:lineRule="auto"/>
              <w:ind w:firstLine="420" w:firstLineChars="200"/>
              <w:rPr>
                <w:rFonts w:hint="eastAsia" w:ascii="宋体" w:hAnsi="宋体" w:eastAsia="宋体"/>
                <w:b/>
                <w:bCs/>
              </w:rPr>
            </w:pPr>
            <w:r>
              <w:rPr>
                <w:rFonts w:hint="eastAsia" w:ascii="宋体" w:hAnsi="宋体" w:eastAsia="宋体"/>
              </w:rPr>
              <w:t>3.本项目投标的项目组人员中具备国家信息安全水平考试（NISP）一级证书的，提供一个得3分，满分6分。</w:t>
            </w:r>
          </w:p>
          <w:p w14:paraId="7D9E17AB">
            <w:pPr>
              <w:spacing w:after="0" w:line="360" w:lineRule="auto"/>
              <w:ind w:firstLine="420" w:firstLineChars="200"/>
              <w:rPr>
                <w:rFonts w:hint="eastAsia" w:ascii="宋体" w:hAnsi="宋体" w:eastAsia="宋体"/>
                <w:b/>
                <w:bCs/>
              </w:rPr>
            </w:pPr>
            <w:r>
              <w:rPr>
                <w:rFonts w:hint="eastAsia" w:ascii="宋体" w:hAnsi="宋体" w:eastAsia="宋体"/>
              </w:rPr>
              <w:t>4.本项目投标的项目组人员中具备IT服务工程师（ITSS）证书，提供一个得</w:t>
            </w:r>
            <w:r>
              <w:rPr>
                <w:rFonts w:hint="eastAsia" w:ascii="宋体" w:hAnsi="宋体" w:eastAsia="宋体"/>
                <w:lang w:val="en-US" w:eastAsia="zh-CN"/>
              </w:rPr>
              <w:t>3</w:t>
            </w:r>
            <w:r>
              <w:rPr>
                <w:rFonts w:hint="eastAsia" w:ascii="宋体" w:hAnsi="宋体" w:eastAsia="宋体"/>
              </w:rPr>
              <w:t>分，满分</w:t>
            </w:r>
            <w:r>
              <w:rPr>
                <w:rFonts w:hint="eastAsia" w:ascii="宋体" w:hAnsi="宋体" w:eastAsia="宋体"/>
                <w:lang w:val="en-US" w:eastAsia="zh-CN"/>
              </w:rPr>
              <w:t>3</w:t>
            </w:r>
            <w:r>
              <w:rPr>
                <w:rFonts w:hint="eastAsia" w:ascii="宋体" w:hAnsi="宋体" w:eastAsia="宋体"/>
              </w:rPr>
              <w:t>分。</w:t>
            </w:r>
          </w:p>
          <w:p w14:paraId="3D779674">
            <w:pPr>
              <w:spacing w:after="0" w:line="360" w:lineRule="auto"/>
              <w:ind w:firstLine="422" w:firstLineChars="200"/>
              <w:rPr>
                <w:rFonts w:hint="eastAsia" w:ascii="宋体" w:hAnsi="宋体" w:eastAsia="宋体"/>
              </w:rPr>
            </w:pPr>
            <w:r>
              <w:rPr>
                <w:rFonts w:hint="eastAsia" w:ascii="宋体" w:hAnsi="宋体" w:eastAsia="宋体"/>
                <w:b/>
                <w:bCs/>
              </w:rPr>
              <w:t>（以上须提供人员证书原件扫描件及投标人为其缴纳近三个月</w:t>
            </w:r>
            <w:r>
              <w:rPr>
                <w:rFonts w:hint="eastAsia" w:ascii="宋体" w:hAnsi="宋体"/>
                <w:b/>
                <w:bCs/>
                <w:lang w:val="en-US" w:eastAsia="zh-CN"/>
              </w:rPr>
              <w:t>内任意一个月</w:t>
            </w:r>
            <w:r>
              <w:rPr>
                <w:rFonts w:hint="eastAsia" w:ascii="宋体" w:hAnsi="宋体" w:eastAsia="宋体"/>
                <w:b/>
                <w:bCs/>
              </w:rPr>
              <w:t>的社保证明材料，否则不得分）</w:t>
            </w:r>
          </w:p>
        </w:tc>
      </w:tr>
      <w:tr w14:paraId="68A9E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noWrap w:val="0"/>
            <w:vAlign w:val="center"/>
          </w:tcPr>
          <w:p w14:paraId="3B4B4C63">
            <w:pPr>
              <w:spacing w:after="0" w:line="360" w:lineRule="auto"/>
              <w:rPr>
                <w:rFonts w:hint="eastAsia" w:ascii="宋体" w:hAnsi="宋体" w:eastAsia="宋体"/>
              </w:rPr>
            </w:pPr>
            <w:r>
              <w:rPr>
                <w:rFonts w:hint="eastAsia" w:ascii="宋体" w:hAnsi="宋体" w:eastAsia="宋体"/>
              </w:rPr>
              <w:t>系统应急服务及安全保密方案（5分）</w:t>
            </w:r>
          </w:p>
        </w:tc>
        <w:tc>
          <w:tcPr>
            <w:tcW w:w="8646" w:type="dxa"/>
            <w:tcBorders>
              <w:top w:val="single" w:color="auto" w:sz="4" w:space="0"/>
              <w:left w:val="nil"/>
              <w:bottom w:val="single" w:color="auto" w:sz="4" w:space="0"/>
              <w:right w:val="single" w:color="auto" w:sz="4" w:space="0"/>
            </w:tcBorders>
            <w:noWrap w:val="0"/>
            <w:vAlign w:val="center"/>
          </w:tcPr>
          <w:p w14:paraId="31C0311C">
            <w:pPr>
              <w:spacing w:after="0" w:line="360" w:lineRule="auto"/>
              <w:ind w:firstLine="420" w:firstLineChars="200"/>
              <w:rPr>
                <w:rFonts w:hint="eastAsia" w:ascii="宋体" w:hAnsi="宋体" w:eastAsia="宋体"/>
              </w:rPr>
            </w:pPr>
            <w:r>
              <w:rPr>
                <w:rFonts w:hint="eastAsia" w:ascii="宋体" w:hAnsi="宋体" w:eastAsia="宋体"/>
              </w:rPr>
              <w:t>投标人根据招标文件要求提供系统应急服务及安全保密方案：</w:t>
            </w:r>
          </w:p>
          <w:p w14:paraId="132334B6">
            <w:pPr>
              <w:spacing w:after="0" w:line="360" w:lineRule="auto"/>
              <w:ind w:firstLine="420" w:firstLineChars="200"/>
              <w:rPr>
                <w:rFonts w:hint="eastAsia" w:ascii="宋体" w:hAnsi="宋体" w:eastAsia="宋体"/>
              </w:rPr>
            </w:pPr>
            <w:r>
              <w:rPr>
                <w:rFonts w:hint="eastAsia" w:ascii="宋体" w:hAnsi="宋体" w:eastAsia="宋体"/>
              </w:rPr>
              <w:t>提供的内容优于招标文件相关要求的得</w:t>
            </w:r>
            <w:r>
              <w:rPr>
                <w:rFonts w:hint="eastAsia" w:ascii="宋体" w:hAnsi="宋体"/>
                <w:lang w:val="en-US" w:eastAsia="zh-CN"/>
              </w:rPr>
              <w:t>5</w:t>
            </w:r>
            <w:r>
              <w:rPr>
                <w:rFonts w:hint="eastAsia" w:ascii="宋体" w:hAnsi="宋体" w:eastAsia="宋体"/>
              </w:rPr>
              <w:t>分，符合得</w:t>
            </w:r>
            <w:r>
              <w:rPr>
                <w:rFonts w:hint="eastAsia" w:ascii="宋体" w:hAnsi="宋体"/>
                <w:lang w:val="en-US" w:eastAsia="zh-CN"/>
              </w:rPr>
              <w:t>3</w:t>
            </w:r>
            <w:r>
              <w:rPr>
                <w:rFonts w:hint="eastAsia" w:ascii="宋体" w:hAnsi="宋体" w:eastAsia="宋体"/>
              </w:rPr>
              <w:t>分</w:t>
            </w:r>
            <w:r>
              <w:rPr>
                <w:rFonts w:hint="eastAsia" w:ascii="宋体" w:hAnsi="宋体"/>
                <w:lang w:eastAsia="zh-CN"/>
              </w:rPr>
              <w:t>，</w:t>
            </w:r>
            <w:r>
              <w:rPr>
                <w:rFonts w:hint="eastAsia" w:ascii="宋体" w:hAnsi="宋体" w:eastAsia="宋体"/>
              </w:rPr>
              <w:t>不符合或未提供得0分。(满分</w:t>
            </w:r>
            <w:r>
              <w:rPr>
                <w:rFonts w:hint="eastAsia" w:ascii="宋体" w:hAnsi="宋体"/>
                <w:lang w:val="en-US" w:eastAsia="zh-CN"/>
              </w:rPr>
              <w:t>5</w:t>
            </w:r>
            <w:r>
              <w:rPr>
                <w:rFonts w:hint="eastAsia" w:ascii="宋体" w:hAnsi="宋体" w:eastAsia="宋体"/>
              </w:rPr>
              <w:t>分)</w:t>
            </w:r>
          </w:p>
        </w:tc>
      </w:tr>
      <w:tr w14:paraId="69915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noWrap w:val="0"/>
            <w:vAlign w:val="center"/>
          </w:tcPr>
          <w:p w14:paraId="3061B11E">
            <w:pPr>
              <w:spacing w:after="0" w:line="360" w:lineRule="auto"/>
              <w:rPr>
                <w:rFonts w:hint="eastAsia" w:ascii="宋体" w:hAnsi="宋体" w:eastAsia="宋体"/>
              </w:rPr>
            </w:pPr>
            <w:r>
              <w:rPr>
                <w:rFonts w:hint="eastAsia" w:ascii="宋体" w:hAnsi="宋体" w:eastAsia="宋体"/>
              </w:rPr>
              <w:t>运维服务方案</w:t>
            </w:r>
          </w:p>
          <w:p w14:paraId="24047122">
            <w:pPr>
              <w:spacing w:after="0" w:line="360" w:lineRule="auto"/>
              <w:rPr>
                <w:rFonts w:hint="eastAsia" w:ascii="宋体" w:hAnsi="宋体" w:eastAsia="宋体"/>
              </w:rPr>
            </w:pPr>
            <w:r>
              <w:rPr>
                <w:rFonts w:hint="eastAsia" w:ascii="宋体" w:hAnsi="宋体" w:eastAsia="宋体"/>
              </w:rPr>
              <w:t>（5分）</w:t>
            </w:r>
          </w:p>
        </w:tc>
        <w:tc>
          <w:tcPr>
            <w:tcW w:w="8646" w:type="dxa"/>
            <w:tcBorders>
              <w:top w:val="single" w:color="auto" w:sz="4" w:space="0"/>
              <w:left w:val="nil"/>
              <w:bottom w:val="single" w:color="auto" w:sz="4" w:space="0"/>
              <w:right w:val="single" w:color="auto" w:sz="4" w:space="0"/>
            </w:tcBorders>
            <w:noWrap w:val="0"/>
            <w:vAlign w:val="center"/>
          </w:tcPr>
          <w:p w14:paraId="3D6D1952">
            <w:pPr>
              <w:spacing w:after="0" w:line="360" w:lineRule="auto"/>
              <w:ind w:firstLine="420" w:firstLineChars="200"/>
              <w:rPr>
                <w:rFonts w:hint="eastAsia" w:ascii="宋体" w:hAnsi="宋体" w:eastAsia="宋体"/>
              </w:rPr>
            </w:pPr>
            <w:r>
              <w:rPr>
                <w:rFonts w:hint="eastAsia" w:ascii="宋体" w:hAnsi="宋体" w:eastAsia="宋体"/>
              </w:rPr>
              <w:t>投标人根据招标文件要求提供项目的运维服务方案：</w:t>
            </w:r>
          </w:p>
          <w:p w14:paraId="020D523B">
            <w:pPr>
              <w:spacing w:after="0" w:line="360" w:lineRule="auto"/>
              <w:ind w:firstLine="420" w:firstLineChars="200"/>
              <w:rPr>
                <w:rFonts w:hint="eastAsia" w:ascii="宋体" w:hAnsi="宋体" w:eastAsia="宋体"/>
              </w:rPr>
            </w:pPr>
            <w:r>
              <w:rPr>
                <w:rFonts w:hint="eastAsia" w:ascii="宋体" w:hAnsi="宋体" w:eastAsia="宋体"/>
              </w:rPr>
              <w:t>提供的内容优于招标文件相关要求的得</w:t>
            </w:r>
            <w:r>
              <w:rPr>
                <w:rFonts w:hint="eastAsia" w:ascii="宋体" w:hAnsi="宋体"/>
                <w:lang w:val="en-US" w:eastAsia="zh-CN"/>
              </w:rPr>
              <w:t>5</w:t>
            </w:r>
            <w:r>
              <w:rPr>
                <w:rFonts w:hint="eastAsia" w:ascii="宋体" w:hAnsi="宋体" w:eastAsia="宋体"/>
              </w:rPr>
              <w:t>分，符合得</w:t>
            </w:r>
            <w:r>
              <w:rPr>
                <w:rFonts w:hint="eastAsia" w:ascii="宋体" w:hAnsi="宋体"/>
                <w:lang w:val="en-US" w:eastAsia="zh-CN"/>
              </w:rPr>
              <w:t>3</w:t>
            </w:r>
            <w:r>
              <w:rPr>
                <w:rFonts w:hint="eastAsia" w:ascii="宋体" w:hAnsi="宋体" w:eastAsia="宋体"/>
              </w:rPr>
              <w:t>分</w:t>
            </w:r>
            <w:r>
              <w:rPr>
                <w:rFonts w:hint="eastAsia" w:ascii="宋体" w:hAnsi="宋体"/>
                <w:lang w:eastAsia="zh-CN"/>
              </w:rPr>
              <w:t>，</w:t>
            </w:r>
            <w:r>
              <w:rPr>
                <w:rFonts w:hint="eastAsia" w:ascii="宋体" w:hAnsi="宋体" w:eastAsia="宋体"/>
              </w:rPr>
              <w:t>不符合或未提供得0分。(满分</w:t>
            </w:r>
            <w:r>
              <w:rPr>
                <w:rFonts w:hint="eastAsia" w:ascii="宋体" w:hAnsi="宋体"/>
                <w:lang w:val="en-US" w:eastAsia="zh-CN"/>
              </w:rPr>
              <w:t>5</w:t>
            </w:r>
            <w:r>
              <w:rPr>
                <w:rFonts w:hint="eastAsia" w:ascii="宋体" w:hAnsi="宋体" w:eastAsia="宋体"/>
              </w:rPr>
              <w:t>分)</w:t>
            </w:r>
          </w:p>
        </w:tc>
      </w:tr>
      <w:tr w14:paraId="3ADCD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top w:val="single" w:color="auto" w:sz="4" w:space="0"/>
              <w:left w:val="single" w:color="auto" w:sz="4" w:space="0"/>
              <w:bottom w:val="single" w:color="auto" w:sz="4" w:space="0"/>
              <w:right w:val="single" w:color="auto" w:sz="4" w:space="0"/>
            </w:tcBorders>
            <w:noWrap w:val="0"/>
            <w:vAlign w:val="center"/>
          </w:tcPr>
          <w:p w14:paraId="39EF07A7">
            <w:pPr>
              <w:spacing w:after="0" w:line="360" w:lineRule="auto"/>
              <w:rPr>
                <w:rFonts w:hint="eastAsia" w:ascii="宋体" w:hAnsi="宋体" w:eastAsia="宋体"/>
              </w:rPr>
            </w:pPr>
            <w:r>
              <w:rPr>
                <w:rFonts w:hint="eastAsia" w:ascii="宋体" w:hAnsi="宋体" w:eastAsia="宋体"/>
              </w:rPr>
              <w:t>重点难点分析及解决策略方案</w:t>
            </w:r>
          </w:p>
          <w:p w14:paraId="7B9EE7FA">
            <w:pPr>
              <w:spacing w:after="0" w:line="360" w:lineRule="auto"/>
              <w:rPr>
                <w:rFonts w:hint="eastAsia" w:ascii="宋体" w:hAnsi="宋体" w:eastAsia="宋体"/>
              </w:rPr>
            </w:pPr>
            <w:r>
              <w:rPr>
                <w:rFonts w:hint="eastAsia" w:ascii="宋体" w:hAnsi="宋体" w:eastAsia="宋体"/>
              </w:rPr>
              <w:t>（5分）</w:t>
            </w:r>
          </w:p>
        </w:tc>
        <w:tc>
          <w:tcPr>
            <w:tcW w:w="8646" w:type="dxa"/>
            <w:tcBorders>
              <w:top w:val="single" w:color="auto" w:sz="4" w:space="0"/>
              <w:left w:val="nil"/>
              <w:bottom w:val="single" w:color="auto" w:sz="4" w:space="0"/>
              <w:right w:val="single" w:color="auto" w:sz="4" w:space="0"/>
            </w:tcBorders>
            <w:noWrap w:val="0"/>
            <w:vAlign w:val="center"/>
          </w:tcPr>
          <w:p w14:paraId="01CDC9AC">
            <w:pPr>
              <w:spacing w:after="0" w:line="360" w:lineRule="auto"/>
              <w:ind w:firstLine="420" w:firstLineChars="200"/>
              <w:rPr>
                <w:rFonts w:hint="eastAsia" w:ascii="宋体" w:hAnsi="宋体" w:eastAsia="宋体"/>
              </w:rPr>
            </w:pPr>
            <w:r>
              <w:rPr>
                <w:rFonts w:hint="eastAsia" w:ascii="宋体" w:hAnsi="宋体" w:eastAsia="宋体"/>
              </w:rPr>
              <w:t>投标人根据招标文件要求提供本项目重点难点分析及解决策略方案：</w:t>
            </w:r>
          </w:p>
          <w:p w14:paraId="5AC996AB">
            <w:pPr>
              <w:spacing w:after="0" w:line="360" w:lineRule="auto"/>
              <w:ind w:firstLine="420" w:firstLineChars="200"/>
              <w:rPr>
                <w:rFonts w:hint="eastAsia" w:ascii="宋体" w:hAnsi="宋体" w:eastAsia="宋体"/>
              </w:rPr>
            </w:pPr>
            <w:r>
              <w:rPr>
                <w:rFonts w:hint="eastAsia" w:ascii="宋体" w:hAnsi="宋体" w:eastAsia="宋体"/>
              </w:rPr>
              <w:t>提供的内容优于招标文件相关要求的得</w:t>
            </w:r>
            <w:r>
              <w:rPr>
                <w:rFonts w:hint="eastAsia" w:ascii="宋体" w:hAnsi="宋体"/>
                <w:lang w:val="en-US" w:eastAsia="zh-CN"/>
              </w:rPr>
              <w:t>5</w:t>
            </w:r>
            <w:r>
              <w:rPr>
                <w:rFonts w:hint="eastAsia" w:ascii="宋体" w:hAnsi="宋体" w:eastAsia="宋体"/>
              </w:rPr>
              <w:t>分，符合得</w:t>
            </w:r>
            <w:r>
              <w:rPr>
                <w:rFonts w:hint="eastAsia" w:ascii="宋体" w:hAnsi="宋体"/>
                <w:lang w:val="en-US" w:eastAsia="zh-CN"/>
              </w:rPr>
              <w:t>3</w:t>
            </w:r>
            <w:r>
              <w:rPr>
                <w:rFonts w:hint="eastAsia" w:ascii="宋体" w:hAnsi="宋体" w:eastAsia="宋体"/>
              </w:rPr>
              <w:t>分</w:t>
            </w:r>
            <w:r>
              <w:rPr>
                <w:rFonts w:hint="eastAsia" w:ascii="宋体" w:hAnsi="宋体"/>
                <w:lang w:eastAsia="zh-CN"/>
              </w:rPr>
              <w:t>，</w:t>
            </w:r>
            <w:r>
              <w:rPr>
                <w:rFonts w:hint="eastAsia" w:ascii="宋体" w:hAnsi="宋体" w:eastAsia="宋体"/>
              </w:rPr>
              <w:t>不符合或未提供得0分。(满分</w:t>
            </w:r>
            <w:r>
              <w:rPr>
                <w:rFonts w:hint="eastAsia" w:ascii="宋体" w:hAnsi="宋体"/>
                <w:lang w:val="en-US" w:eastAsia="zh-CN"/>
              </w:rPr>
              <w:t>5</w:t>
            </w:r>
            <w:r>
              <w:rPr>
                <w:rFonts w:hint="eastAsia" w:ascii="宋体" w:hAnsi="宋体" w:eastAsia="宋体"/>
              </w:rPr>
              <w:t>分)</w:t>
            </w:r>
          </w:p>
        </w:tc>
      </w:tr>
      <w:tr w14:paraId="61DE0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vMerge w:val="restart"/>
            <w:tcBorders>
              <w:top w:val="single" w:color="auto" w:sz="4" w:space="0"/>
              <w:left w:val="single" w:color="auto" w:sz="4" w:space="0"/>
              <w:right w:val="single" w:color="auto" w:sz="4" w:space="0"/>
            </w:tcBorders>
            <w:noWrap w:val="0"/>
            <w:vAlign w:val="center"/>
          </w:tcPr>
          <w:p w14:paraId="033D4B34">
            <w:pPr>
              <w:spacing w:after="0" w:line="360" w:lineRule="auto"/>
              <w:jc w:val="center"/>
              <w:rPr>
                <w:rFonts w:hint="eastAsia" w:ascii="宋体" w:hAnsi="宋体" w:eastAsia="宋体"/>
              </w:rPr>
            </w:pPr>
            <w:r>
              <w:rPr>
                <w:rFonts w:hint="eastAsia" w:ascii="宋体" w:hAnsi="宋体" w:eastAsia="宋体"/>
              </w:rPr>
              <w:t>财政核心业务熟悉程度方案（20分）</w:t>
            </w:r>
          </w:p>
        </w:tc>
        <w:tc>
          <w:tcPr>
            <w:tcW w:w="8646" w:type="dxa"/>
            <w:tcBorders>
              <w:top w:val="single" w:color="auto" w:sz="4" w:space="0"/>
              <w:left w:val="nil"/>
              <w:bottom w:val="single" w:color="auto" w:sz="4" w:space="0"/>
              <w:right w:val="single" w:color="auto" w:sz="4" w:space="0"/>
            </w:tcBorders>
            <w:noWrap w:val="0"/>
            <w:vAlign w:val="center"/>
          </w:tcPr>
          <w:p w14:paraId="023BA469">
            <w:pPr>
              <w:spacing w:after="0" w:line="360" w:lineRule="auto"/>
              <w:ind w:firstLine="420" w:firstLineChars="200"/>
              <w:rPr>
                <w:rFonts w:hint="eastAsia" w:ascii="宋体" w:hAnsi="宋体" w:eastAsia="宋体"/>
              </w:rPr>
            </w:pPr>
            <w:r>
              <w:rPr>
                <w:rFonts w:hint="eastAsia" w:ascii="宋体" w:hAnsi="宋体" w:eastAsia="宋体"/>
              </w:rPr>
              <w:t>投标人根据招标文件要求提供对部门预算和绩效管理业务熟悉程度方案：</w:t>
            </w:r>
          </w:p>
          <w:p w14:paraId="520C7439">
            <w:pPr>
              <w:spacing w:after="0" w:line="360" w:lineRule="auto"/>
              <w:ind w:firstLine="420" w:firstLineChars="200"/>
              <w:rPr>
                <w:rFonts w:hint="eastAsia" w:ascii="宋体" w:hAnsi="宋体" w:eastAsia="宋体"/>
              </w:rPr>
            </w:pPr>
            <w:r>
              <w:rPr>
                <w:rFonts w:hint="eastAsia" w:ascii="宋体" w:hAnsi="宋体" w:eastAsia="宋体"/>
              </w:rPr>
              <w:t>提供的内容优于招标文件相关要求的得</w:t>
            </w:r>
            <w:r>
              <w:rPr>
                <w:rFonts w:hint="eastAsia" w:ascii="宋体" w:hAnsi="宋体"/>
                <w:lang w:val="en-US" w:eastAsia="zh-CN"/>
              </w:rPr>
              <w:t>5</w:t>
            </w:r>
            <w:r>
              <w:rPr>
                <w:rFonts w:hint="eastAsia" w:ascii="宋体" w:hAnsi="宋体" w:eastAsia="宋体"/>
              </w:rPr>
              <w:t>分，符合得</w:t>
            </w:r>
            <w:r>
              <w:rPr>
                <w:rFonts w:hint="eastAsia" w:ascii="宋体" w:hAnsi="宋体"/>
                <w:lang w:val="en-US" w:eastAsia="zh-CN"/>
              </w:rPr>
              <w:t>3</w:t>
            </w:r>
            <w:r>
              <w:rPr>
                <w:rFonts w:hint="eastAsia" w:ascii="宋体" w:hAnsi="宋体" w:eastAsia="宋体"/>
              </w:rPr>
              <w:t>分</w:t>
            </w:r>
            <w:r>
              <w:rPr>
                <w:rFonts w:hint="eastAsia" w:ascii="宋体" w:hAnsi="宋体"/>
                <w:lang w:eastAsia="zh-CN"/>
              </w:rPr>
              <w:t>，</w:t>
            </w:r>
            <w:r>
              <w:rPr>
                <w:rFonts w:hint="eastAsia" w:ascii="宋体" w:hAnsi="宋体" w:eastAsia="宋体"/>
              </w:rPr>
              <w:t>不符合或未提供得0分。(满分</w:t>
            </w:r>
            <w:r>
              <w:rPr>
                <w:rFonts w:hint="eastAsia" w:ascii="宋体" w:hAnsi="宋体"/>
                <w:lang w:val="en-US" w:eastAsia="zh-CN"/>
              </w:rPr>
              <w:t>5</w:t>
            </w:r>
            <w:r>
              <w:rPr>
                <w:rFonts w:hint="eastAsia" w:ascii="宋体" w:hAnsi="宋体" w:eastAsia="宋体"/>
              </w:rPr>
              <w:t>分)</w:t>
            </w:r>
          </w:p>
        </w:tc>
      </w:tr>
      <w:tr w14:paraId="6F813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vMerge w:val="continue"/>
            <w:tcBorders>
              <w:left w:val="single" w:color="auto" w:sz="4" w:space="0"/>
              <w:right w:val="single" w:color="auto" w:sz="4" w:space="0"/>
            </w:tcBorders>
            <w:noWrap w:val="0"/>
            <w:vAlign w:val="center"/>
          </w:tcPr>
          <w:p w14:paraId="4BC654CC">
            <w:pPr>
              <w:spacing w:after="0" w:line="360" w:lineRule="auto"/>
              <w:jc w:val="center"/>
              <w:rPr>
                <w:rFonts w:hint="eastAsia" w:ascii="宋体" w:hAnsi="宋体" w:eastAsia="宋体"/>
              </w:rPr>
            </w:pPr>
          </w:p>
        </w:tc>
        <w:tc>
          <w:tcPr>
            <w:tcW w:w="8646" w:type="dxa"/>
            <w:tcBorders>
              <w:top w:val="single" w:color="auto" w:sz="4" w:space="0"/>
              <w:left w:val="nil"/>
              <w:bottom w:val="single" w:color="auto" w:sz="4" w:space="0"/>
              <w:right w:val="single" w:color="auto" w:sz="4" w:space="0"/>
            </w:tcBorders>
            <w:noWrap w:val="0"/>
            <w:vAlign w:val="center"/>
          </w:tcPr>
          <w:p w14:paraId="67E55B52">
            <w:pPr>
              <w:spacing w:after="0" w:line="360" w:lineRule="auto"/>
              <w:ind w:firstLine="420" w:firstLineChars="200"/>
              <w:rPr>
                <w:rFonts w:hint="eastAsia" w:ascii="宋体" w:hAnsi="宋体" w:eastAsia="宋体"/>
              </w:rPr>
            </w:pPr>
            <w:r>
              <w:rPr>
                <w:rFonts w:hint="eastAsia" w:ascii="宋体" w:hAnsi="宋体" w:eastAsia="宋体"/>
              </w:rPr>
              <w:t xml:space="preserve">投标人根据招标文件要求提供对预算执行业务熟悉程度方案：  </w:t>
            </w:r>
          </w:p>
          <w:p w14:paraId="636B1AB0">
            <w:pPr>
              <w:spacing w:after="0" w:line="360" w:lineRule="auto"/>
              <w:ind w:firstLine="420" w:firstLineChars="200"/>
              <w:rPr>
                <w:rFonts w:hint="eastAsia" w:ascii="宋体" w:hAnsi="宋体" w:eastAsia="宋体"/>
              </w:rPr>
            </w:pPr>
            <w:r>
              <w:rPr>
                <w:rFonts w:hint="eastAsia" w:ascii="宋体" w:hAnsi="宋体" w:eastAsia="宋体"/>
              </w:rPr>
              <w:t>提供的内容优于招标文件相关要求的得</w:t>
            </w:r>
            <w:r>
              <w:rPr>
                <w:rFonts w:hint="eastAsia" w:ascii="宋体" w:hAnsi="宋体"/>
                <w:lang w:val="en-US" w:eastAsia="zh-CN"/>
              </w:rPr>
              <w:t>5</w:t>
            </w:r>
            <w:r>
              <w:rPr>
                <w:rFonts w:hint="eastAsia" w:ascii="宋体" w:hAnsi="宋体" w:eastAsia="宋体"/>
              </w:rPr>
              <w:t>分，符合得</w:t>
            </w:r>
            <w:r>
              <w:rPr>
                <w:rFonts w:hint="eastAsia" w:ascii="宋体" w:hAnsi="宋体"/>
                <w:lang w:val="en-US" w:eastAsia="zh-CN"/>
              </w:rPr>
              <w:t>3</w:t>
            </w:r>
            <w:r>
              <w:rPr>
                <w:rFonts w:hint="eastAsia" w:ascii="宋体" w:hAnsi="宋体" w:eastAsia="宋体"/>
              </w:rPr>
              <w:t>分</w:t>
            </w:r>
            <w:r>
              <w:rPr>
                <w:rFonts w:hint="eastAsia" w:ascii="宋体" w:hAnsi="宋体"/>
                <w:lang w:eastAsia="zh-CN"/>
              </w:rPr>
              <w:t>，</w:t>
            </w:r>
            <w:r>
              <w:rPr>
                <w:rFonts w:hint="eastAsia" w:ascii="宋体" w:hAnsi="宋体" w:eastAsia="宋体"/>
              </w:rPr>
              <w:t>不符合或未提供得0分。(满分</w:t>
            </w:r>
            <w:r>
              <w:rPr>
                <w:rFonts w:hint="eastAsia" w:ascii="宋体" w:hAnsi="宋体"/>
                <w:lang w:val="en-US" w:eastAsia="zh-CN"/>
              </w:rPr>
              <w:t>5</w:t>
            </w:r>
            <w:r>
              <w:rPr>
                <w:rFonts w:hint="eastAsia" w:ascii="宋体" w:hAnsi="宋体" w:eastAsia="宋体"/>
              </w:rPr>
              <w:t>分)</w:t>
            </w:r>
          </w:p>
        </w:tc>
      </w:tr>
      <w:tr w14:paraId="22F12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vMerge w:val="continue"/>
            <w:tcBorders>
              <w:left w:val="single" w:color="auto" w:sz="4" w:space="0"/>
              <w:right w:val="single" w:color="auto" w:sz="4" w:space="0"/>
            </w:tcBorders>
            <w:noWrap w:val="0"/>
            <w:vAlign w:val="center"/>
          </w:tcPr>
          <w:p w14:paraId="7E3A7139">
            <w:pPr>
              <w:spacing w:after="0" w:line="360" w:lineRule="auto"/>
              <w:jc w:val="center"/>
              <w:rPr>
                <w:rFonts w:hint="eastAsia" w:ascii="宋体" w:hAnsi="宋体" w:eastAsia="宋体"/>
              </w:rPr>
            </w:pPr>
          </w:p>
        </w:tc>
        <w:tc>
          <w:tcPr>
            <w:tcW w:w="8646" w:type="dxa"/>
            <w:tcBorders>
              <w:top w:val="single" w:color="auto" w:sz="4" w:space="0"/>
              <w:left w:val="nil"/>
              <w:bottom w:val="single" w:color="auto" w:sz="4" w:space="0"/>
              <w:right w:val="single" w:color="auto" w:sz="4" w:space="0"/>
            </w:tcBorders>
            <w:noWrap w:val="0"/>
            <w:vAlign w:val="center"/>
          </w:tcPr>
          <w:p w14:paraId="0AF24F94">
            <w:pPr>
              <w:spacing w:after="0" w:line="360" w:lineRule="auto"/>
              <w:ind w:firstLine="420" w:firstLineChars="200"/>
              <w:rPr>
                <w:rFonts w:hint="eastAsia" w:ascii="宋体" w:hAnsi="宋体" w:eastAsia="宋体"/>
              </w:rPr>
            </w:pPr>
            <w:r>
              <w:rPr>
                <w:rFonts w:hint="eastAsia" w:ascii="宋体" w:hAnsi="宋体" w:eastAsia="宋体"/>
              </w:rPr>
              <w:t>投标人根据招标文件要求提供对会计核算和各类单据、报表业务熟悉程度方案：</w:t>
            </w:r>
          </w:p>
          <w:p w14:paraId="213F0715">
            <w:pPr>
              <w:spacing w:after="0" w:line="360" w:lineRule="auto"/>
              <w:ind w:firstLine="420" w:firstLineChars="200"/>
              <w:rPr>
                <w:rFonts w:hint="eastAsia" w:ascii="宋体" w:hAnsi="宋体" w:eastAsia="宋体"/>
              </w:rPr>
            </w:pPr>
            <w:r>
              <w:rPr>
                <w:rFonts w:hint="eastAsia" w:ascii="宋体" w:hAnsi="宋体" w:eastAsia="宋体"/>
              </w:rPr>
              <w:t>提供的内容优于招标文件相关要求的得</w:t>
            </w:r>
            <w:r>
              <w:rPr>
                <w:rFonts w:hint="eastAsia" w:ascii="宋体" w:hAnsi="宋体"/>
                <w:lang w:val="en-US" w:eastAsia="zh-CN"/>
              </w:rPr>
              <w:t>5</w:t>
            </w:r>
            <w:r>
              <w:rPr>
                <w:rFonts w:hint="eastAsia" w:ascii="宋体" w:hAnsi="宋体" w:eastAsia="宋体"/>
              </w:rPr>
              <w:t>分，符合得</w:t>
            </w:r>
            <w:r>
              <w:rPr>
                <w:rFonts w:hint="eastAsia" w:ascii="宋体" w:hAnsi="宋体"/>
                <w:lang w:val="en-US" w:eastAsia="zh-CN"/>
              </w:rPr>
              <w:t>3</w:t>
            </w:r>
            <w:r>
              <w:rPr>
                <w:rFonts w:hint="eastAsia" w:ascii="宋体" w:hAnsi="宋体" w:eastAsia="宋体"/>
              </w:rPr>
              <w:t>分</w:t>
            </w:r>
            <w:r>
              <w:rPr>
                <w:rFonts w:hint="eastAsia" w:ascii="宋体" w:hAnsi="宋体"/>
                <w:lang w:eastAsia="zh-CN"/>
              </w:rPr>
              <w:t>，</w:t>
            </w:r>
            <w:r>
              <w:rPr>
                <w:rFonts w:hint="eastAsia" w:ascii="宋体" w:hAnsi="宋体" w:eastAsia="宋体"/>
              </w:rPr>
              <w:t>不符合或未提供得0分。(满分</w:t>
            </w:r>
            <w:r>
              <w:rPr>
                <w:rFonts w:hint="eastAsia" w:ascii="宋体" w:hAnsi="宋体"/>
                <w:lang w:val="en-US" w:eastAsia="zh-CN"/>
              </w:rPr>
              <w:t>5</w:t>
            </w:r>
            <w:r>
              <w:rPr>
                <w:rFonts w:hint="eastAsia" w:ascii="宋体" w:hAnsi="宋体" w:eastAsia="宋体"/>
              </w:rPr>
              <w:t>分)</w:t>
            </w:r>
          </w:p>
        </w:tc>
      </w:tr>
      <w:tr w14:paraId="5F446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vMerge w:val="continue"/>
            <w:tcBorders>
              <w:left w:val="single" w:color="auto" w:sz="4" w:space="0"/>
              <w:bottom w:val="single" w:color="auto" w:sz="4" w:space="0"/>
              <w:right w:val="single" w:color="auto" w:sz="4" w:space="0"/>
            </w:tcBorders>
            <w:noWrap w:val="0"/>
            <w:vAlign w:val="center"/>
          </w:tcPr>
          <w:p w14:paraId="170CF051">
            <w:pPr>
              <w:spacing w:after="0" w:line="360" w:lineRule="auto"/>
              <w:jc w:val="center"/>
              <w:rPr>
                <w:rFonts w:hint="eastAsia" w:ascii="宋体" w:hAnsi="宋体" w:eastAsia="宋体"/>
              </w:rPr>
            </w:pPr>
          </w:p>
        </w:tc>
        <w:tc>
          <w:tcPr>
            <w:tcW w:w="8646" w:type="dxa"/>
            <w:tcBorders>
              <w:top w:val="single" w:color="auto" w:sz="4" w:space="0"/>
              <w:left w:val="nil"/>
              <w:bottom w:val="single" w:color="auto" w:sz="4" w:space="0"/>
              <w:right w:val="single" w:color="auto" w:sz="4" w:space="0"/>
            </w:tcBorders>
            <w:noWrap w:val="0"/>
            <w:vAlign w:val="center"/>
          </w:tcPr>
          <w:p w14:paraId="75C18D29">
            <w:pPr>
              <w:spacing w:after="0" w:line="360" w:lineRule="auto"/>
              <w:ind w:firstLine="420" w:firstLineChars="200"/>
              <w:rPr>
                <w:rFonts w:hint="eastAsia" w:ascii="宋体" w:hAnsi="宋体" w:eastAsia="宋体"/>
              </w:rPr>
            </w:pPr>
            <w:r>
              <w:rPr>
                <w:rFonts w:hint="eastAsia" w:ascii="宋体" w:hAnsi="宋体" w:eastAsia="宋体"/>
              </w:rPr>
              <w:t>投标人根据招标文件要求提供对非税收入管理系统业务熟悉程度方案：</w:t>
            </w:r>
          </w:p>
          <w:p w14:paraId="6EF651BD">
            <w:pPr>
              <w:spacing w:after="0" w:line="360" w:lineRule="auto"/>
              <w:ind w:firstLine="420" w:firstLineChars="200"/>
              <w:rPr>
                <w:rFonts w:hint="eastAsia" w:ascii="宋体" w:hAnsi="宋体" w:eastAsia="宋体"/>
              </w:rPr>
            </w:pPr>
            <w:r>
              <w:rPr>
                <w:rFonts w:hint="eastAsia" w:ascii="宋体" w:hAnsi="宋体" w:eastAsia="宋体"/>
              </w:rPr>
              <w:t>提供的内容优于招标文件相关要求的得</w:t>
            </w:r>
            <w:r>
              <w:rPr>
                <w:rFonts w:hint="eastAsia" w:ascii="宋体" w:hAnsi="宋体"/>
                <w:lang w:val="en-US" w:eastAsia="zh-CN"/>
              </w:rPr>
              <w:t>5</w:t>
            </w:r>
            <w:r>
              <w:rPr>
                <w:rFonts w:hint="eastAsia" w:ascii="宋体" w:hAnsi="宋体" w:eastAsia="宋体"/>
              </w:rPr>
              <w:t>分，符合得</w:t>
            </w:r>
            <w:r>
              <w:rPr>
                <w:rFonts w:hint="eastAsia" w:ascii="宋体" w:hAnsi="宋体"/>
                <w:lang w:val="en-US" w:eastAsia="zh-CN"/>
              </w:rPr>
              <w:t>3</w:t>
            </w:r>
            <w:r>
              <w:rPr>
                <w:rFonts w:hint="eastAsia" w:ascii="宋体" w:hAnsi="宋体" w:eastAsia="宋体"/>
              </w:rPr>
              <w:t>分</w:t>
            </w:r>
            <w:r>
              <w:rPr>
                <w:rFonts w:hint="eastAsia" w:ascii="宋体" w:hAnsi="宋体"/>
                <w:lang w:eastAsia="zh-CN"/>
              </w:rPr>
              <w:t>，</w:t>
            </w:r>
            <w:r>
              <w:rPr>
                <w:rFonts w:hint="eastAsia" w:ascii="宋体" w:hAnsi="宋体" w:eastAsia="宋体"/>
              </w:rPr>
              <w:t>不符合或未提供得0分。(满分</w:t>
            </w:r>
            <w:r>
              <w:rPr>
                <w:rFonts w:hint="eastAsia" w:ascii="宋体" w:hAnsi="宋体"/>
                <w:lang w:val="en-US" w:eastAsia="zh-CN"/>
              </w:rPr>
              <w:t>5</w:t>
            </w:r>
            <w:r>
              <w:rPr>
                <w:rFonts w:hint="eastAsia" w:ascii="宋体" w:hAnsi="宋体" w:eastAsia="宋体"/>
              </w:rPr>
              <w:t>分)</w:t>
            </w:r>
          </w:p>
        </w:tc>
      </w:tr>
      <w:tr w14:paraId="4112D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left w:val="single" w:color="auto" w:sz="4" w:space="0"/>
              <w:bottom w:val="single" w:color="auto" w:sz="4" w:space="0"/>
              <w:right w:val="single" w:color="auto" w:sz="4" w:space="0"/>
            </w:tcBorders>
            <w:noWrap w:val="0"/>
            <w:vAlign w:val="center"/>
          </w:tcPr>
          <w:p w14:paraId="6378B859">
            <w:pPr>
              <w:spacing w:after="0" w:line="360" w:lineRule="auto"/>
              <w:jc w:val="center"/>
              <w:rPr>
                <w:rFonts w:hint="eastAsia" w:ascii="宋体" w:hAnsi="宋体" w:eastAsia="宋体"/>
              </w:rPr>
            </w:pPr>
            <w:r>
              <w:rPr>
                <w:rFonts w:hint="eastAsia" w:ascii="宋体" w:hAnsi="宋体"/>
              </w:rPr>
              <w:t>系统技术架构、外部数据交换等方案</w:t>
            </w:r>
            <w:r>
              <w:rPr>
                <w:rFonts w:hint="eastAsia" w:ascii="宋体" w:hAnsi="宋体" w:cs="宋体"/>
              </w:rPr>
              <w:t>（5分）</w:t>
            </w:r>
          </w:p>
        </w:tc>
        <w:tc>
          <w:tcPr>
            <w:tcW w:w="8646" w:type="dxa"/>
            <w:tcBorders>
              <w:top w:val="single" w:color="auto" w:sz="4" w:space="0"/>
              <w:left w:val="nil"/>
              <w:bottom w:val="single" w:color="auto" w:sz="4" w:space="0"/>
              <w:right w:val="single" w:color="auto" w:sz="4" w:space="0"/>
            </w:tcBorders>
            <w:noWrap w:val="0"/>
            <w:vAlign w:val="center"/>
          </w:tcPr>
          <w:p w14:paraId="1BC15819">
            <w:pPr>
              <w:spacing w:after="0" w:line="360" w:lineRule="auto"/>
              <w:ind w:firstLine="420" w:firstLineChars="200"/>
              <w:rPr>
                <w:rFonts w:hint="eastAsia" w:ascii="宋体" w:hAnsi="宋体" w:eastAsia="宋体"/>
              </w:rPr>
            </w:pPr>
            <w:r>
              <w:rPr>
                <w:rFonts w:hint="eastAsia" w:ascii="宋体" w:hAnsi="宋体" w:eastAsia="宋体"/>
              </w:rPr>
              <w:t>投标人根据招标文件要求，</w:t>
            </w:r>
            <w:r>
              <w:rPr>
                <w:rFonts w:hint="eastAsia" w:ascii="宋体" w:hAnsi="宋体"/>
              </w:rPr>
              <w:t>针对系统技术架构、外部数据交换等方面运维提供方案</w:t>
            </w:r>
            <w:r>
              <w:rPr>
                <w:rFonts w:hint="eastAsia" w:ascii="宋体" w:hAnsi="宋体" w:eastAsia="宋体"/>
              </w:rPr>
              <w:t>：</w:t>
            </w:r>
          </w:p>
          <w:p w14:paraId="63F0D4F5">
            <w:pPr>
              <w:spacing w:after="0" w:line="360" w:lineRule="auto"/>
              <w:ind w:firstLine="420" w:firstLineChars="200"/>
              <w:rPr>
                <w:rFonts w:hint="eastAsia" w:ascii="宋体" w:hAnsi="宋体" w:eastAsia="宋体"/>
              </w:rPr>
            </w:pPr>
            <w:r>
              <w:rPr>
                <w:rFonts w:hint="eastAsia" w:ascii="宋体" w:hAnsi="宋体" w:eastAsia="宋体"/>
              </w:rPr>
              <w:t>提供的内容优于招标文件相关要求的得</w:t>
            </w:r>
            <w:r>
              <w:rPr>
                <w:rFonts w:hint="eastAsia" w:ascii="宋体" w:hAnsi="宋体"/>
                <w:lang w:val="en-US" w:eastAsia="zh-CN"/>
              </w:rPr>
              <w:t>5</w:t>
            </w:r>
            <w:r>
              <w:rPr>
                <w:rFonts w:hint="eastAsia" w:ascii="宋体" w:hAnsi="宋体" w:eastAsia="宋体"/>
              </w:rPr>
              <w:t>分，符合得</w:t>
            </w:r>
            <w:r>
              <w:rPr>
                <w:rFonts w:hint="eastAsia" w:ascii="宋体" w:hAnsi="宋体"/>
                <w:lang w:val="en-US" w:eastAsia="zh-CN"/>
              </w:rPr>
              <w:t>3</w:t>
            </w:r>
            <w:r>
              <w:rPr>
                <w:rFonts w:hint="eastAsia" w:ascii="宋体" w:hAnsi="宋体" w:eastAsia="宋体"/>
              </w:rPr>
              <w:t>分</w:t>
            </w:r>
            <w:r>
              <w:rPr>
                <w:rFonts w:hint="eastAsia" w:ascii="宋体" w:hAnsi="宋体"/>
                <w:lang w:eastAsia="zh-CN"/>
              </w:rPr>
              <w:t>，</w:t>
            </w:r>
            <w:r>
              <w:rPr>
                <w:rFonts w:hint="eastAsia" w:ascii="宋体" w:hAnsi="宋体" w:eastAsia="宋体"/>
              </w:rPr>
              <w:t>不符合或未提供得0分。(满分</w:t>
            </w:r>
            <w:r>
              <w:rPr>
                <w:rFonts w:hint="eastAsia" w:ascii="宋体" w:hAnsi="宋体"/>
                <w:lang w:val="en-US" w:eastAsia="zh-CN"/>
              </w:rPr>
              <w:t>5</w:t>
            </w:r>
            <w:r>
              <w:rPr>
                <w:rFonts w:hint="eastAsia" w:ascii="宋体" w:hAnsi="宋体" w:eastAsia="宋体"/>
              </w:rPr>
              <w:t>分)</w:t>
            </w:r>
          </w:p>
        </w:tc>
      </w:tr>
      <w:tr w14:paraId="097C7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left w:val="single" w:color="auto" w:sz="4" w:space="0"/>
              <w:bottom w:val="single" w:color="auto" w:sz="4" w:space="0"/>
              <w:right w:val="single" w:color="auto" w:sz="4" w:space="0"/>
            </w:tcBorders>
            <w:noWrap w:val="0"/>
            <w:vAlign w:val="center"/>
          </w:tcPr>
          <w:p w14:paraId="55051F7E">
            <w:pPr>
              <w:spacing w:after="0" w:line="360" w:lineRule="auto"/>
              <w:rPr>
                <w:rFonts w:hint="eastAsia" w:ascii="宋体" w:hAnsi="宋体" w:eastAsia="宋体"/>
              </w:rPr>
            </w:pPr>
            <w:r>
              <w:rPr>
                <w:rFonts w:hint="eastAsia" w:ascii="宋体" w:hAnsi="宋体" w:eastAsia="宋体"/>
              </w:rPr>
              <w:t>培训方案</w:t>
            </w:r>
          </w:p>
          <w:p w14:paraId="4A6365EE">
            <w:pPr>
              <w:spacing w:after="0" w:line="360" w:lineRule="auto"/>
              <w:rPr>
                <w:rFonts w:hint="eastAsia" w:ascii="宋体" w:hAnsi="宋体" w:eastAsia="宋体"/>
              </w:rPr>
            </w:pPr>
            <w:r>
              <w:rPr>
                <w:rFonts w:hint="eastAsia" w:ascii="宋体" w:hAnsi="宋体" w:eastAsia="宋体"/>
              </w:rPr>
              <w:t>（5分）</w:t>
            </w:r>
          </w:p>
        </w:tc>
        <w:tc>
          <w:tcPr>
            <w:tcW w:w="8646" w:type="dxa"/>
            <w:tcBorders>
              <w:top w:val="single" w:color="auto" w:sz="4" w:space="0"/>
              <w:left w:val="nil"/>
              <w:bottom w:val="single" w:color="auto" w:sz="4" w:space="0"/>
              <w:right w:val="single" w:color="auto" w:sz="4" w:space="0"/>
            </w:tcBorders>
            <w:noWrap w:val="0"/>
            <w:vAlign w:val="center"/>
          </w:tcPr>
          <w:p w14:paraId="257E979A">
            <w:pPr>
              <w:spacing w:after="0" w:line="360" w:lineRule="auto"/>
              <w:ind w:firstLine="420" w:firstLineChars="200"/>
              <w:rPr>
                <w:rFonts w:hint="eastAsia" w:ascii="宋体" w:hAnsi="宋体" w:eastAsia="宋体"/>
              </w:rPr>
            </w:pPr>
            <w:r>
              <w:rPr>
                <w:rFonts w:hint="eastAsia" w:ascii="宋体" w:hAnsi="宋体" w:eastAsia="宋体"/>
              </w:rPr>
              <w:t>投标人根据招标文件要求提供项目的培训方案：</w:t>
            </w:r>
          </w:p>
          <w:p w14:paraId="5746E6B7">
            <w:pPr>
              <w:spacing w:after="0" w:line="360" w:lineRule="auto"/>
              <w:ind w:firstLine="420" w:firstLineChars="200"/>
              <w:rPr>
                <w:rFonts w:hint="eastAsia" w:ascii="宋体" w:hAnsi="宋体" w:eastAsia="宋体"/>
              </w:rPr>
            </w:pPr>
            <w:r>
              <w:rPr>
                <w:rFonts w:hint="eastAsia" w:ascii="宋体" w:hAnsi="宋体" w:eastAsia="宋体"/>
              </w:rPr>
              <w:t>提供的内容优于招标文件相关要求的得</w:t>
            </w:r>
            <w:r>
              <w:rPr>
                <w:rFonts w:hint="eastAsia" w:ascii="宋体" w:hAnsi="宋体"/>
                <w:lang w:val="en-US" w:eastAsia="zh-CN"/>
              </w:rPr>
              <w:t>5</w:t>
            </w:r>
            <w:r>
              <w:rPr>
                <w:rFonts w:hint="eastAsia" w:ascii="宋体" w:hAnsi="宋体" w:eastAsia="宋体"/>
              </w:rPr>
              <w:t>分，符合得</w:t>
            </w:r>
            <w:r>
              <w:rPr>
                <w:rFonts w:hint="eastAsia" w:ascii="宋体" w:hAnsi="宋体"/>
                <w:lang w:val="en-US" w:eastAsia="zh-CN"/>
              </w:rPr>
              <w:t>3</w:t>
            </w:r>
            <w:r>
              <w:rPr>
                <w:rFonts w:hint="eastAsia" w:ascii="宋体" w:hAnsi="宋体" w:eastAsia="宋体"/>
              </w:rPr>
              <w:t>分</w:t>
            </w:r>
            <w:r>
              <w:rPr>
                <w:rFonts w:hint="eastAsia" w:ascii="宋体" w:hAnsi="宋体"/>
                <w:lang w:eastAsia="zh-CN"/>
              </w:rPr>
              <w:t>，</w:t>
            </w:r>
            <w:r>
              <w:rPr>
                <w:rFonts w:hint="eastAsia" w:ascii="宋体" w:hAnsi="宋体" w:eastAsia="宋体"/>
              </w:rPr>
              <w:t>不符合或未提供得0分。(满分</w:t>
            </w:r>
            <w:r>
              <w:rPr>
                <w:rFonts w:hint="eastAsia" w:ascii="宋体" w:hAnsi="宋体"/>
                <w:lang w:val="en-US" w:eastAsia="zh-CN"/>
              </w:rPr>
              <w:t>5</w:t>
            </w:r>
            <w:r>
              <w:rPr>
                <w:rFonts w:hint="eastAsia" w:ascii="宋体" w:hAnsi="宋体" w:eastAsia="宋体"/>
              </w:rPr>
              <w:t>分)</w:t>
            </w:r>
          </w:p>
        </w:tc>
      </w:tr>
      <w:tr w14:paraId="0D547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0" w:type="dxa"/>
            <w:tcBorders>
              <w:left w:val="single" w:color="auto" w:sz="4" w:space="0"/>
              <w:right w:val="single" w:color="auto" w:sz="4" w:space="0"/>
            </w:tcBorders>
            <w:noWrap w:val="0"/>
            <w:vAlign w:val="center"/>
          </w:tcPr>
          <w:p w14:paraId="6E1DE542">
            <w:pPr>
              <w:spacing w:after="0" w:line="360" w:lineRule="auto"/>
              <w:jc w:val="center"/>
              <w:rPr>
                <w:rFonts w:hint="eastAsia" w:ascii="宋体" w:hAnsi="宋体" w:eastAsia="宋体"/>
              </w:rPr>
            </w:pPr>
            <w:r>
              <w:rPr>
                <w:rFonts w:hint="eastAsia" w:ascii="宋体" w:hAnsi="宋体" w:eastAsia="宋体"/>
              </w:rPr>
              <w:t>系统对接方案</w:t>
            </w:r>
            <w:r>
              <w:rPr>
                <w:rFonts w:ascii="宋体" w:hAnsi="宋体" w:eastAsia="宋体"/>
              </w:rPr>
              <w:br w:type="textWrapping"/>
            </w:r>
            <w:r>
              <w:rPr>
                <w:rFonts w:hint="eastAsia" w:ascii="宋体" w:hAnsi="宋体" w:eastAsia="宋体"/>
              </w:rPr>
              <w:t>（5分）</w:t>
            </w:r>
          </w:p>
        </w:tc>
        <w:tc>
          <w:tcPr>
            <w:tcW w:w="8646" w:type="dxa"/>
            <w:tcBorders>
              <w:top w:val="single" w:color="auto" w:sz="4" w:space="0"/>
              <w:left w:val="nil"/>
              <w:bottom w:val="single" w:color="auto" w:sz="4" w:space="0"/>
              <w:right w:val="single" w:color="auto" w:sz="4" w:space="0"/>
            </w:tcBorders>
            <w:noWrap w:val="0"/>
            <w:vAlign w:val="center"/>
          </w:tcPr>
          <w:p w14:paraId="4DB2CE0B">
            <w:pPr>
              <w:spacing w:after="0" w:line="360" w:lineRule="auto"/>
              <w:ind w:firstLine="420" w:firstLineChars="200"/>
              <w:rPr>
                <w:rFonts w:hint="eastAsia" w:ascii="宋体" w:hAnsi="宋体" w:eastAsia="宋体"/>
              </w:rPr>
            </w:pPr>
            <w:r>
              <w:rPr>
                <w:rFonts w:hint="eastAsia" w:ascii="宋体" w:hAnsi="宋体" w:eastAsia="宋体"/>
              </w:rPr>
              <w:t xml:space="preserve">投标人根据招标文件要求提供包含市预算管理一体化财务云、江苏省资产云系统、江苏省统一公共支付平台的对接方案：  </w:t>
            </w:r>
          </w:p>
          <w:p w14:paraId="70E1B559">
            <w:pPr>
              <w:spacing w:after="0" w:line="360" w:lineRule="auto"/>
              <w:ind w:firstLine="420" w:firstLineChars="200"/>
              <w:rPr>
                <w:rFonts w:hint="eastAsia" w:ascii="宋体" w:hAnsi="宋体" w:eastAsia="宋体"/>
              </w:rPr>
            </w:pPr>
            <w:r>
              <w:rPr>
                <w:rFonts w:hint="eastAsia" w:ascii="宋体" w:hAnsi="宋体" w:eastAsia="宋体"/>
              </w:rPr>
              <w:t>提供的内容优于招标文件相关要求的得</w:t>
            </w:r>
            <w:r>
              <w:rPr>
                <w:rFonts w:hint="eastAsia" w:ascii="宋体" w:hAnsi="宋体"/>
                <w:lang w:val="en-US" w:eastAsia="zh-CN"/>
              </w:rPr>
              <w:t>5</w:t>
            </w:r>
            <w:r>
              <w:rPr>
                <w:rFonts w:hint="eastAsia" w:ascii="宋体" w:hAnsi="宋体" w:eastAsia="宋体"/>
              </w:rPr>
              <w:t>分，符合得</w:t>
            </w:r>
            <w:r>
              <w:rPr>
                <w:rFonts w:hint="eastAsia" w:ascii="宋体" w:hAnsi="宋体"/>
                <w:lang w:val="en-US" w:eastAsia="zh-CN"/>
              </w:rPr>
              <w:t>3</w:t>
            </w:r>
            <w:r>
              <w:rPr>
                <w:rFonts w:hint="eastAsia" w:ascii="宋体" w:hAnsi="宋体" w:eastAsia="宋体"/>
              </w:rPr>
              <w:t>分</w:t>
            </w:r>
            <w:r>
              <w:rPr>
                <w:rFonts w:hint="eastAsia" w:ascii="宋体" w:hAnsi="宋体"/>
                <w:lang w:eastAsia="zh-CN"/>
              </w:rPr>
              <w:t>，</w:t>
            </w:r>
            <w:r>
              <w:rPr>
                <w:rFonts w:hint="eastAsia" w:ascii="宋体" w:hAnsi="宋体" w:eastAsia="宋体"/>
              </w:rPr>
              <w:t>不符合或未提供得0分。(满分</w:t>
            </w:r>
            <w:r>
              <w:rPr>
                <w:rFonts w:hint="eastAsia" w:ascii="宋体" w:hAnsi="宋体"/>
                <w:lang w:val="en-US" w:eastAsia="zh-CN"/>
              </w:rPr>
              <w:t>5</w:t>
            </w:r>
            <w:r>
              <w:rPr>
                <w:rFonts w:hint="eastAsia" w:ascii="宋体" w:hAnsi="宋体" w:eastAsia="宋体"/>
              </w:rPr>
              <w:t>分)</w:t>
            </w:r>
          </w:p>
        </w:tc>
      </w:tr>
    </w:tbl>
    <w:p w14:paraId="2B2DB012">
      <w:pPr>
        <w:adjustRightInd w:val="0"/>
        <w:snapToGrid w:val="0"/>
        <w:spacing w:line="360" w:lineRule="auto"/>
        <w:ind w:firstLine="480" w:firstLineChars="200"/>
        <w:rPr>
          <w:rFonts w:hint="eastAsia" w:ascii="宋体" w:hAnsi="宋体"/>
          <w:color w:val="FF0000"/>
          <w:sz w:val="24"/>
          <w:szCs w:val="24"/>
        </w:rPr>
      </w:pPr>
    </w:p>
    <w:p w14:paraId="02DCD956">
      <w:pPr>
        <w:pStyle w:val="270"/>
        <w:ind w:firstLine="1548"/>
        <w:rPr>
          <w:rFonts w:hint="eastAsia" w:ascii="黑体" w:eastAsia="黑体"/>
          <w:bCs/>
          <w:color w:val="000000"/>
          <w:sz w:val="44"/>
        </w:rPr>
        <w:sectPr>
          <w:footerReference r:id="rId6" w:type="first"/>
          <w:headerReference r:id="rId3" w:type="default"/>
          <w:footerReference r:id="rId4" w:type="default"/>
          <w:footerReference r:id="rId5" w:type="even"/>
          <w:pgSz w:w="11906" w:h="16838"/>
          <w:pgMar w:top="1418" w:right="1588" w:bottom="1418" w:left="1365" w:header="851" w:footer="907" w:gutter="0"/>
          <w:pgNumType w:start="1"/>
          <w:cols w:space="1701" w:num="1"/>
          <w:titlePg/>
          <w:docGrid w:linePitch="360" w:charSpace="0"/>
        </w:sectPr>
      </w:pPr>
    </w:p>
    <w:p w14:paraId="2D1444F6">
      <w:pPr>
        <w:pStyle w:val="185"/>
        <w:rPr>
          <w:rFonts w:hint="eastAsia" w:ascii="黑体" w:eastAsia="黑体"/>
          <w:bCs/>
          <w:color w:val="000000"/>
          <w:sz w:val="44"/>
        </w:rPr>
      </w:pPr>
      <w:r>
        <w:rPr>
          <w:rFonts w:hint="eastAsia" w:ascii="黑体" w:eastAsia="黑体"/>
          <w:bCs/>
          <w:color w:val="000000"/>
          <w:sz w:val="44"/>
        </w:rPr>
        <w:t>第六章  投标</w:t>
      </w:r>
      <w:bookmarkEnd w:id="191"/>
      <w:bookmarkEnd w:id="192"/>
      <w:bookmarkEnd w:id="193"/>
      <w:r>
        <w:rPr>
          <w:rFonts w:hint="eastAsia" w:ascii="黑体" w:eastAsia="黑体"/>
          <w:bCs/>
          <w:color w:val="000000"/>
          <w:sz w:val="44"/>
        </w:rPr>
        <w:t xml:space="preserve">文件格式 </w:t>
      </w:r>
    </w:p>
    <w:p w14:paraId="2093B3CA">
      <w:pPr>
        <w:jc w:val="center"/>
        <w:rPr>
          <w:rFonts w:hint="eastAsia" w:ascii="宋体" w:hAnsi="宋体"/>
          <w:b/>
          <w:color w:val="000000"/>
          <w:sz w:val="72"/>
        </w:rPr>
      </w:pPr>
      <w:bookmarkStart w:id="194" w:name="_Hlt26955039"/>
      <w:bookmarkEnd w:id="194"/>
      <w:bookmarkStart w:id="195" w:name="_Hlt26671244"/>
      <w:bookmarkEnd w:id="195"/>
      <w:bookmarkStart w:id="196" w:name="_Toc120614282"/>
      <w:bookmarkStart w:id="197" w:name="_Toc26554094"/>
      <w:bookmarkStart w:id="198" w:name="_Toc49090576"/>
    </w:p>
    <w:p w14:paraId="2E4D796C">
      <w:pPr>
        <w:jc w:val="center"/>
        <w:rPr>
          <w:rFonts w:hint="eastAsia" w:ascii="宋体" w:hAnsi="宋体"/>
          <w:b/>
          <w:color w:val="000000"/>
          <w:sz w:val="72"/>
        </w:rPr>
      </w:pPr>
      <w:r>
        <w:rPr>
          <w:rFonts w:hint="eastAsia" w:ascii="宋体" w:hAnsi="宋体"/>
          <w:b/>
          <w:color w:val="000000"/>
          <w:sz w:val="72"/>
        </w:rPr>
        <w:t>投  标  文  件</w:t>
      </w:r>
    </w:p>
    <w:p w14:paraId="33DE3ECB">
      <w:pPr>
        <w:jc w:val="center"/>
        <w:rPr>
          <w:rFonts w:hint="eastAsia" w:ascii="宋体" w:hAnsi="宋体"/>
          <w:b/>
          <w:color w:val="000000"/>
          <w:sz w:val="72"/>
        </w:rPr>
      </w:pPr>
    </w:p>
    <w:p w14:paraId="0BF38CFE">
      <w:pPr>
        <w:jc w:val="center"/>
        <w:rPr>
          <w:rFonts w:hint="eastAsia" w:ascii="宋体" w:hAnsi="宋体"/>
          <w:b/>
          <w:color w:val="000000"/>
          <w:sz w:val="72"/>
        </w:rPr>
      </w:pPr>
    </w:p>
    <w:p w14:paraId="79CFD29A">
      <w:pPr>
        <w:jc w:val="center"/>
        <w:rPr>
          <w:rFonts w:hint="eastAsia" w:ascii="宋体" w:hAnsi="宋体"/>
          <w:b/>
          <w:color w:val="000000"/>
          <w:sz w:val="36"/>
        </w:rPr>
      </w:pPr>
    </w:p>
    <w:p w14:paraId="3791097C">
      <w:pPr>
        <w:jc w:val="center"/>
        <w:rPr>
          <w:rFonts w:hint="eastAsia" w:ascii="宋体" w:hAnsi="宋体"/>
          <w:b/>
          <w:color w:val="000000"/>
          <w:sz w:val="36"/>
        </w:rPr>
      </w:pPr>
    </w:p>
    <w:p w14:paraId="166F4266">
      <w:pPr>
        <w:jc w:val="center"/>
        <w:rPr>
          <w:rFonts w:hint="eastAsia" w:ascii="宋体" w:hAnsi="宋体"/>
          <w:b/>
          <w:color w:val="000000"/>
          <w:sz w:val="36"/>
        </w:rPr>
      </w:pPr>
    </w:p>
    <w:p w14:paraId="123BC20C">
      <w:pPr>
        <w:ind w:firstLine="1084"/>
        <w:rPr>
          <w:rFonts w:hint="eastAsia" w:ascii="宋体" w:hAnsi="宋体"/>
          <w:b/>
          <w:color w:val="000000"/>
          <w:sz w:val="36"/>
        </w:rPr>
      </w:pPr>
      <w:r>
        <w:rPr>
          <w:rFonts w:hint="eastAsia" w:ascii="宋体" w:hAnsi="宋体"/>
          <w:b/>
          <w:color w:val="000000"/>
          <w:sz w:val="36"/>
        </w:rPr>
        <w:t>项 目 名 称：</w:t>
      </w:r>
      <w:r>
        <w:rPr>
          <w:rFonts w:hint="eastAsia" w:ascii="宋体" w:hAnsi="宋体"/>
          <w:b/>
          <w:color w:val="000000"/>
          <w:sz w:val="36"/>
          <w:u w:val="single"/>
        </w:rPr>
        <w:t xml:space="preserve">               </w:t>
      </w:r>
    </w:p>
    <w:p w14:paraId="364D945F">
      <w:pPr>
        <w:ind w:firstLine="1084"/>
        <w:rPr>
          <w:rFonts w:hint="eastAsia"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14:paraId="2E6EEBFA">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（加盖CA电子公章）</w:t>
      </w:r>
    </w:p>
    <w:p w14:paraId="0D028BCC">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p>
    <w:p w14:paraId="53730A8C">
      <w:pPr>
        <w:spacing w:line="440" w:lineRule="exact"/>
        <w:jc w:val="center"/>
        <w:rPr>
          <w:rFonts w:hint="eastAsia" w:ascii="宋体" w:hAnsi="宋体"/>
          <w:b/>
          <w:bCs/>
          <w:color w:val="000000"/>
          <w:sz w:val="32"/>
          <w:szCs w:val="32"/>
        </w:rPr>
      </w:pPr>
    </w:p>
    <w:p w14:paraId="352169F4">
      <w:pPr>
        <w:spacing w:line="440" w:lineRule="exact"/>
        <w:rPr>
          <w:rFonts w:ascii="宋体" w:hAnsi="宋体"/>
          <w:color w:val="000000"/>
        </w:rPr>
      </w:pPr>
    </w:p>
    <w:p w14:paraId="19CAAFA2">
      <w:pPr>
        <w:ind w:firstLine="1084"/>
        <w:rPr>
          <w:rFonts w:ascii="宋体" w:hAnsi="宋体"/>
          <w:b/>
          <w:bCs/>
          <w:color w:val="000000"/>
          <w:sz w:val="32"/>
          <w:szCs w:val="32"/>
        </w:rPr>
      </w:pPr>
      <w:r>
        <w:rPr>
          <w:rFonts w:ascii="宋体" w:hAnsi="宋体"/>
          <w:b/>
          <w:color w:val="000000"/>
          <w:sz w:val="36"/>
          <w:u w:val="single"/>
        </w:rPr>
        <w:br w:type="page" w:clear="all"/>
      </w:r>
    </w:p>
    <w:p w14:paraId="197E1831">
      <w:pPr>
        <w:spacing w:line="440" w:lineRule="exact"/>
        <w:jc w:val="center"/>
        <w:rPr>
          <w:rFonts w:hint="eastAsia" w:ascii="宋体" w:hAnsi="宋体"/>
          <w:b/>
          <w:bCs/>
          <w:color w:val="000000"/>
          <w:sz w:val="32"/>
          <w:szCs w:val="32"/>
        </w:rPr>
      </w:pPr>
      <w:r>
        <w:rPr>
          <w:rFonts w:hint="eastAsia" w:ascii="宋体" w:hAnsi="宋体"/>
          <w:b/>
          <w:bCs/>
          <w:color w:val="000000"/>
          <w:sz w:val="32"/>
          <w:szCs w:val="32"/>
        </w:rPr>
        <w:t>投标文件的</w:t>
      </w:r>
      <w:r>
        <w:rPr>
          <w:rFonts w:ascii="宋体" w:hAnsi="宋体"/>
          <w:b/>
          <w:bCs/>
          <w:color w:val="000000"/>
          <w:sz w:val="32"/>
          <w:szCs w:val="32"/>
        </w:rPr>
        <w:t>组成</w:t>
      </w:r>
    </w:p>
    <w:p w14:paraId="2D627162">
      <w:pPr>
        <w:spacing w:line="440" w:lineRule="exact"/>
        <w:jc w:val="center"/>
        <w:rPr>
          <w:rFonts w:hint="eastAsia" w:ascii="宋体" w:hAnsi="宋体"/>
          <w:b/>
          <w:bCs/>
          <w:color w:val="000000"/>
          <w:sz w:val="32"/>
          <w:szCs w:val="32"/>
        </w:rPr>
      </w:pPr>
    </w:p>
    <w:p w14:paraId="2EA9F831">
      <w:pPr>
        <w:spacing w:line="400" w:lineRule="exact"/>
        <w:ind w:left="480"/>
        <w:rPr>
          <w:rFonts w:ascii="宋体" w:hAnsi="宋体"/>
          <w:b/>
          <w:sz w:val="24"/>
          <w:szCs w:val="21"/>
        </w:rPr>
      </w:pPr>
      <w:r>
        <w:rPr>
          <w:rFonts w:hint="eastAsia" w:ascii="宋体" w:hAnsi="宋体"/>
          <w:b/>
          <w:sz w:val="24"/>
          <w:szCs w:val="21"/>
        </w:rPr>
        <w:t>一、基本目录</w:t>
      </w:r>
    </w:p>
    <w:p w14:paraId="46A767D8">
      <w:pPr>
        <w:spacing w:line="400" w:lineRule="exact"/>
        <w:ind w:left="480"/>
        <w:rPr>
          <w:rFonts w:hint="eastAsia" w:ascii="宋体" w:hAnsi="宋体"/>
          <w:sz w:val="24"/>
          <w:szCs w:val="21"/>
        </w:rPr>
      </w:pPr>
      <w:r>
        <w:rPr>
          <w:rFonts w:ascii="宋体" w:hAnsi="宋体"/>
          <w:sz w:val="24"/>
          <w:szCs w:val="21"/>
          <w:highlight w:val="none"/>
        </w:rPr>
        <w:t>1.</w:t>
      </w:r>
      <w:r>
        <w:rPr>
          <w:rFonts w:hint="eastAsia" w:ascii="宋体" w:hAnsi="宋体"/>
          <w:sz w:val="24"/>
          <w:szCs w:val="21"/>
          <w:highlight w:val="none"/>
        </w:rPr>
        <w:t>开标一览表（格式见</w:t>
      </w:r>
      <w:r>
        <w:rPr>
          <w:rFonts w:hint="eastAsia" w:ascii="宋体" w:hAnsi="宋体"/>
          <w:sz w:val="24"/>
          <w:szCs w:val="21"/>
        </w:rPr>
        <w:t>附件</w:t>
      </w:r>
      <w:r>
        <w:rPr>
          <w:rFonts w:ascii="宋体" w:hAnsi="宋体"/>
          <w:sz w:val="24"/>
          <w:szCs w:val="21"/>
        </w:rPr>
        <w:t>1</w:t>
      </w:r>
      <w:r>
        <w:rPr>
          <w:rFonts w:hint="eastAsia" w:ascii="宋体" w:hAnsi="宋体"/>
          <w:sz w:val="24"/>
          <w:szCs w:val="21"/>
        </w:rPr>
        <w:t>）</w:t>
      </w:r>
    </w:p>
    <w:p w14:paraId="0399A200">
      <w:pPr>
        <w:spacing w:line="400" w:lineRule="exact"/>
        <w:ind w:left="480"/>
        <w:rPr>
          <w:rFonts w:ascii="宋体" w:hAnsi="宋体" w:eastAsia="宋体" w:cs="Times New Roman"/>
          <w:sz w:val="24"/>
          <w:szCs w:val="21"/>
        </w:rPr>
      </w:pPr>
      <w:r>
        <w:rPr>
          <w:rFonts w:ascii="宋体" w:hAnsi="宋体" w:eastAsia="宋体" w:cs="Times New Roman"/>
          <w:sz w:val="24"/>
          <w:szCs w:val="21"/>
        </w:rPr>
        <w:t>2.</w:t>
      </w:r>
      <w:r>
        <w:rPr>
          <w:rFonts w:hint="eastAsia" w:ascii="宋体" w:hAnsi="宋体" w:eastAsia="宋体" w:cs="Times New Roman"/>
          <w:sz w:val="24"/>
          <w:szCs w:val="21"/>
        </w:rPr>
        <w:t>投标分项报价表（格式见</w:t>
      </w:r>
      <w:r>
        <w:rPr>
          <w:rFonts w:ascii="宋体" w:hAnsi="宋体" w:eastAsia="宋体" w:cs="Times New Roman"/>
          <w:sz w:val="24"/>
          <w:szCs w:val="21"/>
        </w:rPr>
        <w:t>附件2</w:t>
      </w:r>
      <w:r>
        <w:rPr>
          <w:rFonts w:hint="eastAsia" w:ascii="宋体" w:hAnsi="宋体" w:eastAsia="宋体" w:cs="Times New Roman"/>
          <w:sz w:val="24"/>
          <w:szCs w:val="21"/>
        </w:rPr>
        <w:t>）</w:t>
      </w:r>
    </w:p>
    <w:p w14:paraId="1740260D">
      <w:pPr>
        <w:spacing w:line="400" w:lineRule="exact"/>
        <w:ind w:left="480"/>
        <w:rPr>
          <w:rFonts w:ascii="宋体" w:hAnsi="宋体" w:eastAsia="宋体" w:cs="Times New Roman"/>
          <w:sz w:val="24"/>
          <w:szCs w:val="21"/>
        </w:rPr>
      </w:pPr>
      <w:r>
        <w:rPr>
          <w:rFonts w:ascii="宋体" w:hAnsi="宋体" w:eastAsia="宋体" w:cs="Times New Roman"/>
          <w:sz w:val="24"/>
          <w:szCs w:val="21"/>
        </w:rPr>
        <w:t>3.</w:t>
      </w:r>
      <w:r>
        <w:rPr>
          <w:rFonts w:hint="eastAsia" w:ascii="宋体" w:hAnsi="宋体" w:eastAsia="宋体" w:cs="Times New Roman"/>
          <w:sz w:val="24"/>
          <w:szCs w:val="21"/>
        </w:rPr>
        <w:t>技术要求响应及偏离表（格式见</w:t>
      </w:r>
      <w:r>
        <w:rPr>
          <w:rFonts w:ascii="宋体" w:hAnsi="宋体" w:eastAsia="宋体" w:cs="Times New Roman"/>
          <w:sz w:val="24"/>
          <w:szCs w:val="21"/>
        </w:rPr>
        <w:t>附件3</w:t>
      </w:r>
      <w:r>
        <w:rPr>
          <w:rFonts w:hint="eastAsia" w:ascii="宋体" w:hAnsi="宋体" w:eastAsia="宋体" w:cs="Times New Roman"/>
          <w:sz w:val="24"/>
          <w:szCs w:val="21"/>
        </w:rPr>
        <w:t>）</w:t>
      </w:r>
    </w:p>
    <w:p w14:paraId="563CB66D">
      <w:pPr>
        <w:spacing w:line="400" w:lineRule="exact"/>
        <w:ind w:left="480"/>
        <w:rPr>
          <w:rFonts w:ascii="宋体" w:hAnsi="宋体" w:eastAsia="宋体" w:cs="Times New Roman"/>
          <w:sz w:val="24"/>
          <w:szCs w:val="21"/>
        </w:rPr>
      </w:pPr>
      <w:r>
        <w:rPr>
          <w:rFonts w:ascii="宋体" w:hAnsi="宋体" w:eastAsia="宋体" w:cs="Times New Roman"/>
          <w:sz w:val="24"/>
          <w:szCs w:val="21"/>
        </w:rPr>
        <w:t>4.</w:t>
      </w:r>
      <w:r>
        <w:rPr>
          <w:rFonts w:hint="eastAsia" w:ascii="宋体" w:hAnsi="宋体" w:eastAsia="宋体" w:cs="Times New Roman"/>
          <w:sz w:val="24"/>
          <w:szCs w:val="21"/>
        </w:rPr>
        <w:t>商务要求响应及偏离表（格式见</w:t>
      </w:r>
      <w:r>
        <w:rPr>
          <w:rFonts w:ascii="宋体" w:hAnsi="宋体" w:eastAsia="宋体" w:cs="Times New Roman"/>
          <w:sz w:val="24"/>
          <w:szCs w:val="21"/>
        </w:rPr>
        <w:t>附件4</w:t>
      </w:r>
      <w:r>
        <w:rPr>
          <w:rFonts w:hint="eastAsia" w:ascii="宋体" w:hAnsi="宋体" w:eastAsia="宋体" w:cs="Times New Roman"/>
          <w:sz w:val="24"/>
          <w:szCs w:val="21"/>
        </w:rPr>
        <w:t>）</w:t>
      </w:r>
    </w:p>
    <w:p w14:paraId="4C003633">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5.法人授权书（格式见附件5）</w:t>
      </w:r>
    </w:p>
    <w:p w14:paraId="5F4FA05D">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6.投标函（格式见附件6）</w:t>
      </w:r>
    </w:p>
    <w:p w14:paraId="2BA25D76">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7.主要标的信息（格式见附件7）</w:t>
      </w:r>
    </w:p>
    <w:p w14:paraId="1E571D41">
      <w:pPr>
        <w:spacing w:line="400" w:lineRule="exact"/>
        <w:ind w:left="480"/>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8.其他</w:t>
      </w:r>
    </w:p>
    <w:p w14:paraId="64BBD185">
      <w:pPr>
        <w:spacing w:line="400" w:lineRule="exact"/>
        <w:ind w:left="480"/>
        <w:rPr>
          <w:rFonts w:hint="eastAsia" w:ascii="宋体" w:hAnsi="宋体"/>
          <w:b/>
          <w:sz w:val="24"/>
          <w:szCs w:val="21"/>
        </w:rPr>
      </w:pPr>
      <w:r>
        <w:rPr>
          <w:rFonts w:hint="eastAsia" w:ascii="宋体" w:hAnsi="宋体"/>
          <w:b/>
          <w:sz w:val="24"/>
          <w:szCs w:val="21"/>
        </w:rPr>
        <w:t>二</w:t>
      </w:r>
      <w:r>
        <w:rPr>
          <w:rFonts w:ascii="宋体" w:hAnsi="宋体"/>
          <w:b/>
          <w:sz w:val="24"/>
          <w:szCs w:val="21"/>
        </w:rPr>
        <w:t>、资格审查内容</w:t>
      </w:r>
    </w:p>
    <w:p w14:paraId="5A3089F1">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法人或者其他组织的营业执照等证明文件，自然人的身份证明</w:t>
      </w:r>
    </w:p>
    <w:p w14:paraId="78194701">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2</w:t>
      </w:r>
      <w:r>
        <w:rPr>
          <w:rFonts w:ascii="宋体" w:hAnsi="宋体"/>
          <w:sz w:val="24"/>
          <w:szCs w:val="21"/>
        </w:rPr>
        <w:t>.</w:t>
      </w:r>
      <w:r>
        <w:rPr>
          <w:rFonts w:hint="eastAsia" w:ascii="宋体" w:hAnsi="宋体"/>
          <w:sz w:val="24"/>
          <w:szCs w:val="21"/>
          <w:lang w:val="en-US" w:eastAsia="zh-CN"/>
        </w:rPr>
        <w:t>2024</w:t>
      </w:r>
      <w:r>
        <w:rPr>
          <w:rFonts w:hint="eastAsia" w:ascii="宋体" w:hAnsi="宋体"/>
          <w:sz w:val="24"/>
          <w:szCs w:val="21"/>
        </w:rPr>
        <w:t>年度</w:t>
      </w:r>
      <w:r>
        <w:rPr>
          <w:rFonts w:hint="eastAsia" w:ascii="宋体" w:hAnsi="宋体"/>
          <w:sz w:val="24"/>
          <w:szCs w:val="21"/>
          <w:lang w:val="en-US" w:eastAsia="zh-CN"/>
        </w:rPr>
        <w:t>或2025年度</w:t>
      </w:r>
      <w:r>
        <w:rPr>
          <w:rFonts w:hint="eastAsia" w:ascii="宋体" w:hAnsi="宋体"/>
          <w:sz w:val="24"/>
          <w:szCs w:val="21"/>
        </w:rPr>
        <w:t>的财务状况报告（成立不满一年无需提供）</w:t>
      </w:r>
    </w:p>
    <w:p w14:paraId="31927D92">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jc w:val="left"/>
        <w:textAlignment w:val="auto"/>
        <w:rPr>
          <w:rFonts w:hint="eastAsia" w:ascii="宋体" w:hAnsi="宋体"/>
          <w:sz w:val="24"/>
          <w:szCs w:val="21"/>
        </w:rPr>
      </w:pPr>
      <w:r>
        <w:rPr>
          <w:rFonts w:hint="eastAsia" w:ascii="宋体" w:hAnsi="宋体"/>
          <w:sz w:val="24"/>
          <w:szCs w:val="21"/>
        </w:rPr>
        <w:t>3</w:t>
      </w:r>
      <w:r>
        <w:rPr>
          <w:rFonts w:ascii="宋体" w:hAnsi="宋体"/>
          <w:sz w:val="24"/>
          <w:szCs w:val="21"/>
        </w:rPr>
        <w:t>.</w:t>
      </w:r>
      <w:r>
        <w:rPr>
          <w:rFonts w:hint="eastAsia" w:ascii="宋体" w:hAnsi="宋体"/>
          <w:sz w:val="24"/>
          <w:szCs w:val="21"/>
        </w:rPr>
        <w:t>依法缴纳税收和社会保障资金的相关材料（提供提交投标文件截止时间前一年内</w:t>
      </w:r>
      <w:r>
        <w:rPr>
          <w:rFonts w:hint="eastAsia" w:ascii="宋体" w:hAnsi="宋体"/>
          <w:sz w:val="24"/>
          <w:szCs w:val="21"/>
          <w:highlight w:val="none"/>
          <w:lang w:val="en-US" w:eastAsia="zh-CN"/>
        </w:rPr>
        <w:t>任意</w:t>
      </w:r>
      <w:r>
        <w:rPr>
          <w:rFonts w:hint="eastAsia" w:ascii="宋体" w:hAnsi="宋体"/>
          <w:sz w:val="24"/>
          <w:szCs w:val="21"/>
        </w:rPr>
        <w:t>一个月依法缴纳税收及缴纳社会保障资金的证明材料。投标人依法享受缓缴、免缴税收、社会保障资金的提供证明材料。）</w:t>
      </w:r>
    </w:p>
    <w:p w14:paraId="6A0C4916">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ascii="宋体" w:hAnsi="宋体"/>
          <w:sz w:val="24"/>
          <w:szCs w:val="21"/>
        </w:rPr>
      </w:pPr>
      <w:r>
        <w:rPr>
          <w:rFonts w:hint="eastAsia" w:ascii="宋体" w:hAnsi="宋体"/>
          <w:sz w:val="24"/>
          <w:szCs w:val="21"/>
        </w:rPr>
        <w:t>4</w:t>
      </w:r>
      <w:r>
        <w:rPr>
          <w:rFonts w:ascii="宋体" w:hAnsi="宋体"/>
          <w:sz w:val="24"/>
          <w:szCs w:val="21"/>
        </w:rPr>
        <w:t>.</w:t>
      </w:r>
      <w:r>
        <w:rPr>
          <w:rFonts w:hint="eastAsia" w:ascii="宋体" w:hAnsi="宋体"/>
          <w:sz w:val="24"/>
          <w:szCs w:val="21"/>
        </w:rPr>
        <w:t>具备履行合同所必需的设备和专业技术能力的书面声明（格式见</w:t>
      </w:r>
      <w:r>
        <w:rPr>
          <w:rFonts w:ascii="宋体" w:hAnsi="宋体"/>
          <w:sz w:val="24"/>
          <w:szCs w:val="21"/>
        </w:rPr>
        <w:t>附件</w:t>
      </w:r>
      <w:r>
        <w:rPr>
          <w:rFonts w:hint="eastAsia" w:ascii="宋体" w:hAnsi="宋体"/>
          <w:sz w:val="24"/>
          <w:szCs w:val="21"/>
          <w:lang w:val="en-US" w:eastAsia="zh-CN"/>
        </w:rPr>
        <w:t>8</w:t>
      </w:r>
      <w:r>
        <w:rPr>
          <w:rFonts w:hint="eastAsia" w:ascii="宋体" w:hAnsi="宋体"/>
          <w:sz w:val="24"/>
          <w:szCs w:val="21"/>
        </w:rPr>
        <w:t>）</w:t>
      </w:r>
    </w:p>
    <w:p w14:paraId="1BD97EC2">
      <w:pPr>
        <w:keepNext w:val="0"/>
        <w:keepLines w:val="0"/>
        <w:pageBreakBefore w:val="0"/>
        <w:widowControl w:val="0"/>
        <w:kinsoku/>
        <w:wordWrap/>
        <w:overflowPunct/>
        <w:topLinePunct w:val="0"/>
        <w:autoSpaceDE/>
        <w:autoSpaceDN/>
        <w:bidi w:val="0"/>
        <w:adjustRightInd w:val="0"/>
        <w:snapToGrid w:val="0"/>
        <w:spacing w:line="400" w:lineRule="exact"/>
        <w:ind w:left="0" w:firstLine="480" w:firstLineChars="200"/>
        <w:textAlignment w:val="auto"/>
        <w:rPr>
          <w:rFonts w:ascii="宋体" w:hAnsi="宋体"/>
          <w:sz w:val="24"/>
          <w:szCs w:val="21"/>
        </w:rPr>
      </w:pPr>
      <w:r>
        <w:rPr>
          <w:rFonts w:hint="eastAsia" w:ascii="宋体" w:hAnsi="宋体"/>
          <w:sz w:val="24"/>
          <w:szCs w:val="21"/>
        </w:rPr>
        <w:t>5.参加政府采购活动前 3 年内在经营活动中没有重大违法记录的书面声明（格式见</w:t>
      </w:r>
      <w:r>
        <w:rPr>
          <w:rFonts w:ascii="宋体" w:hAnsi="宋体"/>
          <w:sz w:val="24"/>
          <w:szCs w:val="21"/>
        </w:rPr>
        <w:t>附件</w:t>
      </w:r>
      <w:r>
        <w:rPr>
          <w:rFonts w:hint="eastAsia" w:ascii="宋体" w:hAnsi="宋体"/>
          <w:sz w:val="24"/>
          <w:szCs w:val="21"/>
          <w:lang w:val="en-US" w:eastAsia="zh-CN"/>
        </w:rPr>
        <w:t>9</w:t>
      </w:r>
      <w:r>
        <w:rPr>
          <w:rFonts w:hint="eastAsia" w:ascii="宋体" w:hAnsi="宋体"/>
          <w:sz w:val="24"/>
          <w:szCs w:val="21"/>
        </w:rPr>
        <w:t>）</w:t>
      </w:r>
    </w:p>
    <w:p w14:paraId="26389A68">
      <w:pPr>
        <w:spacing w:line="400" w:lineRule="exact"/>
        <w:ind w:left="480"/>
        <w:rPr>
          <w:rFonts w:hint="eastAsia" w:ascii="宋体" w:hAnsi="宋体"/>
          <w:sz w:val="24"/>
          <w:szCs w:val="21"/>
        </w:rPr>
      </w:pPr>
      <w:r>
        <w:rPr>
          <w:rFonts w:ascii="宋体" w:hAnsi="宋体"/>
          <w:sz w:val="24"/>
          <w:szCs w:val="21"/>
        </w:rPr>
        <w:t>6.供应商信用承诺函</w:t>
      </w:r>
      <w:r>
        <w:rPr>
          <w:rFonts w:hint="eastAsia" w:ascii="宋体" w:hAnsi="宋体"/>
          <w:sz w:val="24"/>
          <w:szCs w:val="21"/>
        </w:rPr>
        <w:t>（格式见</w:t>
      </w:r>
      <w:r>
        <w:rPr>
          <w:rFonts w:ascii="宋体" w:hAnsi="宋体"/>
          <w:sz w:val="24"/>
          <w:szCs w:val="21"/>
        </w:rPr>
        <w:t>附件</w:t>
      </w:r>
      <w:r>
        <w:rPr>
          <w:rFonts w:hint="eastAsia" w:ascii="宋体" w:hAnsi="宋体"/>
          <w:sz w:val="24"/>
          <w:szCs w:val="21"/>
          <w:lang w:val="en-US" w:eastAsia="zh-CN"/>
        </w:rPr>
        <w:t>10</w:t>
      </w:r>
      <w:r>
        <w:rPr>
          <w:rFonts w:hint="eastAsia" w:ascii="宋体" w:hAnsi="宋体"/>
          <w:sz w:val="24"/>
          <w:szCs w:val="21"/>
        </w:rPr>
        <w:t>）</w:t>
      </w:r>
    </w:p>
    <w:p w14:paraId="49E6A303">
      <w:pPr>
        <w:spacing w:line="400" w:lineRule="exact"/>
        <w:ind w:firstLine="480" w:firstLineChars="200"/>
        <w:rPr>
          <w:rFonts w:hint="eastAsia" w:ascii="宋体" w:hAnsi="宋体"/>
          <w:sz w:val="24"/>
          <w:szCs w:val="21"/>
          <w:lang w:val="en-US" w:eastAsia="zh-CN"/>
        </w:rPr>
      </w:pPr>
      <w:r>
        <w:rPr>
          <w:rFonts w:hint="eastAsia" w:ascii="宋体" w:hAnsi="宋体"/>
          <w:sz w:val="24"/>
          <w:szCs w:val="21"/>
          <w:lang w:val="en-US" w:eastAsia="zh-CN"/>
        </w:rPr>
        <w:t>7.</w:t>
      </w:r>
      <w:r>
        <w:rPr>
          <w:rFonts w:ascii="宋体" w:hAnsi="宋体"/>
          <w:b w:val="0"/>
          <w:bCs w:val="0"/>
          <w:sz w:val="24"/>
          <w:szCs w:val="21"/>
        </w:rPr>
        <w:t>企业报价折扣证明文件：</w:t>
      </w:r>
    </w:p>
    <w:p w14:paraId="22DB96B6">
      <w:pPr>
        <w:spacing w:line="400" w:lineRule="exact"/>
        <w:ind w:firstLine="720" w:firstLineChars="300"/>
        <w:rPr>
          <w:rFonts w:hint="eastAsia" w:ascii="宋体" w:hAnsi="宋体" w:eastAsia="宋体" w:cs="Times New Roman"/>
          <w:color w:val="FF0000"/>
          <w:sz w:val="24"/>
          <w:szCs w:val="21"/>
        </w:rPr>
      </w:pPr>
      <w:r>
        <w:rPr>
          <w:rFonts w:hint="eastAsia" w:ascii="宋体" w:hAnsi="宋体" w:eastAsia="宋体" w:cs="Times New Roman"/>
          <w:sz w:val="24"/>
          <w:szCs w:val="21"/>
        </w:rPr>
        <w:t>中小企业声明函</w:t>
      </w:r>
      <w:r>
        <w:rPr>
          <w:rFonts w:hint="eastAsia" w:ascii="宋体" w:hAnsi="宋体"/>
          <w:sz w:val="24"/>
          <w:szCs w:val="21"/>
        </w:rPr>
        <w:t>（</w:t>
      </w:r>
      <w:r>
        <w:rPr>
          <w:rFonts w:ascii="宋体" w:hAnsi="宋体"/>
          <w:sz w:val="24"/>
          <w:szCs w:val="21"/>
        </w:rPr>
        <w:t>格式</w:t>
      </w:r>
      <w:r>
        <w:rPr>
          <w:rFonts w:hint="eastAsia" w:ascii="宋体" w:hAnsi="宋体"/>
          <w:sz w:val="24"/>
          <w:szCs w:val="21"/>
        </w:rPr>
        <w:t>见</w:t>
      </w:r>
      <w:r>
        <w:rPr>
          <w:rFonts w:ascii="宋体" w:hAnsi="宋体"/>
          <w:sz w:val="24"/>
          <w:szCs w:val="21"/>
        </w:rPr>
        <w:t>附件</w:t>
      </w:r>
      <w:r>
        <w:rPr>
          <w:rFonts w:hint="eastAsia" w:ascii="宋体" w:hAnsi="宋体"/>
          <w:sz w:val="24"/>
          <w:szCs w:val="21"/>
          <w:lang w:val="en-US" w:eastAsia="zh-CN"/>
        </w:rPr>
        <w:t>11）。</w:t>
      </w:r>
      <w:r>
        <w:rPr>
          <w:rFonts w:hint="eastAsia" w:ascii="宋体" w:hAnsi="宋体"/>
          <w:color w:val="FF0000"/>
          <w:sz w:val="24"/>
          <w:szCs w:val="21"/>
        </w:rPr>
        <w:t>如果本项目</w:t>
      </w:r>
      <w:r>
        <w:rPr>
          <w:rFonts w:ascii="宋体" w:hAnsi="宋体"/>
          <w:color w:val="FF0000"/>
          <w:sz w:val="24"/>
          <w:szCs w:val="21"/>
        </w:rPr>
        <w:t>专门面向中小企业采购，则必须提供</w:t>
      </w:r>
      <w:r>
        <w:rPr>
          <w:rFonts w:hint="eastAsia" w:ascii="宋体" w:hAnsi="宋体"/>
          <w:color w:val="FF0000"/>
          <w:sz w:val="24"/>
          <w:szCs w:val="21"/>
        </w:rPr>
        <w:t>。</w:t>
      </w:r>
    </w:p>
    <w:p w14:paraId="0F9C3AB1">
      <w:pPr>
        <w:spacing w:line="400" w:lineRule="exact"/>
        <w:ind w:firstLine="720" w:firstLineChars="300"/>
        <w:rPr>
          <w:rFonts w:hint="eastAsia" w:ascii="宋体" w:hAnsi="宋体" w:eastAsia="宋体" w:cs="Times New Roman"/>
          <w:color w:val="FF0000"/>
          <w:sz w:val="24"/>
          <w:szCs w:val="21"/>
        </w:rPr>
      </w:pPr>
      <w:r>
        <w:rPr>
          <w:rFonts w:hint="eastAsia" w:ascii="宋体" w:hAnsi="宋体"/>
          <w:sz w:val="24"/>
          <w:szCs w:val="21"/>
        </w:rPr>
        <w:t>残疾人福利性单位声明函</w:t>
      </w:r>
      <w:r>
        <w:rPr>
          <w:rFonts w:hint="eastAsia" w:ascii="宋体" w:hAnsi="宋体" w:eastAsia="宋体" w:cs="Times New Roman"/>
          <w:sz w:val="24"/>
          <w:szCs w:val="21"/>
        </w:rPr>
        <w:t>（格式见附件</w:t>
      </w:r>
      <w:r>
        <w:rPr>
          <w:rFonts w:hint="eastAsia" w:ascii="宋体" w:hAnsi="宋体" w:eastAsia="宋体" w:cs="Times New Roman"/>
          <w:sz w:val="24"/>
          <w:szCs w:val="21"/>
          <w:lang w:val="en-US" w:eastAsia="zh-CN"/>
        </w:rPr>
        <w:t>12</w:t>
      </w:r>
      <w:r>
        <w:rPr>
          <w:rFonts w:hint="eastAsia" w:ascii="宋体" w:hAnsi="宋体" w:eastAsia="宋体" w:cs="Times New Roman"/>
          <w:sz w:val="24"/>
          <w:szCs w:val="21"/>
        </w:rPr>
        <w:t>）</w:t>
      </w:r>
      <w:r>
        <w:rPr>
          <w:rFonts w:hint="eastAsia" w:ascii="宋体" w:hAnsi="宋体" w:eastAsia="宋体" w:cs="Times New Roman"/>
          <w:sz w:val="24"/>
          <w:szCs w:val="21"/>
          <w:lang w:eastAsia="zh-CN"/>
        </w:rPr>
        <w:t>。</w:t>
      </w:r>
      <w:r>
        <w:rPr>
          <w:rFonts w:hint="eastAsia" w:ascii="宋体" w:hAnsi="宋体"/>
          <w:color w:val="FF0000"/>
          <w:sz w:val="24"/>
          <w:szCs w:val="21"/>
        </w:rPr>
        <w:t>如果本项目</w:t>
      </w:r>
      <w:r>
        <w:rPr>
          <w:rFonts w:ascii="宋体" w:hAnsi="宋体"/>
          <w:color w:val="FF0000"/>
          <w:sz w:val="24"/>
          <w:szCs w:val="21"/>
        </w:rPr>
        <w:t>专门面向中小企业采购，</w:t>
      </w:r>
      <w:r>
        <w:rPr>
          <w:rFonts w:hint="eastAsia" w:ascii="宋体" w:hAnsi="宋体"/>
          <w:color w:val="FF0000"/>
          <w:sz w:val="24"/>
          <w:szCs w:val="21"/>
        </w:rPr>
        <w:t>供应商为</w:t>
      </w:r>
      <w:r>
        <w:rPr>
          <w:rFonts w:ascii="宋体" w:hAnsi="宋体"/>
          <w:color w:val="FF0000"/>
          <w:sz w:val="24"/>
          <w:szCs w:val="21"/>
        </w:rPr>
        <w:t>残疾人福利性单位并</w:t>
      </w:r>
      <w:r>
        <w:rPr>
          <w:rFonts w:hint="eastAsia" w:ascii="宋体" w:hAnsi="宋体"/>
          <w:color w:val="FF0000"/>
          <w:sz w:val="24"/>
          <w:szCs w:val="21"/>
        </w:rPr>
        <w:t>提供本单位制造的货物，或者提供其他残疾人福利性单位制造的货物，</w:t>
      </w:r>
      <w:r>
        <w:rPr>
          <w:rFonts w:ascii="宋体" w:hAnsi="宋体"/>
          <w:color w:val="FF0000"/>
          <w:sz w:val="24"/>
          <w:szCs w:val="21"/>
        </w:rPr>
        <w:t>则必须提供</w:t>
      </w:r>
      <w:r>
        <w:rPr>
          <w:rFonts w:hint="eastAsia" w:ascii="宋体" w:hAnsi="宋体"/>
          <w:color w:val="FF0000"/>
          <w:sz w:val="24"/>
          <w:szCs w:val="21"/>
        </w:rPr>
        <w:t>。</w:t>
      </w:r>
    </w:p>
    <w:p w14:paraId="3D2DDFED">
      <w:pPr>
        <w:spacing w:line="400" w:lineRule="exact"/>
        <w:ind w:firstLine="720" w:firstLineChars="300"/>
        <w:rPr>
          <w:rFonts w:hint="eastAsia" w:ascii="宋体" w:hAnsi="宋体" w:eastAsia="宋体" w:cs="Times New Roman"/>
          <w:sz w:val="24"/>
          <w:szCs w:val="21"/>
        </w:rPr>
      </w:pPr>
      <w:r>
        <w:rPr>
          <w:rFonts w:hint="eastAsia" w:ascii="宋体" w:hAnsi="宋体" w:eastAsia="宋体" w:cs="Times New Roman"/>
          <w:kern w:val="2"/>
          <w:sz w:val="24"/>
          <w:szCs w:val="21"/>
          <w:lang w:val="en-US" w:eastAsia="zh-CN" w:bidi="ar-SA"/>
        </w:rPr>
        <w:t>监狱企业的证明文件。</w:t>
      </w:r>
    </w:p>
    <w:p w14:paraId="73D3D725">
      <w:pPr>
        <w:spacing w:line="400" w:lineRule="exact"/>
        <w:ind w:firstLine="480" w:firstLineChars="200"/>
        <w:rPr>
          <w:rFonts w:hint="eastAsia" w:eastAsia="宋体"/>
          <w:color w:val="FF0000"/>
          <w:lang w:eastAsia="zh-CN"/>
        </w:rPr>
      </w:pPr>
      <w:r>
        <w:rPr>
          <w:rFonts w:hint="eastAsia" w:ascii="宋体" w:hAnsi="宋体"/>
          <w:sz w:val="24"/>
          <w:szCs w:val="21"/>
          <w:lang w:val="en-US" w:eastAsia="zh-CN"/>
        </w:rPr>
        <w:t>8</w:t>
      </w:r>
      <w:r>
        <w:rPr>
          <w:rFonts w:ascii="宋体" w:hAnsi="宋体"/>
          <w:sz w:val="24"/>
          <w:szCs w:val="21"/>
        </w:rPr>
        <w:t>.</w:t>
      </w:r>
      <w:r>
        <w:rPr>
          <w:rFonts w:hint="eastAsia" w:ascii="宋体" w:hAnsi="宋体"/>
          <w:sz w:val="24"/>
          <w:szCs w:val="21"/>
        </w:rPr>
        <w:t>特定资格要求的证明文件</w:t>
      </w:r>
      <w:r>
        <w:rPr>
          <w:rFonts w:hint="eastAsia" w:ascii="宋体" w:hAnsi="宋体"/>
          <w:sz w:val="24"/>
          <w:szCs w:val="21"/>
          <w:lang w:eastAsia="zh-CN"/>
        </w:rPr>
        <w:t>。</w:t>
      </w:r>
      <w:r>
        <w:rPr>
          <w:rFonts w:hint="eastAsia" w:ascii="宋体" w:hAnsi="宋体"/>
          <w:color w:val="FF0000"/>
          <w:sz w:val="24"/>
          <w:szCs w:val="21"/>
        </w:rPr>
        <w:t>如果本项目对投标人</w:t>
      </w:r>
      <w:r>
        <w:rPr>
          <w:rFonts w:ascii="宋体" w:hAnsi="宋体"/>
          <w:color w:val="FF0000"/>
          <w:sz w:val="24"/>
          <w:szCs w:val="21"/>
        </w:rPr>
        <w:t>做出特定资格要求的</w:t>
      </w:r>
      <w:r>
        <w:rPr>
          <w:rFonts w:hint="eastAsia" w:ascii="宋体" w:hAnsi="宋体"/>
          <w:color w:val="FF0000"/>
          <w:sz w:val="24"/>
          <w:szCs w:val="21"/>
        </w:rPr>
        <w:t>，</w:t>
      </w:r>
      <w:r>
        <w:rPr>
          <w:rFonts w:hint="eastAsia" w:ascii="宋体" w:hAnsi="宋体"/>
          <w:color w:val="FF0000"/>
          <w:sz w:val="24"/>
          <w:szCs w:val="21"/>
          <w:lang w:val="en-US" w:eastAsia="zh-CN"/>
        </w:rPr>
        <w:t>则</w:t>
      </w:r>
      <w:r>
        <w:rPr>
          <w:rFonts w:hint="eastAsia" w:ascii="宋体" w:hAnsi="宋体"/>
          <w:color w:val="FF0000"/>
          <w:sz w:val="24"/>
          <w:szCs w:val="21"/>
        </w:rPr>
        <w:t>必须提供</w:t>
      </w:r>
      <w:r>
        <w:rPr>
          <w:rFonts w:hint="eastAsia" w:ascii="宋体" w:hAnsi="宋体"/>
          <w:color w:val="FF0000"/>
          <w:sz w:val="24"/>
          <w:szCs w:val="21"/>
          <w:lang w:eastAsia="zh-CN"/>
        </w:rPr>
        <w:t>。</w:t>
      </w:r>
    </w:p>
    <w:p w14:paraId="545EA612">
      <w:pPr>
        <w:spacing w:line="400" w:lineRule="exact"/>
        <w:ind w:left="480"/>
        <w:rPr>
          <w:rFonts w:hint="eastAsia" w:ascii="宋体" w:hAnsi="宋体"/>
          <w:b/>
          <w:sz w:val="24"/>
          <w:szCs w:val="21"/>
        </w:rPr>
      </w:pPr>
      <w:r>
        <w:rPr>
          <w:rFonts w:hint="eastAsia" w:ascii="宋体" w:hAnsi="宋体"/>
          <w:b/>
          <w:sz w:val="24"/>
          <w:szCs w:val="21"/>
        </w:rPr>
        <w:t>三</w:t>
      </w:r>
      <w:r>
        <w:rPr>
          <w:rFonts w:ascii="宋体" w:hAnsi="宋体"/>
          <w:b/>
          <w:sz w:val="24"/>
          <w:szCs w:val="21"/>
        </w:rPr>
        <w:t>、</w:t>
      </w:r>
      <w:r>
        <w:rPr>
          <w:rFonts w:hint="eastAsia" w:ascii="宋体" w:hAnsi="宋体"/>
          <w:b/>
          <w:sz w:val="24"/>
          <w:szCs w:val="21"/>
        </w:rPr>
        <w:t>符合性</w:t>
      </w:r>
      <w:r>
        <w:rPr>
          <w:rFonts w:ascii="宋体" w:hAnsi="宋体"/>
          <w:b/>
          <w:sz w:val="24"/>
          <w:szCs w:val="21"/>
        </w:rPr>
        <w:t>审查内容</w:t>
      </w:r>
    </w:p>
    <w:p w14:paraId="33A61595">
      <w:pPr>
        <w:spacing w:line="400" w:lineRule="exact"/>
        <w:ind w:firstLine="480" w:firstLineChars="200"/>
        <w:rPr>
          <w:rFonts w:hint="eastAsia" w:ascii="宋体" w:hAnsi="宋体"/>
          <w:sz w:val="24"/>
          <w:szCs w:val="21"/>
        </w:rPr>
      </w:pPr>
      <w:r>
        <w:rPr>
          <w:rFonts w:hint="eastAsia" w:ascii="宋体" w:hAnsi="宋体"/>
          <w:sz w:val="24"/>
          <w:szCs w:val="21"/>
        </w:rPr>
        <w:t>投标人必须</w:t>
      </w:r>
      <w:r>
        <w:rPr>
          <w:rFonts w:ascii="宋体" w:hAnsi="宋体"/>
          <w:sz w:val="24"/>
          <w:szCs w:val="21"/>
        </w:rPr>
        <w:t>对</w:t>
      </w:r>
      <w:r>
        <w:rPr>
          <w:rFonts w:hint="eastAsia" w:ascii="宋体" w:hAnsi="宋体"/>
          <w:sz w:val="24"/>
          <w:szCs w:val="21"/>
        </w:rPr>
        <w:t>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中加斜体下划线的实质性要求</w:t>
      </w:r>
      <w:r>
        <w:rPr>
          <w:rFonts w:hint="eastAsia" w:ascii="宋体" w:hAnsi="宋体"/>
          <w:sz w:val="24"/>
          <w:szCs w:val="21"/>
        </w:rPr>
        <w:t>逐条</w:t>
      </w:r>
      <w:r>
        <w:rPr>
          <w:rFonts w:ascii="宋体" w:hAnsi="宋体"/>
          <w:sz w:val="24"/>
          <w:szCs w:val="21"/>
        </w:rPr>
        <w:t>做出响应，并按照招标</w:t>
      </w:r>
      <w:r>
        <w:rPr>
          <w:rFonts w:hint="eastAsia" w:ascii="宋体" w:hAnsi="宋体"/>
          <w:sz w:val="24"/>
          <w:szCs w:val="21"/>
        </w:rPr>
        <w:t>文件</w:t>
      </w:r>
      <w:r>
        <w:rPr>
          <w:rFonts w:ascii="宋体" w:hAnsi="宋体"/>
          <w:sz w:val="24"/>
          <w:szCs w:val="21"/>
        </w:rPr>
        <w:t>要求提供</w:t>
      </w:r>
      <w:r>
        <w:rPr>
          <w:rFonts w:hint="eastAsia" w:ascii="宋体" w:hAnsi="宋体"/>
          <w:sz w:val="24"/>
          <w:szCs w:val="21"/>
        </w:rPr>
        <w:t>证明</w:t>
      </w:r>
      <w:r>
        <w:rPr>
          <w:rFonts w:ascii="宋体" w:hAnsi="宋体"/>
          <w:sz w:val="24"/>
          <w:szCs w:val="21"/>
        </w:rPr>
        <w:t>材料</w:t>
      </w:r>
      <w:r>
        <w:rPr>
          <w:rFonts w:hint="eastAsia" w:ascii="宋体" w:hAnsi="宋体"/>
          <w:sz w:val="24"/>
          <w:szCs w:val="21"/>
        </w:rPr>
        <w:t>，否则做无效投标处理。（格式见</w:t>
      </w:r>
      <w:r>
        <w:rPr>
          <w:rFonts w:ascii="宋体" w:hAnsi="宋体"/>
          <w:sz w:val="24"/>
          <w:szCs w:val="21"/>
        </w:rPr>
        <w:t>附件1</w:t>
      </w:r>
      <w:r>
        <w:rPr>
          <w:rFonts w:hint="eastAsia" w:ascii="宋体" w:hAnsi="宋体"/>
          <w:sz w:val="24"/>
          <w:szCs w:val="21"/>
          <w:lang w:val="en-US" w:eastAsia="zh-CN"/>
        </w:rPr>
        <w:t>3</w:t>
      </w:r>
      <w:r>
        <w:rPr>
          <w:rFonts w:hint="eastAsia" w:ascii="宋体" w:hAnsi="宋体"/>
          <w:sz w:val="24"/>
          <w:szCs w:val="21"/>
        </w:rPr>
        <w:t>）</w:t>
      </w:r>
    </w:p>
    <w:p w14:paraId="2E01786C">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    四、价格扣除证明文件</w:t>
      </w:r>
    </w:p>
    <w:p w14:paraId="4AA17AA0">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1.中小企业声明函（格式见附件11）</w:t>
      </w:r>
    </w:p>
    <w:p w14:paraId="7A7FB35B">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firstLine="480" w:firstLineChars="200"/>
        <w:jc w:val="both"/>
        <w:rPr>
          <w:rFonts w:hint="default"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2.残疾人福利性单位声明函（格式见附件12）</w:t>
      </w:r>
    </w:p>
    <w:p w14:paraId="6666EF4D">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24"/>
          <w:szCs w:val="24"/>
        </w:rPr>
      </w:pPr>
    </w:p>
    <w:p w14:paraId="29705FC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bCs/>
          <w:color w:val="000000"/>
          <w:sz w:val="24"/>
          <w:szCs w:val="24"/>
        </w:rPr>
      </w:pPr>
    </w:p>
    <w:p w14:paraId="4CEFE74A">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textAlignment w:val="auto"/>
        <w:rPr>
          <w:sz w:val="24"/>
          <w:szCs w:val="24"/>
        </w:rPr>
      </w:pPr>
      <w:r>
        <w:rPr>
          <w:rFonts w:hint="eastAsia" w:ascii="宋体" w:hAnsi="宋体" w:eastAsia="宋体" w:cs="宋体"/>
          <w:b/>
          <w:bCs/>
          <w:color w:val="000000"/>
          <w:sz w:val="24"/>
          <w:szCs w:val="24"/>
        </w:rPr>
        <w:t>附件1 开标一览表</w:t>
      </w:r>
    </w:p>
    <w:p w14:paraId="4D5CD36A">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2"/>
        <w:jc w:val="both"/>
        <w:textAlignment w:val="auto"/>
      </w:pPr>
      <w:r>
        <w:rPr>
          <w:rFonts w:hint="eastAsia" w:ascii="宋体" w:hAnsi="宋体" w:eastAsia="宋体" w:cs="宋体"/>
          <w:color w:val="000000"/>
          <w:sz w:val="24"/>
          <w:szCs w:val="24"/>
        </w:rPr>
        <w:t>投标人全称（加盖CA电子签章）：</w:t>
      </w:r>
    </w:p>
    <w:p w14:paraId="55A03348">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ind w:left="0" w:firstLine="482"/>
        <w:jc w:val="both"/>
        <w:textAlignment w:val="auto"/>
      </w:pPr>
      <w:r>
        <w:rPr>
          <w:rFonts w:hint="eastAsia" w:ascii="宋体" w:hAnsi="宋体" w:eastAsia="宋体" w:cs="宋体"/>
          <w:color w:val="000000"/>
          <w:sz w:val="24"/>
          <w:szCs w:val="24"/>
        </w:rPr>
        <w:t>项目名称：</w:t>
      </w:r>
    </w:p>
    <w:p w14:paraId="633FBFEE">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项目</w:t>
      </w:r>
      <w:r>
        <w:rPr>
          <w:rFonts w:hint="eastAsia" w:ascii="宋体" w:hAnsi="宋体" w:cs="宋体"/>
          <w:color w:val="000000"/>
          <w:sz w:val="24"/>
          <w:szCs w:val="24"/>
          <w:lang w:val="en-US" w:eastAsia="zh-CN"/>
        </w:rPr>
        <w:t>编号</w:t>
      </w:r>
      <w:r>
        <w:rPr>
          <w:rFonts w:hint="eastAsia" w:ascii="宋体" w:hAnsi="宋体" w:eastAsia="宋体" w:cs="宋体"/>
          <w:color w:val="000000"/>
          <w:sz w:val="24"/>
          <w:szCs w:val="24"/>
        </w:rPr>
        <w:t>：</w:t>
      </w:r>
    </w:p>
    <w:p w14:paraId="19D4D2BB">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left"/>
        <w:textAlignment w:val="auto"/>
      </w:pPr>
      <w:r>
        <w:rPr>
          <w:rFonts w:hint="eastAsia" w:ascii="宋体" w:hAnsi="宋体" w:eastAsia="宋体" w:cs="宋体"/>
          <w:color w:val="000000"/>
          <w:sz w:val="24"/>
          <w:szCs w:val="24"/>
        </w:rPr>
        <w:t>  采购包号：</w:t>
      </w:r>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815"/>
      </w:tblGrid>
      <w:tr w14:paraId="1BB0195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5" w:hRule="atLeast"/>
        </w:trPr>
        <w:tc>
          <w:tcPr>
            <w:tcW w:w="8815" w:type="dxa"/>
            <w:tcBorders>
              <w:top w:val="single" w:color="000000" w:sz="8" w:space="0"/>
              <w:left w:val="single" w:color="000000" w:sz="8" w:space="0"/>
              <w:bottom w:val="single" w:color="auto" w:sz="4" w:space="0"/>
              <w:right w:val="single" w:color="000000" w:sz="8" w:space="0"/>
            </w:tcBorders>
            <w:noWrap w:val="0"/>
            <w:tcMar>
              <w:top w:w="0" w:type="dxa"/>
              <w:left w:w="108" w:type="dxa"/>
              <w:bottom w:w="0" w:type="dxa"/>
              <w:right w:w="108" w:type="dxa"/>
            </w:tcMar>
            <w:vAlign w:val="center"/>
          </w:tcPr>
          <w:p w14:paraId="1FCAA4B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宋体" w:hAnsi="宋体" w:eastAsia="宋体" w:cs="宋体"/>
                <w:b/>
                <w:color w:val="000000"/>
                <w:sz w:val="24"/>
              </w:rPr>
              <w:t>投标总报价</w:t>
            </w:r>
          </w:p>
        </w:tc>
      </w:tr>
      <w:tr w14:paraId="1F9C67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881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3454101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sz w:val="24"/>
              </w:rP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（人民币：</w:t>
            </w:r>
            <w:r>
              <w:rPr>
                <w:rFonts w:hint="eastAsia" w:ascii="宋体" w:hAnsi="宋体" w:cs="宋体"/>
                <w:sz w:val="24"/>
                <w:szCs w:val="24"/>
              </w:rPr>
              <w:t>元</w:t>
            </w:r>
            <w:r>
              <w:rPr>
                <w:rFonts w:ascii="宋体" w:hAnsi="宋体" w:cs="宋体"/>
                <w:sz w:val="24"/>
                <w:szCs w:val="24"/>
              </w:rPr>
              <w:t>）</w:t>
            </w:r>
          </w:p>
          <w:p w14:paraId="2BFDA5F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p>
        </w:tc>
      </w:tr>
      <w:tr w14:paraId="639BC1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12" w:hRule="atLeast"/>
        </w:trPr>
        <w:tc>
          <w:tcPr>
            <w:tcW w:w="881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0893832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rPr>
                <w:rFonts w:ascii="宋体" w:hAnsi="宋体" w:eastAsia="宋体" w:cs="宋体"/>
                <w:color w:val="000000"/>
                <w:sz w:val="24"/>
              </w:rPr>
            </w:pPr>
            <w:r>
              <w:rPr>
                <w:rFonts w:ascii="宋体" w:hAnsi="宋体" w:eastAsia="宋体" w:cs="宋体"/>
                <w:color w:val="000000"/>
                <w:sz w:val="24"/>
              </w:rPr>
              <w:t>小写：          （人民币：元）</w:t>
            </w:r>
          </w:p>
        </w:tc>
      </w:tr>
    </w:tbl>
    <w:p w14:paraId="1CCF00B9">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p w14:paraId="27C29FA6">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投标分项报价表（采购包号：**）</w:t>
      </w:r>
    </w:p>
    <w:p w14:paraId="72CB84FB">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rPr>
          <w:rFonts w:hint="eastAsia" w:ascii="宋体" w:hAnsi="宋体" w:eastAsia="宋体" w:cs="宋体"/>
          <w:b/>
          <w:bCs/>
          <w:color w:val="000000"/>
          <w:sz w:val="24"/>
          <w:szCs w:val="24"/>
        </w:rPr>
      </w:pPr>
    </w:p>
    <w:tbl>
      <w:tblPr>
        <w:tblStyle w:val="31"/>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556"/>
        <w:gridCol w:w="1008"/>
        <w:gridCol w:w="1246"/>
        <w:gridCol w:w="1267"/>
        <w:gridCol w:w="1001"/>
        <w:gridCol w:w="1483"/>
        <w:gridCol w:w="1778"/>
      </w:tblGrid>
      <w:tr w14:paraId="18C36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44" w:hRule="atLeast"/>
          <w:tblCellSpacing w:w="0" w:type="dxa"/>
        </w:trPr>
        <w:tc>
          <w:tcPr>
            <w:tcW w:w="5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1D8611">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序号</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59744">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1</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F5F13">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2</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54FD6">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3</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E709E">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4</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B62F0">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5</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EFE9">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6</w:t>
            </w:r>
          </w:p>
        </w:tc>
      </w:tr>
      <w:tr w14:paraId="5F537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294" w:hRule="atLeast"/>
          <w:tblCellSpacing w:w="0" w:type="dxa"/>
        </w:trPr>
        <w:tc>
          <w:tcPr>
            <w:tcW w:w="5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21517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sz w:val="24"/>
                <w:szCs w:val="24"/>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246F7">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分项服务名称</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10E7">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交付期</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1787E">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分项单位</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640EB">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数量</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1A4B">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分项</w:t>
            </w:r>
          </w:p>
          <w:p w14:paraId="4528A5E7">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单价</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04882">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分项</w:t>
            </w:r>
          </w:p>
          <w:p w14:paraId="7749B3D6">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总价</w:t>
            </w:r>
          </w:p>
        </w:tc>
      </w:tr>
      <w:tr w14:paraId="4ECED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4" w:hRule="atLeast"/>
          <w:tblCellSpacing w:w="0" w:type="dxa"/>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B047F">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1</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4A36C">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4C6D4">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C646E">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927F4">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70989">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CBAC1">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r>
      <w:tr w14:paraId="5ADE9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654" w:hRule="atLeast"/>
          <w:tblCellSpacing w:w="0" w:type="dxa"/>
        </w:trPr>
        <w:tc>
          <w:tcPr>
            <w:tcW w:w="5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AF54">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2</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B5938">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E75B3">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2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6B954">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0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AC356">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4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9CE9A">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E2539">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t> </w:t>
            </w:r>
          </w:p>
        </w:tc>
      </w:tr>
      <w:tr w14:paraId="4819C6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87" w:hRule="atLeast"/>
          <w:tblCellSpacing w:w="0" w:type="dxa"/>
        </w:trPr>
        <w:tc>
          <w:tcPr>
            <w:tcW w:w="656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13B8E79">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center"/>
              <w:textAlignment w:val="auto"/>
            </w:pPr>
            <w:r>
              <w:rPr>
                <w:rFonts w:hint="eastAsia" w:ascii="宋体" w:hAnsi="宋体" w:eastAsia="宋体" w:cs="宋体"/>
                <w:color w:val="000000"/>
                <w:sz w:val="24"/>
                <w:szCs w:val="24"/>
              </w:rPr>
              <w:t>投标总报价（人民币：元）</w:t>
            </w:r>
          </w:p>
        </w:tc>
        <w:tc>
          <w:tcPr>
            <w:tcW w:w="17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5ED58">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pPr>
            <w:r>
              <w:t> </w:t>
            </w:r>
          </w:p>
        </w:tc>
      </w:tr>
    </w:tbl>
    <w:p w14:paraId="19D99DF0">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pPr>
      <w:r>
        <w:rPr>
          <w:rFonts w:hint="eastAsia" w:ascii="宋体" w:hAnsi="宋体" w:eastAsia="宋体" w:cs="宋体"/>
          <w:color w:val="000000"/>
          <w:sz w:val="24"/>
          <w:szCs w:val="24"/>
        </w:rPr>
        <w:t>备注：</w:t>
      </w:r>
    </w:p>
    <w:p w14:paraId="2F4765B6">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pPr>
      <w:r>
        <w:rPr>
          <w:rFonts w:hint="eastAsia" w:ascii="宋体" w:hAnsi="宋体" w:eastAsia="宋体" w:cs="宋体"/>
          <w:color w:val="000000"/>
          <w:sz w:val="24"/>
          <w:szCs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19F2C667">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360" w:lineRule="auto"/>
        <w:jc w:val="both"/>
        <w:textAlignment w:val="auto"/>
      </w:pPr>
      <w:r>
        <w:rPr>
          <w:rFonts w:hint="eastAsia" w:ascii="宋体" w:hAnsi="宋体" w:eastAsia="宋体" w:cs="宋体"/>
          <w:color w:val="000000"/>
          <w:sz w:val="24"/>
          <w:szCs w:val="24"/>
        </w:rPr>
        <w:t>2.“投标分项报价表”中“投标总报价”数额应当与“开标一览表”中“投标总报价”数额一致。</w:t>
      </w:r>
    </w:p>
    <w:p w14:paraId="4BE80499">
      <w:pPr>
        <w:jc w:val="both"/>
        <w:rPr>
          <w:rFonts w:hint="eastAsia" w:ascii="宋体" w:hAnsi="宋体"/>
          <w:b/>
          <w:sz w:val="24"/>
          <w:szCs w:val="24"/>
        </w:rPr>
      </w:pPr>
    </w:p>
    <w:p w14:paraId="724C7537">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技术要求响应及偏离表（采购包号：**）</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6046B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389E05CE">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470C48B">
            <w:pPr>
              <w:spacing w:line="400" w:lineRule="exact"/>
              <w:jc w:val="center"/>
              <w:rPr>
                <w:rFonts w:hint="eastAsia" w:ascii="宋体" w:hAnsi="宋体"/>
                <w:sz w:val="24"/>
                <w:szCs w:val="24"/>
              </w:rPr>
            </w:pPr>
            <w:r>
              <w:rPr>
                <w:rFonts w:hint="eastAsia" w:ascii="宋体" w:hAnsi="宋体"/>
                <w:sz w:val="24"/>
                <w:szCs w:val="24"/>
              </w:rPr>
              <w:t>技术要求</w:t>
            </w:r>
          </w:p>
        </w:tc>
        <w:tc>
          <w:tcPr>
            <w:tcW w:w="3191" w:type="dxa"/>
            <w:noWrap w:val="0"/>
            <w:vAlign w:val="center"/>
          </w:tcPr>
          <w:p w14:paraId="44DE7F35">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2EDBF1E3">
            <w:pPr>
              <w:spacing w:line="400" w:lineRule="exact"/>
              <w:jc w:val="center"/>
              <w:rPr>
                <w:rFonts w:hint="eastAsia" w:ascii="宋体" w:hAnsi="宋体"/>
                <w:sz w:val="24"/>
                <w:szCs w:val="24"/>
              </w:rPr>
            </w:pPr>
            <w:r>
              <w:rPr>
                <w:rFonts w:hint="eastAsia" w:ascii="宋体" w:hAnsi="宋体"/>
                <w:sz w:val="24"/>
                <w:szCs w:val="24"/>
              </w:rPr>
              <w:t>超出、符合或偏离</w:t>
            </w:r>
          </w:p>
        </w:tc>
      </w:tr>
      <w:tr w14:paraId="36188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5EACC89E">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top"/>
          </w:tcPr>
          <w:p w14:paraId="7ED1430F">
            <w:pPr>
              <w:spacing w:line="400" w:lineRule="exact"/>
              <w:jc w:val="center"/>
              <w:rPr>
                <w:rFonts w:hint="eastAsia" w:ascii="宋体" w:hAnsi="宋体"/>
                <w:sz w:val="24"/>
                <w:szCs w:val="24"/>
              </w:rPr>
            </w:pPr>
          </w:p>
        </w:tc>
        <w:tc>
          <w:tcPr>
            <w:tcW w:w="3191" w:type="dxa"/>
            <w:noWrap w:val="0"/>
            <w:vAlign w:val="top"/>
          </w:tcPr>
          <w:p w14:paraId="56A0AA5E">
            <w:pPr>
              <w:spacing w:line="400" w:lineRule="exact"/>
              <w:jc w:val="center"/>
              <w:rPr>
                <w:rFonts w:hint="eastAsia" w:ascii="宋体" w:hAnsi="宋体"/>
                <w:sz w:val="24"/>
                <w:szCs w:val="24"/>
              </w:rPr>
            </w:pPr>
          </w:p>
        </w:tc>
        <w:tc>
          <w:tcPr>
            <w:tcW w:w="2128" w:type="dxa"/>
            <w:noWrap w:val="0"/>
            <w:vAlign w:val="top"/>
          </w:tcPr>
          <w:p w14:paraId="58487DA8">
            <w:pPr>
              <w:spacing w:line="400" w:lineRule="exact"/>
              <w:jc w:val="center"/>
              <w:rPr>
                <w:rFonts w:hint="eastAsia" w:ascii="宋体" w:hAnsi="宋体"/>
                <w:sz w:val="24"/>
                <w:szCs w:val="24"/>
              </w:rPr>
            </w:pPr>
          </w:p>
        </w:tc>
      </w:tr>
      <w:tr w14:paraId="3C9B6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661B4D9E">
            <w:pPr>
              <w:spacing w:line="400" w:lineRule="exact"/>
              <w:jc w:val="center"/>
              <w:rPr>
                <w:rFonts w:hint="eastAsia" w:ascii="宋体" w:hAnsi="宋体"/>
                <w:sz w:val="24"/>
                <w:szCs w:val="24"/>
              </w:rPr>
            </w:pPr>
          </w:p>
        </w:tc>
        <w:tc>
          <w:tcPr>
            <w:tcW w:w="3063" w:type="dxa"/>
            <w:noWrap w:val="0"/>
            <w:vAlign w:val="top"/>
          </w:tcPr>
          <w:p w14:paraId="491419CB">
            <w:pPr>
              <w:spacing w:line="400" w:lineRule="exact"/>
              <w:jc w:val="center"/>
              <w:rPr>
                <w:rFonts w:hint="eastAsia" w:ascii="宋体" w:hAnsi="宋体"/>
                <w:sz w:val="24"/>
                <w:szCs w:val="24"/>
              </w:rPr>
            </w:pPr>
            <w:r>
              <w:rPr>
                <w:rFonts w:ascii="宋体" w:hAnsi="宋体"/>
                <w:sz w:val="24"/>
                <w:szCs w:val="24"/>
              </w:rPr>
              <w:t>……</w:t>
            </w:r>
          </w:p>
        </w:tc>
        <w:tc>
          <w:tcPr>
            <w:tcW w:w="3191" w:type="dxa"/>
            <w:noWrap w:val="0"/>
            <w:vAlign w:val="top"/>
          </w:tcPr>
          <w:p w14:paraId="7EF15A32">
            <w:pPr>
              <w:spacing w:line="400" w:lineRule="exact"/>
              <w:jc w:val="center"/>
              <w:rPr>
                <w:rFonts w:hint="eastAsia" w:ascii="宋体" w:hAnsi="宋体"/>
                <w:sz w:val="24"/>
                <w:szCs w:val="24"/>
              </w:rPr>
            </w:pPr>
          </w:p>
        </w:tc>
        <w:tc>
          <w:tcPr>
            <w:tcW w:w="2128" w:type="dxa"/>
            <w:noWrap w:val="0"/>
            <w:vAlign w:val="top"/>
          </w:tcPr>
          <w:p w14:paraId="39A48AE0">
            <w:pPr>
              <w:spacing w:line="400" w:lineRule="exact"/>
              <w:jc w:val="center"/>
              <w:rPr>
                <w:rFonts w:hint="eastAsia" w:ascii="宋体" w:hAnsi="宋体"/>
                <w:sz w:val="24"/>
                <w:szCs w:val="24"/>
              </w:rPr>
            </w:pPr>
          </w:p>
        </w:tc>
      </w:tr>
    </w:tbl>
    <w:p w14:paraId="44570CFC">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79A3A377">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591AB4D2">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对技术</w:t>
      </w:r>
      <w:r>
        <w:rPr>
          <w:rFonts w:hint="eastAsia" w:ascii="宋体" w:hAnsi="宋体"/>
          <w:sz w:val="24"/>
          <w:szCs w:val="24"/>
        </w:rPr>
        <w:t>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4B7D9F10">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21D35815">
      <w:pPr>
        <w:spacing w:line="400" w:lineRule="exact"/>
        <w:rPr>
          <w:rFonts w:hint="eastAsia" w:ascii="宋体" w:hAnsi="宋体"/>
          <w:sz w:val="24"/>
          <w:szCs w:val="24"/>
        </w:rPr>
      </w:pPr>
    </w:p>
    <w:p w14:paraId="1BEB275C">
      <w:pPr>
        <w:pStyle w:val="30"/>
        <w:rPr>
          <w:rFonts w:hint="eastAsia" w:ascii="宋体" w:hAnsi="宋体"/>
          <w:sz w:val="24"/>
          <w:szCs w:val="24"/>
        </w:rPr>
      </w:pPr>
    </w:p>
    <w:p w14:paraId="1478E8A0">
      <w:pPr>
        <w:pStyle w:val="30"/>
        <w:rPr>
          <w:rFonts w:hint="eastAsia" w:ascii="宋体" w:hAnsi="宋体"/>
          <w:sz w:val="24"/>
          <w:szCs w:val="24"/>
        </w:rPr>
      </w:pPr>
    </w:p>
    <w:p w14:paraId="2010CB97">
      <w:pPr>
        <w:pStyle w:val="30"/>
        <w:rPr>
          <w:rFonts w:hint="eastAsia" w:ascii="宋体" w:hAnsi="宋体"/>
          <w:sz w:val="24"/>
          <w:szCs w:val="24"/>
        </w:rPr>
      </w:pPr>
    </w:p>
    <w:p w14:paraId="3F26B133">
      <w:pPr>
        <w:pStyle w:val="30"/>
        <w:rPr>
          <w:rFonts w:hint="eastAsia" w:ascii="宋体" w:hAnsi="宋体"/>
          <w:sz w:val="24"/>
          <w:szCs w:val="24"/>
        </w:rPr>
      </w:pPr>
    </w:p>
    <w:p w14:paraId="2FD5DD55">
      <w:pPr>
        <w:pStyle w:val="30"/>
        <w:rPr>
          <w:rFonts w:hint="eastAsia" w:ascii="宋体" w:hAnsi="宋体"/>
          <w:sz w:val="24"/>
          <w:szCs w:val="24"/>
        </w:rPr>
      </w:pPr>
    </w:p>
    <w:p w14:paraId="7916295C">
      <w:pPr>
        <w:jc w:val="both"/>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商务要求响应及偏离表（采购包号：**）</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77C93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2495F316">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F186878">
            <w:pPr>
              <w:spacing w:line="400" w:lineRule="exact"/>
              <w:jc w:val="center"/>
              <w:rPr>
                <w:rFonts w:hint="eastAsia" w:ascii="宋体" w:hAnsi="宋体"/>
                <w:sz w:val="24"/>
                <w:szCs w:val="24"/>
              </w:rPr>
            </w:pPr>
            <w:r>
              <w:rPr>
                <w:rFonts w:hint="eastAsia" w:ascii="宋体" w:hAnsi="宋体"/>
                <w:sz w:val="24"/>
                <w:szCs w:val="24"/>
              </w:rPr>
              <w:t>商务要求</w:t>
            </w:r>
          </w:p>
        </w:tc>
        <w:tc>
          <w:tcPr>
            <w:tcW w:w="3191" w:type="dxa"/>
            <w:noWrap w:val="0"/>
            <w:vAlign w:val="center"/>
          </w:tcPr>
          <w:p w14:paraId="5FEE10B1">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7DA221EE">
            <w:pPr>
              <w:spacing w:line="400" w:lineRule="exact"/>
              <w:jc w:val="center"/>
              <w:rPr>
                <w:rFonts w:hint="eastAsia" w:ascii="宋体" w:hAnsi="宋体"/>
                <w:sz w:val="24"/>
                <w:szCs w:val="24"/>
              </w:rPr>
            </w:pPr>
            <w:r>
              <w:rPr>
                <w:rFonts w:hint="eastAsia" w:ascii="宋体" w:hAnsi="宋体"/>
                <w:sz w:val="24"/>
                <w:szCs w:val="24"/>
              </w:rPr>
              <w:t>超出、符合或偏离</w:t>
            </w:r>
          </w:p>
        </w:tc>
      </w:tr>
      <w:tr w14:paraId="1531E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2C4425C8">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vAlign w:val="top"/>
          </w:tcPr>
          <w:p w14:paraId="30AA8A05">
            <w:pPr>
              <w:spacing w:line="400" w:lineRule="exact"/>
              <w:jc w:val="center"/>
              <w:rPr>
                <w:rFonts w:hint="eastAsia" w:ascii="宋体" w:hAnsi="宋体"/>
                <w:sz w:val="24"/>
                <w:szCs w:val="24"/>
              </w:rPr>
            </w:pPr>
          </w:p>
        </w:tc>
        <w:tc>
          <w:tcPr>
            <w:tcW w:w="3191" w:type="dxa"/>
            <w:noWrap w:val="0"/>
            <w:vAlign w:val="top"/>
          </w:tcPr>
          <w:p w14:paraId="4B2384CD">
            <w:pPr>
              <w:spacing w:line="400" w:lineRule="exact"/>
              <w:jc w:val="center"/>
              <w:rPr>
                <w:rFonts w:hint="eastAsia" w:ascii="宋体" w:hAnsi="宋体"/>
                <w:sz w:val="24"/>
                <w:szCs w:val="24"/>
              </w:rPr>
            </w:pPr>
          </w:p>
        </w:tc>
        <w:tc>
          <w:tcPr>
            <w:tcW w:w="2128" w:type="dxa"/>
            <w:noWrap w:val="0"/>
            <w:vAlign w:val="top"/>
          </w:tcPr>
          <w:p w14:paraId="3F4548F0">
            <w:pPr>
              <w:spacing w:line="400" w:lineRule="exact"/>
              <w:jc w:val="center"/>
              <w:rPr>
                <w:rFonts w:hint="eastAsia" w:ascii="宋体" w:hAnsi="宋体"/>
                <w:sz w:val="24"/>
                <w:szCs w:val="24"/>
              </w:rPr>
            </w:pPr>
          </w:p>
        </w:tc>
      </w:tr>
      <w:tr w14:paraId="063BC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E89E03B">
            <w:pPr>
              <w:spacing w:line="400" w:lineRule="exact"/>
              <w:jc w:val="center"/>
              <w:rPr>
                <w:rFonts w:hint="eastAsia" w:ascii="宋体" w:hAnsi="宋体"/>
                <w:sz w:val="24"/>
                <w:szCs w:val="24"/>
              </w:rPr>
            </w:pPr>
          </w:p>
        </w:tc>
        <w:tc>
          <w:tcPr>
            <w:tcW w:w="3063" w:type="dxa"/>
            <w:noWrap w:val="0"/>
            <w:vAlign w:val="top"/>
          </w:tcPr>
          <w:p w14:paraId="7F84A317">
            <w:pPr>
              <w:spacing w:line="400" w:lineRule="exact"/>
              <w:jc w:val="center"/>
              <w:rPr>
                <w:rFonts w:hint="eastAsia" w:ascii="宋体" w:hAnsi="宋体"/>
                <w:sz w:val="24"/>
                <w:szCs w:val="24"/>
              </w:rPr>
            </w:pPr>
            <w:r>
              <w:rPr>
                <w:rFonts w:ascii="宋体" w:hAnsi="宋体"/>
                <w:sz w:val="24"/>
                <w:szCs w:val="24"/>
              </w:rPr>
              <w:t>……</w:t>
            </w:r>
          </w:p>
        </w:tc>
        <w:tc>
          <w:tcPr>
            <w:tcW w:w="3191" w:type="dxa"/>
            <w:noWrap w:val="0"/>
            <w:vAlign w:val="top"/>
          </w:tcPr>
          <w:p w14:paraId="02322609">
            <w:pPr>
              <w:spacing w:line="400" w:lineRule="exact"/>
              <w:jc w:val="center"/>
              <w:rPr>
                <w:rFonts w:hint="eastAsia" w:ascii="宋体" w:hAnsi="宋体"/>
                <w:sz w:val="24"/>
                <w:szCs w:val="24"/>
              </w:rPr>
            </w:pPr>
          </w:p>
        </w:tc>
        <w:tc>
          <w:tcPr>
            <w:tcW w:w="2128" w:type="dxa"/>
            <w:noWrap w:val="0"/>
            <w:vAlign w:val="top"/>
          </w:tcPr>
          <w:p w14:paraId="257E762E">
            <w:pPr>
              <w:spacing w:line="400" w:lineRule="exact"/>
              <w:jc w:val="center"/>
              <w:rPr>
                <w:rFonts w:hint="eastAsia" w:ascii="宋体" w:hAnsi="宋体"/>
                <w:sz w:val="24"/>
                <w:szCs w:val="24"/>
              </w:rPr>
            </w:pPr>
          </w:p>
        </w:tc>
      </w:tr>
    </w:tbl>
    <w:p w14:paraId="18A9B1C9">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0188240F">
      <w:pPr>
        <w:spacing w:line="400" w:lineRule="exact"/>
        <w:rPr>
          <w:rFonts w:ascii="宋体" w:hAnsi="宋体"/>
          <w:sz w:val="24"/>
          <w:szCs w:val="24"/>
        </w:rPr>
      </w:pPr>
    </w:p>
    <w:p w14:paraId="0ADDAC82">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4E253389">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w:t>
      </w:r>
      <w:r>
        <w:rPr>
          <w:rFonts w:hint="eastAsia" w:ascii="宋体" w:hAnsi="宋体"/>
          <w:sz w:val="24"/>
          <w:szCs w:val="24"/>
        </w:rPr>
        <w:t>商务要求（未加斜体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209E3C5F">
      <w:pPr>
        <w:spacing w:line="40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600683CA">
      <w:pPr>
        <w:rPr>
          <w:rFonts w:hint="eastAsia" w:ascii="宋体" w:hAnsi="宋体"/>
          <w:b/>
          <w:sz w:val="24"/>
          <w:szCs w:val="21"/>
        </w:rPr>
      </w:pPr>
    </w:p>
    <w:p w14:paraId="3510BA20">
      <w:pPr>
        <w:pStyle w:val="30"/>
        <w:rPr>
          <w:rFonts w:hint="eastAsia" w:ascii="宋体" w:hAnsi="宋体"/>
          <w:b/>
          <w:sz w:val="24"/>
          <w:szCs w:val="21"/>
        </w:rPr>
      </w:pPr>
    </w:p>
    <w:p w14:paraId="468C74A0">
      <w:pPr>
        <w:pStyle w:val="30"/>
        <w:rPr>
          <w:rFonts w:hint="eastAsia" w:ascii="宋体" w:hAnsi="宋体"/>
          <w:b/>
          <w:sz w:val="24"/>
          <w:szCs w:val="21"/>
        </w:rPr>
      </w:pPr>
    </w:p>
    <w:p w14:paraId="1AE1C1D5">
      <w:pPr>
        <w:pStyle w:val="30"/>
        <w:rPr>
          <w:rFonts w:hint="eastAsia" w:ascii="宋体" w:hAnsi="宋体"/>
          <w:b/>
          <w:sz w:val="24"/>
          <w:szCs w:val="21"/>
        </w:rPr>
      </w:pPr>
    </w:p>
    <w:p w14:paraId="5C6C124E">
      <w:pPr>
        <w:pStyle w:val="30"/>
        <w:rPr>
          <w:rFonts w:hint="eastAsia" w:ascii="宋体" w:hAnsi="宋体"/>
          <w:b/>
          <w:sz w:val="24"/>
          <w:szCs w:val="21"/>
        </w:rPr>
      </w:pPr>
    </w:p>
    <w:p w14:paraId="6D51BFCA">
      <w:pPr>
        <w:rPr>
          <w:rFonts w:ascii="宋体" w:hAnsi="宋体"/>
          <w:b/>
          <w:color w:val="000000"/>
          <w:sz w:val="24"/>
          <w:szCs w:val="21"/>
        </w:rPr>
      </w:pPr>
    </w:p>
    <w:p w14:paraId="0DFA52BF">
      <w:pPr>
        <w:spacing w:line="460" w:lineRule="exact"/>
        <w:ind w:firstLine="480"/>
        <w:jc w:val="both"/>
        <w:rPr>
          <w:rFonts w:hint="eastAsia" w:ascii="宋体" w:hAnsi="宋体"/>
          <w:bCs/>
          <w:color w:val="000000"/>
          <w:sz w:val="24"/>
          <w:szCs w:val="21"/>
        </w:rPr>
      </w:pPr>
      <w:r>
        <w:rPr>
          <w:rFonts w:hint="eastAsia" w:ascii="宋体" w:hAnsi="宋体"/>
          <w:b/>
          <w:color w:val="000000"/>
          <w:sz w:val="24"/>
          <w:szCs w:val="21"/>
        </w:rPr>
        <w:t>附件</w:t>
      </w:r>
      <w:r>
        <w:rPr>
          <w:rFonts w:ascii="宋体" w:hAnsi="宋体"/>
          <w:b/>
          <w:color w:val="000000"/>
          <w:sz w:val="24"/>
          <w:szCs w:val="21"/>
        </w:rPr>
        <w:t>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法人授权书</w:t>
      </w:r>
    </w:p>
    <w:p w14:paraId="444D9D68">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本授权书声明：____________（投标人名称）授权________________（被授权人的姓名）为我方就</w:t>
      </w:r>
      <w:r>
        <w:rPr>
          <w:rFonts w:ascii="Times New Roman" w:hAnsi="Times New Roman"/>
          <w:color w:val="000000"/>
          <w:sz w:val="24"/>
          <w:szCs w:val="24"/>
          <w:u w:val="single"/>
        </w:rPr>
        <w:t>***</w:t>
      </w:r>
      <w:r>
        <w:rPr>
          <w:rFonts w:hint="eastAsia" w:ascii="Times New Roman" w:hAnsi="Times New Roman"/>
          <w:color w:val="000000"/>
          <w:sz w:val="24"/>
          <w:szCs w:val="24"/>
        </w:rPr>
        <w:t>号项目采购活动的合法代理人，以本单位名义全权处理一切与该项目采购有关的事务。</w:t>
      </w:r>
    </w:p>
    <w:p w14:paraId="07C03F64">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本授权书于______年____月____日起生效，特此声明。</w:t>
      </w:r>
    </w:p>
    <w:p w14:paraId="657D890D">
      <w:pPr>
        <w:tabs>
          <w:tab w:val="left" w:pos="360"/>
        </w:tabs>
        <w:spacing w:line="40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p>
    <w:p w14:paraId="2457CB77">
      <w:pPr>
        <w:tabs>
          <w:tab w:val="left" w:pos="360"/>
        </w:tabs>
        <w:spacing w:line="400" w:lineRule="exact"/>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p>
    <w:p w14:paraId="197C835A">
      <w:pPr>
        <w:tabs>
          <w:tab w:val="left" w:pos="360"/>
        </w:tabs>
        <w:spacing w:line="400" w:lineRule="exact"/>
        <w:ind w:firstLine="1200" w:firstLineChars="500"/>
        <w:rPr>
          <w:rFonts w:ascii="Times New Roman" w:hAnsi="Times New Roman"/>
          <w:color w:val="FF0000"/>
          <w:sz w:val="24"/>
          <w:szCs w:val="24"/>
          <w:u w:val="single"/>
        </w:rPr>
      </w:pPr>
      <w:r>
        <w:rPr>
          <w:rFonts w:hint="eastAsia" w:ascii="Times New Roman" w:hAnsi="Times New Roman"/>
          <w:color w:val="FF0000"/>
          <w:sz w:val="24"/>
          <w:szCs w:val="24"/>
        </w:rPr>
        <w:t>被授权人电子邮箱：</w:t>
      </w:r>
      <w:r>
        <w:rPr>
          <w:rFonts w:hint="eastAsia" w:ascii="Times New Roman" w:hAnsi="Times New Roman"/>
          <w:color w:val="FF0000"/>
          <w:sz w:val="24"/>
          <w:szCs w:val="24"/>
          <w:u w:val="single"/>
        </w:rPr>
        <w:t xml:space="preserve">                </w:t>
      </w:r>
    </w:p>
    <w:p w14:paraId="4DF0F33F">
      <w:pPr>
        <w:tabs>
          <w:tab w:val="left" w:pos="360"/>
        </w:tabs>
        <w:spacing w:line="400" w:lineRule="exact"/>
        <w:ind w:firstLine="1200" w:firstLineChars="500"/>
        <w:rPr>
          <w:rFonts w:hint="eastAsia" w:ascii="Times New Roman" w:hAnsi="Times New Roman"/>
          <w:color w:val="000000"/>
          <w:sz w:val="24"/>
          <w:szCs w:val="24"/>
        </w:rPr>
      </w:pPr>
      <w:r>
        <w:rPr>
          <w:rFonts w:hint="eastAsia" w:ascii="Times New Roman" w:hAnsi="Times New Roman"/>
          <w:color w:val="000000"/>
          <w:sz w:val="24"/>
          <w:szCs w:val="24"/>
        </w:rPr>
        <w:t>授权单位名称：</w:t>
      </w:r>
      <w:r>
        <w:rPr>
          <w:rFonts w:hint="eastAsia" w:ascii="Times New Roman" w:hAnsi="Times New Roman"/>
          <w:color w:val="000000"/>
          <w:sz w:val="24"/>
          <w:szCs w:val="24"/>
          <w:u w:val="single"/>
        </w:rPr>
        <w:t>（加盖CA电子公章）</w:t>
      </w:r>
    </w:p>
    <w:p w14:paraId="55D1EEEB">
      <w:pPr>
        <w:tabs>
          <w:tab w:val="left" w:pos="360"/>
        </w:tabs>
        <w:spacing w:line="400" w:lineRule="exact"/>
        <w:ind w:firstLine="480" w:firstLineChars="200"/>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p>
    <w:p w14:paraId="606B82D7">
      <w:pPr>
        <w:tabs>
          <w:tab w:val="left" w:pos="360"/>
        </w:tabs>
        <w:spacing w:line="400" w:lineRule="exact"/>
        <w:ind w:firstLine="480" w:firstLineChars="200"/>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p>
    <w:p w14:paraId="1C8C888A">
      <w:pPr>
        <w:spacing w:line="400" w:lineRule="exact"/>
        <w:ind w:firstLine="360" w:firstLineChars="150"/>
        <w:rPr>
          <w:rFonts w:ascii="Times New Roman" w:hAnsi="Times New Roman"/>
          <w:color w:val="000000"/>
          <w:sz w:val="24"/>
          <w:szCs w:val="24"/>
          <w:highlight w:val="yellow"/>
        </w:rPr>
      </w:pPr>
    </w:p>
    <w:p w14:paraId="5C30FDDD">
      <w:pPr>
        <w:keepNext/>
        <w:keepLines/>
        <w:spacing w:before="260" w:after="260" w:line="416" w:lineRule="auto"/>
        <w:outlineLvl w:val="1"/>
        <w:rPr>
          <w:rFonts w:ascii="黑体" w:hAnsi="黑体" w:eastAsia="黑体"/>
          <w:b/>
          <w:i/>
          <w:color w:val="000000"/>
          <w:sz w:val="32"/>
          <w:szCs w:val="32"/>
          <w:u w:val="single"/>
        </w:rPr>
      </w:pPr>
      <w:r>
        <w:rPr>
          <w:rFonts w:ascii="宋体" w:hAnsi="宋体" w:eastAsia="幼圆" w:cs="Arial"/>
          <w:b/>
          <w:color w:val="000000"/>
          <w:sz w:val="24"/>
          <w:szCs w:val="44"/>
        </w:rPr>
        <w:br w:type="page"/>
      </w:r>
      <w:r>
        <w:rPr>
          <w:rFonts w:hint="eastAsia" w:ascii="宋体" w:hAnsi="宋体"/>
          <w:b/>
          <w:color w:val="000000"/>
          <w:sz w:val="24"/>
          <w:szCs w:val="21"/>
        </w:rPr>
        <w:t>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投标函</w:t>
      </w:r>
    </w:p>
    <w:p w14:paraId="2254F478">
      <w:pPr>
        <w:adjustRightInd w:val="0"/>
        <w:spacing w:line="420" w:lineRule="exact"/>
        <w:jc w:val="left"/>
        <w:textAlignment w:val="baseline"/>
        <w:rPr>
          <w:rFonts w:hint="default" w:ascii="宋体" w:hAnsi="宋体" w:eastAsia="宋体"/>
          <w:color w:val="000000"/>
          <w:sz w:val="24"/>
          <w:szCs w:val="21"/>
          <w:lang w:val="en-US" w:eastAsia="zh-CN"/>
        </w:rPr>
      </w:pPr>
      <w:r>
        <w:rPr>
          <w:rFonts w:hint="eastAsia" w:ascii="宋体" w:hAnsi="宋体"/>
          <w:color w:val="000000"/>
          <w:sz w:val="24"/>
          <w:szCs w:val="21"/>
        </w:rPr>
        <w:t>致：</w:t>
      </w:r>
      <w:r>
        <w:rPr>
          <w:rFonts w:hint="eastAsia" w:ascii="宋体" w:hAnsi="宋体"/>
          <w:color w:val="000000"/>
          <w:sz w:val="24"/>
          <w:szCs w:val="21"/>
          <w:lang w:val="en-US" w:eastAsia="zh-CN"/>
        </w:rPr>
        <w:t>扬州市公共资源交易中心高邮分中心：</w:t>
      </w:r>
    </w:p>
    <w:p w14:paraId="796F5009">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根据贵方的</w:t>
      </w:r>
      <w:r>
        <w:rPr>
          <w:rFonts w:ascii="宋体" w:hAnsi="宋体"/>
          <w:color w:val="000000"/>
          <w:sz w:val="24"/>
          <w:szCs w:val="21"/>
          <w:u w:val="single"/>
        </w:rPr>
        <w:t>****</w:t>
      </w:r>
      <w:r>
        <w:rPr>
          <w:rFonts w:hint="eastAsia" w:ascii="宋体" w:hAnsi="宋体"/>
          <w:color w:val="000000"/>
          <w:sz w:val="24"/>
          <w:szCs w:val="21"/>
        </w:rPr>
        <w:t>号招标文件，正式授权下述签字人_____(姓名)代表我方_______（投标人的名称），全权处理本次项目投标的有关事宜。</w:t>
      </w:r>
    </w:p>
    <w:p w14:paraId="4E123F4A">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1EBA2214">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1.按招标文件规定的各项要求，向买方提供所需货物（包含与货物相关的服务）。</w:t>
      </w:r>
    </w:p>
    <w:p w14:paraId="2A0F3A86">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7D9C1B6E">
      <w:pPr>
        <w:adjustRightInd w:val="0"/>
        <w:spacing w:line="420" w:lineRule="exact"/>
        <w:ind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54377CBD">
      <w:pPr>
        <w:adjustRightInd w:val="0"/>
        <w:spacing w:line="420" w:lineRule="exact"/>
        <w:ind w:firstLine="480"/>
        <w:jc w:val="left"/>
        <w:textAlignment w:val="baseline"/>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39428084">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498F57F3">
      <w:pPr>
        <w:adjustRightInd w:val="0"/>
        <w:spacing w:line="420" w:lineRule="exact"/>
        <w:ind w:firstLine="480"/>
        <w:jc w:val="left"/>
        <w:textAlignment w:val="baseline"/>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4CF9A20E">
      <w:pPr>
        <w:adjustRightInd w:val="0"/>
        <w:spacing w:line="420" w:lineRule="exact"/>
        <w:ind w:left="425"/>
        <w:jc w:val="left"/>
        <w:textAlignment w:val="baseline"/>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703501F9">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地        址：</w:t>
      </w:r>
    </w:p>
    <w:p w14:paraId="0DA5C6D3">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邮        编：</w:t>
      </w:r>
    </w:p>
    <w:p w14:paraId="3EBB6DE1">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电        话：</w:t>
      </w:r>
    </w:p>
    <w:p w14:paraId="622ACEFA">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传        真：</w:t>
      </w:r>
    </w:p>
    <w:p w14:paraId="0B9D9657">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投标人开户行：</w:t>
      </w:r>
    </w:p>
    <w:p w14:paraId="28F072E2">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 xml:space="preserve">账        号： </w:t>
      </w:r>
    </w:p>
    <w:p w14:paraId="6135BB03">
      <w:pPr>
        <w:adjustRightInd w:val="0"/>
        <w:spacing w:line="420" w:lineRule="exact"/>
        <w:ind w:left="420" w:leftChars="200" w:firstLine="480" w:firstLineChars="200"/>
        <w:jc w:val="left"/>
        <w:textAlignment w:val="baseline"/>
        <w:rPr>
          <w:rFonts w:hint="eastAsia" w:ascii="宋体" w:hAnsi="宋体"/>
          <w:color w:val="000000"/>
          <w:sz w:val="24"/>
          <w:szCs w:val="21"/>
        </w:rPr>
      </w:pPr>
      <w:r>
        <w:rPr>
          <w:rFonts w:hint="eastAsia" w:ascii="宋体" w:hAnsi="宋体"/>
          <w:color w:val="000000"/>
          <w:sz w:val="24"/>
          <w:szCs w:val="21"/>
        </w:rPr>
        <w:t>日        期：______年____月____日</w:t>
      </w:r>
    </w:p>
    <w:p w14:paraId="2FAE494E">
      <w:pPr>
        <w:rPr>
          <w:rFonts w:ascii="宋体" w:hAnsi="宋体"/>
          <w:b/>
          <w:color w:val="000000"/>
          <w:sz w:val="24"/>
          <w:szCs w:val="21"/>
        </w:rPr>
      </w:pPr>
    </w:p>
    <w:p w14:paraId="16C6E016">
      <w:pPr>
        <w:pStyle w:val="30"/>
        <w:rPr>
          <w:rFonts w:ascii="宋体" w:hAnsi="宋体"/>
          <w:b/>
          <w:color w:val="000000"/>
          <w:sz w:val="24"/>
          <w:szCs w:val="21"/>
        </w:rPr>
      </w:pPr>
    </w:p>
    <w:p w14:paraId="1D2AB11A">
      <w:pPr>
        <w:pStyle w:val="30"/>
        <w:rPr>
          <w:rFonts w:ascii="宋体" w:hAnsi="宋体"/>
          <w:b/>
          <w:color w:val="000000"/>
          <w:sz w:val="24"/>
          <w:szCs w:val="21"/>
        </w:rPr>
      </w:pPr>
    </w:p>
    <w:p w14:paraId="512316AC">
      <w:pPr>
        <w:pStyle w:val="30"/>
        <w:rPr>
          <w:rFonts w:ascii="宋体" w:hAnsi="宋体"/>
          <w:b/>
          <w:color w:val="000000"/>
          <w:sz w:val="24"/>
          <w:szCs w:val="21"/>
        </w:rPr>
      </w:pPr>
    </w:p>
    <w:p w14:paraId="16B3A8B6">
      <w:pPr>
        <w:pStyle w:val="30"/>
        <w:rPr>
          <w:rFonts w:ascii="宋体" w:hAnsi="宋体"/>
          <w:b/>
          <w:color w:val="000000"/>
          <w:sz w:val="24"/>
          <w:szCs w:val="21"/>
        </w:rPr>
      </w:pPr>
    </w:p>
    <w:p w14:paraId="480D6DB9">
      <w:pPr>
        <w:pStyle w:val="30"/>
        <w:rPr>
          <w:rFonts w:ascii="宋体" w:hAnsi="宋体"/>
          <w:b/>
          <w:color w:val="000000"/>
          <w:sz w:val="24"/>
          <w:szCs w:val="21"/>
        </w:rPr>
      </w:pPr>
    </w:p>
    <w:p w14:paraId="60F41C3B">
      <w:pPr>
        <w:pStyle w:val="30"/>
        <w:rPr>
          <w:rFonts w:hint="eastAsia" w:ascii="宋体" w:hAnsi="宋体" w:eastAsia="仿宋_GB2312"/>
          <w:b/>
          <w:color w:val="000000"/>
          <w:sz w:val="24"/>
          <w:szCs w:val="21"/>
          <w:lang w:eastAsia="zh-CN"/>
        </w:rPr>
      </w:pPr>
    </w:p>
    <w:p w14:paraId="475BFBE5">
      <w:pPr>
        <w:pStyle w:val="30"/>
        <w:rPr>
          <w:rFonts w:hint="eastAsia" w:ascii="宋体" w:hAnsi="宋体" w:eastAsia="仿宋_GB2312"/>
          <w:b/>
          <w:color w:val="000000"/>
          <w:sz w:val="24"/>
          <w:szCs w:val="21"/>
          <w:lang w:eastAsia="zh-CN"/>
        </w:rPr>
      </w:pPr>
    </w:p>
    <w:p w14:paraId="3AD4837D">
      <w:pPr>
        <w:pStyle w:val="30"/>
        <w:ind w:left="0" w:leftChars="0" w:firstLine="0" w:firstLineChars="0"/>
        <w:rPr>
          <w:rFonts w:hint="eastAsia" w:ascii="宋体" w:hAnsi="宋体" w:eastAsia="宋体" w:cs="宋体"/>
          <w:b/>
          <w:color w:val="0B5FD1"/>
          <w:sz w:val="24"/>
          <w:szCs w:val="24"/>
        </w:rPr>
      </w:pPr>
      <w:r>
        <w:rPr>
          <w:rFonts w:hint="eastAsia" w:ascii="宋体" w:hAnsi="宋体" w:eastAsia="宋体" w:cs="宋体"/>
          <w:b/>
          <w:color w:val="000000"/>
          <w:sz w:val="24"/>
          <w:szCs w:val="21"/>
        </w:rPr>
        <w:t>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主要标的信息（中标后将公示）</w:t>
      </w:r>
    </w:p>
    <w:p w14:paraId="236AB4CC">
      <w:pPr>
        <w:spacing w:after="312" w:line="360" w:lineRule="auto"/>
        <w:rPr>
          <w:rFonts w:hint="eastAsia" w:ascii="宋体" w:hAnsi="宋体" w:eastAsia="宋体" w:cs="宋体"/>
          <w:b/>
          <w:sz w:val="24"/>
          <w:szCs w:val="24"/>
        </w:rPr>
      </w:pPr>
      <w:r>
        <w:rPr>
          <w:rFonts w:hint="eastAsia" w:ascii="宋体" w:hAnsi="宋体" w:eastAsia="宋体" w:cs="宋体"/>
          <w:sz w:val="24"/>
          <w:szCs w:val="24"/>
        </w:rPr>
        <w:t>投标人全称：</w:t>
      </w:r>
    </w:p>
    <w:tbl>
      <w:tblPr>
        <w:tblStyle w:val="3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6E760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val="0"/>
            <w:vAlign w:val="top"/>
          </w:tcPr>
          <w:p w14:paraId="5F62CDDC">
            <w:pPr>
              <w:jc w:val="center"/>
              <w:rPr>
                <w:rFonts w:ascii="宋体" w:hAnsi="宋体" w:cs="宋体"/>
                <w:sz w:val="24"/>
                <w:szCs w:val="24"/>
              </w:rPr>
            </w:pPr>
            <w:r>
              <w:rPr>
                <w:rFonts w:hint="eastAsia" w:ascii="宋体" w:hAnsi="宋体" w:cs="宋体"/>
                <w:sz w:val="24"/>
                <w:szCs w:val="24"/>
              </w:rPr>
              <w:t>货物类</w:t>
            </w:r>
          </w:p>
        </w:tc>
        <w:tc>
          <w:tcPr>
            <w:tcW w:w="3780" w:type="dxa"/>
            <w:noWrap w:val="0"/>
            <w:vAlign w:val="top"/>
          </w:tcPr>
          <w:p w14:paraId="4D2BFB24">
            <w:pPr>
              <w:jc w:val="center"/>
              <w:rPr>
                <w:rFonts w:ascii="宋体" w:hAnsi="宋体" w:cs="宋体"/>
                <w:sz w:val="24"/>
                <w:szCs w:val="24"/>
              </w:rPr>
            </w:pPr>
            <w:r>
              <w:rPr>
                <w:rFonts w:hint="eastAsia" w:ascii="宋体" w:hAnsi="宋体" w:cs="宋体"/>
                <w:sz w:val="24"/>
                <w:szCs w:val="24"/>
              </w:rPr>
              <w:t>服务类</w:t>
            </w:r>
          </w:p>
        </w:tc>
      </w:tr>
      <w:tr w14:paraId="68F0E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vAlign w:val="top"/>
          </w:tcPr>
          <w:p w14:paraId="1665ED05">
            <w:pPr>
              <w:spacing w:line="360" w:lineRule="auto"/>
              <w:rPr>
                <w:rFonts w:ascii="宋体" w:hAnsi="宋体" w:cs="宋体"/>
                <w:sz w:val="24"/>
                <w:szCs w:val="24"/>
              </w:rPr>
            </w:pPr>
            <w:r>
              <w:rPr>
                <w:rFonts w:hint="eastAsia" w:ascii="宋体" w:hAnsi="宋体" w:cs="宋体"/>
                <w:sz w:val="24"/>
                <w:szCs w:val="24"/>
              </w:rPr>
              <w:t>名称：</w:t>
            </w:r>
          </w:p>
          <w:p w14:paraId="1B9075E1">
            <w:pPr>
              <w:spacing w:line="360" w:lineRule="auto"/>
              <w:rPr>
                <w:rFonts w:ascii="宋体" w:hAnsi="宋体" w:cs="宋体"/>
                <w:sz w:val="24"/>
                <w:szCs w:val="24"/>
              </w:rPr>
            </w:pPr>
            <w:r>
              <w:rPr>
                <w:rFonts w:hint="eastAsia" w:ascii="宋体" w:hAnsi="宋体" w:cs="宋体"/>
                <w:sz w:val="24"/>
                <w:szCs w:val="24"/>
              </w:rPr>
              <w:t>品牌（如有）：</w:t>
            </w:r>
          </w:p>
          <w:p w14:paraId="5D36AE44">
            <w:pPr>
              <w:spacing w:line="360" w:lineRule="auto"/>
              <w:rPr>
                <w:rFonts w:ascii="宋体" w:hAnsi="宋体" w:cs="宋体"/>
                <w:sz w:val="24"/>
                <w:szCs w:val="24"/>
              </w:rPr>
            </w:pPr>
            <w:r>
              <w:rPr>
                <w:rFonts w:hint="eastAsia" w:ascii="宋体" w:hAnsi="宋体" w:cs="宋体"/>
                <w:sz w:val="24"/>
                <w:szCs w:val="24"/>
              </w:rPr>
              <w:t>规格型号：</w:t>
            </w:r>
          </w:p>
          <w:p w14:paraId="1A5A8EC4">
            <w:pPr>
              <w:spacing w:line="360" w:lineRule="auto"/>
              <w:rPr>
                <w:rFonts w:ascii="宋体" w:hAnsi="宋体" w:cs="宋体"/>
                <w:sz w:val="24"/>
                <w:szCs w:val="24"/>
              </w:rPr>
            </w:pPr>
            <w:r>
              <w:rPr>
                <w:rFonts w:hint="eastAsia" w:ascii="宋体" w:hAnsi="宋体" w:cs="宋体"/>
                <w:sz w:val="24"/>
                <w:szCs w:val="24"/>
              </w:rPr>
              <w:t>数量：</w:t>
            </w:r>
          </w:p>
          <w:p w14:paraId="31312A1C">
            <w:pPr>
              <w:spacing w:line="360" w:lineRule="auto"/>
              <w:rPr>
                <w:rFonts w:ascii="宋体" w:hAnsi="宋体" w:cs="宋体"/>
                <w:sz w:val="24"/>
                <w:szCs w:val="24"/>
              </w:rPr>
            </w:pPr>
            <w:r>
              <w:rPr>
                <w:rFonts w:hint="eastAsia" w:ascii="宋体" w:hAnsi="宋体" w:cs="宋体"/>
                <w:sz w:val="24"/>
                <w:szCs w:val="24"/>
              </w:rPr>
              <w:t>单价：</w:t>
            </w:r>
          </w:p>
        </w:tc>
        <w:tc>
          <w:tcPr>
            <w:tcW w:w="3780" w:type="dxa"/>
            <w:noWrap w:val="0"/>
            <w:vAlign w:val="top"/>
          </w:tcPr>
          <w:p w14:paraId="3A291D68">
            <w:pPr>
              <w:spacing w:line="360" w:lineRule="auto"/>
              <w:rPr>
                <w:rFonts w:ascii="宋体" w:hAnsi="宋体" w:cs="宋体"/>
                <w:sz w:val="24"/>
                <w:szCs w:val="24"/>
              </w:rPr>
            </w:pPr>
            <w:r>
              <w:rPr>
                <w:rFonts w:hint="eastAsia" w:ascii="宋体" w:hAnsi="宋体" w:cs="宋体"/>
                <w:sz w:val="24"/>
                <w:szCs w:val="24"/>
              </w:rPr>
              <w:t>名称：</w:t>
            </w:r>
          </w:p>
          <w:p w14:paraId="6D6366A9">
            <w:pPr>
              <w:spacing w:line="360" w:lineRule="auto"/>
              <w:rPr>
                <w:rFonts w:ascii="宋体" w:hAnsi="宋体" w:cs="宋体"/>
                <w:sz w:val="24"/>
                <w:szCs w:val="24"/>
              </w:rPr>
            </w:pPr>
            <w:r>
              <w:rPr>
                <w:rFonts w:hint="eastAsia" w:ascii="宋体" w:hAnsi="宋体" w:cs="宋体"/>
                <w:sz w:val="24"/>
                <w:szCs w:val="24"/>
              </w:rPr>
              <w:t>服务范围：</w:t>
            </w:r>
          </w:p>
          <w:p w14:paraId="30F6BF3D">
            <w:pPr>
              <w:spacing w:line="360" w:lineRule="auto"/>
              <w:rPr>
                <w:rFonts w:ascii="宋体" w:hAnsi="宋体" w:cs="宋体"/>
                <w:sz w:val="24"/>
                <w:szCs w:val="24"/>
                <w:u w:val="single"/>
              </w:rPr>
            </w:pPr>
            <w:r>
              <w:rPr>
                <w:rFonts w:hint="eastAsia" w:ascii="宋体" w:hAnsi="宋体" w:cs="宋体"/>
                <w:sz w:val="24"/>
                <w:szCs w:val="24"/>
              </w:rPr>
              <w:t>服务要求：</w:t>
            </w:r>
          </w:p>
          <w:p w14:paraId="6C09AB15">
            <w:pPr>
              <w:spacing w:line="360" w:lineRule="auto"/>
              <w:rPr>
                <w:rFonts w:ascii="宋体" w:hAnsi="宋体" w:cs="宋体"/>
                <w:sz w:val="24"/>
                <w:szCs w:val="24"/>
                <w:u w:val="single"/>
              </w:rPr>
            </w:pPr>
            <w:r>
              <w:rPr>
                <w:rFonts w:hint="eastAsia" w:ascii="宋体" w:hAnsi="宋体" w:cs="宋体"/>
                <w:sz w:val="24"/>
                <w:szCs w:val="24"/>
              </w:rPr>
              <w:t>服务时间：</w:t>
            </w:r>
          </w:p>
          <w:p w14:paraId="6259D72B">
            <w:pPr>
              <w:spacing w:line="360" w:lineRule="auto"/>
              <w:rPr>
                <w:rFonts w:ascii="宋体" w:hAnsi="宋体" w:cs="宋体"/>
                <w:sz w:val="24"/>
                <w:szCs w:val="24"/>
              </w:rPr>
            </w:pPr>
            <w:r>
              <w:rPr>
                <w:rFonts w:hint="eastAsia" w:ascii="宋体" w:hAnsi="宋体" w:cs="宋体"/>
                <w:sz w:val="24"/>
                <w:szCs w:val="24"/>
              </w:rPr>
              <w:t>服务标准：</w:t>
            </w:r>
          </w:p>
        </w:tc>
      </w:tr>
    </w:tbl>
    <w:p w14:paraId="001A42B4">
      <w:pPr>
        <w:pStyle w:val="30"/>
        <w:rPr>
          <w:rFonts w:ascii="宋体" w:hAnsi="宋体"/>
          <w:b/>
          <w:color w:val="000000"/>
          <w:sz w:val="24"/>
          <w:szCs w:val="21"/>
        </w:rPr>
      </w:pPr>
    </w:p>
    <w:p w14:paraId="0770AEAB">
      <w:pPr>
        <w:pStyle w:val="30"/>
        <w:rPr>
          <w:rFonts w:hint="eastAsia" w:ascii="宋体" w:hAnsi="宋体"/>
          <w:b/>
          <w:color w:val="000000"/>
          <w:sz w:val="24"/>
          <w:szCs w:val="21"/>
        </w:rPr>
      </w:pPr>
    </w:p>
    <w:p w14:paraId="4EC7A550">
      <w:pPr>
        <w:pStyle w:val="30"/>
        <w:rPr>
          <w:rFonts w:hint="eastAsia" w:ascii="宋体" w:hAnsi="宋体"/>
          <w:b/>
          <w:color w:val="000000"/>
          <w:sz w:val="24"/>
          <w:szCs w:val="21"/>
        </w:rPr>
      </w:pPr>
    </w:p>
    <w:p w14:paraId="5495650A">
      <w:pPr>
        <w:pStyle w:val="30"/>
        <w:rPr>
          <w:rFonts w:hint="eastAsia" w:ascii="宋体" w:hAnsi="宋体"/>
          <w:b/>
          <w:color w:val="000000"/>
          <w:sz w:val="24"/>
          <w:szCs w:val="21"/>
        </w:rPr>
      </w:pPr>
    </w:p>
    <w:p w14:paraId="3C811E3A">
      <w:pPr>
        <w:pStyle w:val="30"/>
        <w:rPr>
          <w:rFonts w:hint="eastAsia" w:ascii="宋体" w:hAnsi="宋体"/>
          <w:b/>
          <w:color w:val="000000"/>
          <w:sz w:val="24"/>
          <w:szCs w:val="21"/>
        </w:rPr>
      </w:pPr>
    </w:p>
    <w:p w14:paraId="7D42C572">
      <w:pPr>
        <w:pStyle w:val="30"/>
        <w:rPr>
          <w:rFonts w:hint="eastAsia" w:ascii="宋体" w:hAnsi="宋体"/>
          <w:b/>
          <w:color w:val="000000"/>
          <w:sz w:val="24"/>
          <w:szCs w:val="21"/>
        </w:rPr>
      </w:pPr>
    </w:p>
    <w:p w14:paraId="62056483">
      <w:pPr>
        <w:pStyle w:val="30"/>
        <w:rPr>
          <w:rFonts w:hint="eastAsia" w:ascii="宋体" w:hAnsi="宋体"/>
          <w:b/>
          <w:color w:val="000000"/>
          <w:sz w:val="24"/>
          <w:szCs w:val="21"/>
        </w:rPr>
      </w:pPr>
    </w:p>
    <w:p w14:paraId="32EFBFE2">
      <w:pPr>
        <w:pStyle w:val="30"/>
        <w:rPr>
          <w:rFonts w:hint="eastAsia" w:ascii="宋体" w:hAnsi="宋体"/>
          <w:b/>
          <w:color w:val="000000"/>
          <w:sz w:val="24"/>
          <w:szCs w:val="21"/>
        </w:rPr>
      </w:pPr>
    </w:p>
    <w:p w14:paraId="220E7A23">
      <w:pPr>
        <w:pStyle w:val="30"/>
        <w:rPr>
          <w:rFonts w:hint="eastAsia" w:ascii="宋体" w:hAnsi="宋体"/>
          <w:b/>
          <w:color w:val="000000"/>
          <w:sz w:val="24"/>
          <w:szCs w:val="21"/>
        </w:rPr>
      </w:pPr>
    </w:p>
    <w:p w14:paraId="2C46A559">
      <w:pPr>
        <w:pStyle w:val="30"/>
        <w:rPr>
          <w:rFonts w:hint="eastAsia" w:ascii="宋体" w:hAnsi="宋体"/>
          <w:b/>
          <w:color w:val="000000"/>
          <w:sz w:val="24"/>
          <w:szCs w:val="21"/>
        </w:rPr>
      </w:pPr>
    </w:p>
    <w:p w14:paraId="09094456">
      <w:pPr>
        <w:pStyle w:val="30"/>
        <w:rPr>
          <w:rFonts w:hint="eastAsia" w:ascii="宋体" w:hAnsi="宋体"/>
          <w:b/>
          <w:color w:val="000000"/>
          <w:sz w:val="24"/>
          <w:szCs w:val="21"/>
        </w:rPr>
      </w:pPr>
    </w:p>
    <w:p w14:paraId="6CCF0E7C">
      <w:pPr>
        <w:pStyle w:val="30"/>
        <w:rPr>
          <w:rFonts w:hint="eastAsia" w:ascii="宋体" w:hAnsi="宋体"/>
          <w:b/>
          <w:color w:val="000000"/>
          <w:sz w:val="24"/>
          <w:szCs w:val="21"/>
        </w:rPr>
      </w:pPr>
    </w:p>
    <w:p w14:paraId="6202B640">
      <w:pPr>
        <w:pStyle w:val="30"/>
        <w:rPr>
          <w:rFonts w:hint="eastAsia" w:ascii="宋体" w:hAnsi="宋体"/>
          <w:b/>
          <w:color w:val="000000"/>
          <w:sz w:val="24"/>
          <w:szCs w:val="21"/>
        </w:rPr>
      </w:pPr>
    </w:p>
    <w:p w14:paraId="3204F657">
      <w:pPr>
        <w:pStyle w:val="30"/>
        <w:rPr>
          <w:rFonts w:hint="eastAsia" w:ascii="宋体" w:hAnsi="宋体"/>
          <w:b/>
          <w:color w:val="000000"/>
          <w:sz w:val="24"/>
          <w:szCs w:val="21"/>
        </w:rPr>
      </w:pPr>
    </w:p>
    <w:p w14:paraId="08EAAC30">
      <w:pPr>
        <w:pStyle w:val="30"/>
        <w:rPr>
          <w:rFonts w:hint="eastAsia" w:ascii="宋体" w:hAnsi="宋体"/>
          <w:b/>
          <w:color w:val="000000"/>
          <w:sz w:val="24"/>
          <w:szCs w:val="21"/>
        </w:rPr>
      </w:pPr>
    </w:p>
    <w:p w14:paraId="315615F0">
      <w:pPr>
        <w:pStyle w:val="30"/>
        <w:rPr>
          <w:rFonts w:hint="eastAsia" w:ascii="宋体" w:hAnsi="宋体"/>
          <w:b/>
          <w:color w:val="000000"/>
          <w:sz w:val="24"/>
          <w:szCs w:val="21"/>
        </w:rPr>
      </w:pPr>
    </w:p>
    <w:p w14:paraId="2D65D411">
      <w:pPr>
        <w:pStyle w:val="30"/>
        <w:rPr>
          <w:rFonts w:hint="eastAsia" w:ascii="宋体" w:hAnsi="宋体"/>
          <w:b/>
          <w:color w:val="000000"/>
          <w:sz w:val="24"/>
          <w:szCs w:val="21"/>
        </w:rPr>
      </w:pPr>
    </w:p>
    <w:p w14:paraId="54574F5E">
      <w:pPr>
        <w:pStyle w:val="30"/>
        <w:rPr>
          <w:rFonts w:hint="eastAsia" w:ascii="宋体" w:hAnsi="宋体"/>
          <w:b/>
          <w:color w:val="000000"/>
          <w:sz w:val="24"/>
          <w:szCs w:val="21"/>
        </w:rPr>
      </w:pPr>
    </w:p>
    <w:p w14:paraId="2BF56D6C">
      <w:pPr>
        <w:pStyle w:val="30"/>
        <w:ind w:left="0" w:leftChars="0" w:firstLine="0" w:firstLineChars="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附件</w:t>
      </w:r>
      <w:r>
        <w:rPr>
          <w:rFonts w:hint="eastAsia" w:ascii="宋体" w:hAnsi="宋体" w:eastAsia="宋体" w:cs="宋体"/>
          <w:b/>
          <w:color w:val="000000"/>
          <w:sz w:val="24"/>
          <w:szCs w:val="21"/>
          <w:lang w:val="en-US" w:eastAsia="zh-CN"/>
        </w:rPr>
        <w:t>8</w:t>
      </w:r>
    </w:p>
    <w:p w14:paraId="584F7B74">
      <w:pPr>
        <w:ind w:firstLine="1205" w:firstLineChars="500"/>
        <w:rPr>
          <w:rFonts w:hint="eastAsia" w:ascii="宋体" w:hAnsi="宋体"/>
          <w:b/>
          <w:color w:val="000000"/>
          <w:sz w:val="24"/>
          <w:szCs w:val="21"/>
        </w:rPr>
      </w:pPr>
      <w:r>
        <w:rPr>
          <w:rFonts w:hint="eastAsia" w:ascii="宋体" w:hAnsi="宋体"/>
          <w:b/>
          <w:color w:val="000000"/>
          <w:sz w:val="24"/>
          <w:szCs w:val="21"/>
        </w:rPr>
        <w:t>具备履行合同所必需的设备和专业技术能力的书面声明</w:t>
      </w:r>
    </w:p>
    <w:p w14:paraId="6E356030">
      <w:pPr>
        <w:ind w:firstLine="1205" w:firstLineChars="500"/>
        <w:rPr>
          <w:rFonts w:hint="eastAsia" w:ascii="宋体" w:hAnsi="宋体"/>
          <w:b/>
          <w:color w:val="000000"/>
          <w:sz w:val="24"/>
          <w:szCs w:val="21"/>
        </w:rPr>
      </w:pPr>
    </w:p>
    <w:p w14:paraId="20A51164">
      <w:pPr>
        <w:spacing w:line="460" w:lineRule="exact"/>
        <w:ind w:firstLine="492"/>
        <w:rPr>
          <w:rFonts w:hint="eastAsia"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5D14D8C2">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0978B994">
      <w:pPr>
        <w:spacing w:line="460" w:lineRule="exact"/>
        <w:ind w:firstLine="492"/>
        <w:rPr>
          <w:rFonts w:hint="eastAsia" w:ascii="宋体" w:hAnsi="宋体"/>
          <w:bCs/>
          <w:color w:val="000000"/>
          <w:sz w:val="24"/>
          <w:szCs w:val="21"/>
        </w:rPr>
      </w:pPr>
      <w:r>
        <w:rPr>
          <w:rFonts w:hint="eastAsia" w:ascii="宋体" w:hAnsi="宋体"/>
          <w:bCs/>
          <w:color w:val="000000"/>
          <w:sz w:val="24"/>
          <w:szCs w:val="21"/>
        </w:rPr>
        <w:t>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w:t>
      </w:r>
    </w:p>
    <w:p w14:paraId="173F1AFF">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p>
    <w:p w14:paraId="6A58548C">
      <w:pPr>
        <w:spacing w:line="460" w:lineRule="exact"/>
        <w:rPr>
          <w:rFonts w:hint="eastAsia" w:ascii="宋体" w:hAnsi="宋体"/>
          <w:bCs/>
          <w:color w:val="000000"/>
          <w:sz w:val="24"/>
          <w:szCs w:val="21"/>
        </w:rPr>
      </w:pPr>
    </w:p>
    <w:p w14:paraId="6F22F0B4">
      <w:pPr>
        <w:spacing w:line="460" w:lineRule="exact"/>
        <w:rPr>
          <w:rFonts w:hint="eastAsia" w:ascii="宋体" w:hAnsi="宋体"/>
          <w:bCs/>
          <w:color w:val="000000"/>
          <w:sz w:val="24"/>
          <w:szCs w:val="21"/>
        </w:rPr>
      </w:pPr>
    </w:p>
    <w:p w14:paraId="4D65B6E6">
      <w:pPr>
        <w:pStyle w:val="30"/>
        <w:ind w:left="0" w:leftChars="0" w:firstLine="0" w:firstLineChars="0"/>
        <w:rPr>
          <w:rFonts w:hint="eastAsia" w:ascii="宋体" w:hAnsi="宋体" w:eastAsia="宋体" w:cs="宋体"/>
          <w:bCs/>
          <w:color w:val="000000"/>
          <w:sz w:val="24"/>
          <w:szCs w:val="21"/>
        </w:rPr>
      </w:pPr>
      <w:r>
        <w:rPr>
          <w:rFonts w:hint="eastAsia" w:ascii="宋体" w:hAnsi="宋体" w:eastAsia="宋体" w:cs="宋体"/>
          <w:b/>
          <w:color w:val="000000"/>
          <w:sz w:val="24"/>
          <w:szCs w:val="21"/>
        </w:rPr>
        <w:t>附件</w:t>
      </w:r>
      <w:r>
        <w:rPr>
          <w:rFonts w:hint="eastAsia" w:ascii="宋体" w:hAnsi="宋体" w:eastAsia="宋体" w:cs="宋体"/>
          <w:b/>
          <w:color w:val="000000"/>
          <w:sz w:val="24"/>
          <w:szCs w:val="21"/>
          <w:lang w:val="en-US" w:eastAsia="zh-CN"/>
        </w:rPr>
        <w:t>9</w:t>
      </w:r>
    </w:p>
    <w:p w14:paraId="7F34331A">
      <w:pPr>
        <w:spacing w:line="460" w:lineRule="exact"/>
        <w:rPr>
          <w:rFonts w:ascii="宋体" w:hAnsi="宋体"/>
          <w:b/>
          <w:color w:val="000000"/>
          <w:sz w:val="24"/>
          <w:szCs w:val="21"/>
        </w:rPr>
      </w:pPr>
      <w:r>
        <w:rPr>
          <w:rFonts w:hint="eastAsia" w:ascii="宋体" w:hAnsi="宋体"/>
          <w:bCs/>
          <w:color w:val="000000"/>
          <w:sz w:val="24"/>
          <w:szCs w:val="21"/>
        </w:rPr>
        <w:t xml:space="preserve">                         </w:t>
      </w:r>
    </w:p>
    <w:p w14:paraId="072F09F3">
      <w:pPr>
        <w:ind w:left="480"/>
        <w:rPr>
          <w:rFonts w:hint="eastAsia" w:ascii="宋体" w:hAnsi="宋体"/>
          <w:b/>
          <w:color w:val="000000"/>
          <w:sz w:val="24"/>
          <w:szCs w:val="21"/>
        </w:rPr>
      </w:pPr>
      <w:r>
        <w:rPr>
          <w:rFonts w:hint="eastAsia" w:ascii="宋体" w:hAnsi="宋体"/>
          <w:b/>
          <w:color w:val="000000"/>
          <w:sz w:val="24"/>
          <w:szCs w:val="21"/>
        </w:rPr>
        <w:t>参加政府采购活动前 3 年内在经营活动中没有重大违法记录的书面声明</w:t>
      </w:r>
    </w:p>
    <w:p w14:paraId="291321C6">
      <w:pPr>
        <w:spacing w:line="460" w:lineRule="exact"/>
        <w:jc w:val="center"/>
        <w:rPr>
          <w:rFonts w:ascii="宋体" w:hAnsi="宋体"/>
          <w:b/>
          <w:bCs/>
          <w:color w:val="000000"/>
          <w:sz w:val="24"/>
          <w:szCs w:val="21"/>
        </w:rPr>
      </w:pPr>
    </w:p>
    <w:p w14:paraId="721A7466">
      <w:pPr>
        <w:spacing w:line="460" w:lineRule="exact"/>
        <w:ind w:firstLine="480"/>
        <w:rPr>
          <w:rFonts w:hint="eastAsia" w:ascii="宋体" w:hAnsi="宋体"/>
          <w:bCs/>
          <w:color w:val="000000"/>
          <w:sz w:val="24"/>
          <w:szCs w:val="21"/>
        </w:rPr>
      </w:pPr>
      <w:r>
        <w:rPr>
          <w:rFonts w:hint="eastAsia" w:ascii="宋体" w:hAnsi="宋体"/>
          <w:bCs/>
          <w:color w:val="000000"/>
          <w:sz w:val="24"/>
          <w:szCs w:val="21"/>
        </w:rPr>
        <w:t>我单位郑重声明：参加本次政府采购活动前3年内，我单位在经营活动中没有因违法经营受到刑事处罚或者责令停产停业、吊销许可证或者执照、较大数额罚款等行政处罚。</w:t>
      </w:r>
    </w:p>
    <w:p w14:paraId="54E21AE9">
      <w:pPr>
        <w:spacing w:line="460" w:lineRule="exact"/>
        <w:rPr>
          <w:rFonts w:hint="eastAsia" w:ascii="宋体" w:hAnsi="宋体"/>
          <w:b/>
          <w:color w:val="000000"/>
          <w:sz w:val="24"/>
          <w:szCs w:val="21"/>
        </w:rPr>
      </w:pPr>
    </w:p>
    <w:p w14:paraId="4B80AFB2">
      <w:pPr>
        <w:spacing w:line="460" w:lineRule="exact"/>
        <w:ind w:firstLine="480"/>
        <w:rPr>
          <w:rFonts w:ascii="宋体" w:hAnsi="宋体"/>
          <w:b/>
          <w:color w:val="000000"/>
          <w:sz w:val="24"/>
          <w:szCs w:val="21"/>
        </w:rPr>
      </w:pPr>
    </w:p>
    <w:p w14:paraId="58F40F75">
      <w:pPr>
        <w:spacing w:line="460" w:lineRule="exact"/>
        <w:rPr>
          <w:rFonts w:ascii="宋体" w:hAnsi="宋体"/>
          <w:b/>
          <w:color w:val="000000"/>
          <w:sz w:val="24"/>
          <w:szCs w:val="21"/>
        </w:rPr>
      </w:pPr>
    </w:p>
    <w:p w14:paraId="46EF3BCC">
      <w:pPr>
        <w:spacing w:line="460" w:lineRule="exact"/>
        <w:ind w:firstLine="480"/>
        <w:rPr>
          <w:rFonts w:ascii="宋体" w:hAnsi="宋体"/>
          <w:b/>
          <w:color w:val="000000"/>
          <w:sz w:val="24"/>
          <w:szCs w:val="21"/>
        </w:rPr>
      </w:pPr>
    </w:p>
    <w:p w14:paraId="05AEB744">
      <w:pPr>
        <w:spacing w:line="500" w:lineRule="exact"/>
        <w:jc w:val="both"/>
        <w:rPr>
          <w:rFonts w:ascii="宋体" w:hAnsi="宋体" w:eastAsia="等线"/>
          <w:b/>
          <w:color w:val="auto"/>
          <w:sz w:val="24"/>
          <w:szCs w:val="24"/>
        </w:rPr>
      </w:pPr>
      <w:r>
        <w:rPr>
          <w:rFonts w:hint="eastAsia" w:ascii="宋体" w:hAnsi="宋体"/>
          <w:b/>
          <w:color w:val="000000"/>
          <w:sz w:val="24"/>
          <w:szCs w:val="21"/>
        </w:rPr>
        <w:t>附件</w:t>
      </w:r>
      <w:r>
        <w:rPr>
          <w:rFonts w:hint="eastAsia" w:ascii="宋体" w:hAnsi="宋体"/>
          <w:b/>
          <w:color w:val="000000"/>
          <w:sz w:val="24"/>
          <w:szCs w:val="21"/>
          <w:lang w:val="en-US" w:eastAsia="zh-CN"/>
        </w:rPr>
        <w:t>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供应商信用承诺函</w:t>
      </w:r>
    </w:p>
    <w:p w14:paraId="08848941">
      <w:pPr>
        <w:spacing w:line="500" w:lineRule="exact"/>
        <w:rPr>
          <w:rFonts w:ascii="方正仿宋_GBK" w:hAnsi="等线" w:eastAsia="等线"/>
          <w:color w:val="auto"/>
          <w:sz w:val="24"/>
          <w:szCs w:val="24"/>
        </w:rPr>
      </w:pPr>
    </w:p>
    <w:p w14:paraId="225586BF">
      <w:pPr>
        <w:spacing w:line="560" w:lineRule="exact"/>
        <w:rPr>
          <w:rFonts w:ascii="宋体" w:hAnsi="宋体" w:cs="宋体"/>
          <w:color w:val="auto"/>
          <w:sz w:val="24"/>
          <w:szCs w:val="24"/>
        </w:rPr>
      </w:pPr>
      <w:r>
        <w:rPr>
          <w:rFonts w:hint="eastAsia" w:ascii="宋体" w:hAnsi="宋体" w:cs="宋体"/>
          <w:color w:val="auto"/>
          <w:sz w:val="24"/>
          <w:szCs w:val="24"/>
        </w:rPr>
        <w:t>承诺主体名称：</w:t>
      </w:r>
    </w:p>
    <w:p w14:paraId="71238D95">
      <w:pPr>
        <w:spacing w:line="560" w:lineRule="exact"/>
        <w:rPr>
          <w:rFonts w:ascii="宋体" w:hAnsi="宋体" w:cs="宋体"/>
          <w:color w:val="auto"/>
          <w:sz w:val="24"/>
          <w:szCs w:val="24"/>
        </w:rPr>
      </w:pPr>
      <w:r>
        <w:rPr>
          <w:rFonts w:hint="eastAsia" w:ascii="宋体" w:hAnsi="宋体" w:cs="宋体"/>
          <w:color w:val="auto"/>
          <w:sz w:val="24"/>
          <w:szCs w:val="24"/>
        </w:rPr>
        <w:t>统一社会信用代码：</w:t>
      </w:r>
    </w:p>
    <w:p w14:paraId="04780789">
      <w:pPr>
        <w:spacing w:line="560" w:lineRule="exact"/>
        <w:rPr>
          <w:rFonts w:ascii="宋体" w:hAnsi="宋体" w:cs="宋体"/>
          <w:sz w:val="24"/>
          <w:szCs w:val="24"/>
        </w:rPr>
      </w:pPr>
    </w:p>
    <w:p w14:paraId="154635B4">
      <w:pPr>
        <w:spacing w:line="560" w:lineRule="exact"/>
        <w:ind w:firstLine="420"/>
        <w:rPr>
          <w:rFonts w:ascii="宋体" w:hAnsi="宋体" w:cs="宋体"/>
          <w:sz w:val="24"/>
          <w:szCs w:val="24"/>
        </w:rPr>
      </w:pPr>
      <w:r>
        <w:rPr>
          <w:rFonts w:hint="eastAsia" w:ascii="宋体" w:hAnsi="宋体" w:cs="宋体"/>
          <w:sz w:val="24"/>
          <w:szCs w:val="24"/>
        </w:rPr>
        <w:t>为维护公平竞争、规范有序的市场秩序，营造诚实守信的信用环境，共同推进社会信用体系建设完善，树立企业诚信守法形象，本企业对________________________项目政府采购活动郑重承诺如下:</w:t>
      </w:r>
    </w:p>
    <w:p w14:paraId="29D4A61A">
      <w:pPr>
        <w:spacing w:line="560" w:lineRule="exact"/>
        <w:ind w:firstLine="420"/>
        <w:rPr>
          <w:rFonts w:ascii="宋体" w:hAnsi="宋体" w:cs="宋体"/>
          <w:sz w:val="24"/>
          <w:szCs w:val="24"/>
        </w:rPr>
      </w:pPr>
      <w:r>
        <w:rPr>
          <w:rFonts w:hint="eastAsia" w:ascii="宋体" w:hAnsi="宋体" w:cs="宋体"/>
          <w:sz w:val="24"/>
          <w:szCs w:val="24"/>
        </w:rPr>
        <w:t>一、对提供给注册登记部门、行业管理部门、司法部门、行业组织以及在政府采购活动中提交的所有资料的合法性、真实性、准确性和有效性负责；</w:t>
      </w:r>
    </w:p>
    <w:p w14:paraId="36D4507F">
      <w:pPr>
        <w:spacing w:line="560" w:lineRule="exact"/>
        <w:ind w:firstLine="420"/>
        <w:rPr>
          <w:rFonts w:ascii="宋体" w:hAnsi="宋体" w:cs="宋体"/>
          <w:sz w:val="24"/>
          <w:szCs w:val="24"/>
        </w:rPr>
      </w:pPr>
      <w:r>
        <w:rPr>
          <w:rFonts w:hint="eastAsia" w:ascii="宋体" w:hAnsi="宋体" w:cs="宋体"/>
          <w:sz w:val="24"/>
          <w:szCs w:val="24"/>
        </w:rPr>
        <w:t>二、严格按照国家法律、法规和规章开展采购活动，全面履行应尽的责任和义务，全面做到履约守信，具备《中华人民共和国政府采购法》第二十二条第一款规定的条件;</w:t>
      </w:r>
    </w:p>
    <w:p w14:paraId="4AFC1B03">
      <w:pPr>
        <w:spacing w:line="560" w:lineRule="exact"/>
        <w:ind w:firstLine="420"/>
        <w:rPr>
          <w:rFonts w:ascii="宋体" w:hAnsi="宋体" w:cs="宋体"/>
          <w:sz w:val="24"/>
          <w:szCs w:val="24"/>
        </w:rPr>
      </w:pPr>
      <w:r>
        <w:rPr>
          <w:rFonts w:hint="eastAsia" w:ascii="宋体" w:hAnsi="宋体" w:cs="宋体"/>
          <w:sz w:val="24"/>
          <w:szCs w:val="24"/>
        </w:rPr>
        <w:t>三、严格依法开展生产经营活动，主动接受行业监管，自愿接受依法开展的日常检查；违法失信经营后将自愿接受约束和惩戒，并依法承担相应责任；</w:t>
      </w:r>
    </w:p>
    <w:p w14:paraId="25C10FDE">
      <w:pPr>
        <w:spacing w:line="560" w:lineRule="exact"/>
        <w:ind w:firstLine="420"/>
        <w:rPr>
          <w:rFonts w:ascii="宋体" w:hAnsi="宋体" w:cs="宋体"/>
          <w:sz w:val="24"/>
          <w:szCs w:val="24"/>
        </w:rPr>
      </w:pPr>
      <w:r>
        <w:rPr>
          <w:rFonts w:hint="eastAsia" w:ascii="宋体" w:hAnsi="宋体" w:cs="宋体"/>
          <w:sz w:val="24"/>
          <w:szCs w:val="24"/>
        </w:rPr>
        <w:t>四、自觉接受行政管理部门、行业组织、社会公众、新闻舆论的监督；</w:t>
      </w:r>
    </w:p>
    <w:p w14:paraId="29FA9732">
      <w:pPr>
        <w:spacing w:line="560" w:lineRule="exact"/>
        <w:ind w:firstLine="420"/>
        <w:rPr>
          <w:rFonts w:ascii="宋体" w:hAnsi="宋体" w:cs="宋体"/>
          <w:sz w:val="24"/>
          <w:szCs w:val="24"/>
        </w:rPr>
      </w:pPr>
      <w:r>
        <w:rPr>
          <w:rFonts w:hint="eastAsia" w:ascii="宋体" w:hAnsi="宋体" w:cs="宋体"/>
          <w:sz w:val="24"/>
          <w:szCs w:val="24"/>
        </w:rPr>
        <w:t>五、自觉做到自我约束、自我管理，不制假售假、商标侵权、虚假宣传、违约毁约、恶意逃债、偷税漏税、垄断和不正当竞争，维护经营者、消费者的合法权益；</w:t>
      </w:r>
    </w:p>
    <w:p w14:paraId="30A4AC16">
      <w:pPr>
        <w:spacing w:line="560" w:lineRule="exact"/>
        <w:ind w:firstLine="420"/>
        <w:rPr>
          <w:rFonts w:ascii="宋体" w:hAnsi="宋体" w:cs="宋体"/>
          <w:sz w:val="24"/>
          <w:szCs w:val="24"/>
        </w:rPr>
      </w:pPr>
      <w:r>
        <w:rPr>
          <w:rFonts w:hint="eastAsia" w:ascii="宋体" w:hAnsi="宋体" w:cs="宋体"/>
          <w:sz w:val="24"/>
          <w:szCs w:val="24"/>
        </w:rPr>
        <w:t>六、提出政府采购质疑和投诉坚持依法依规、诚实信用原则，在全国范围12个月内没有三次以上查无实据的政府采购投诉；</w:t>
      </w:r>
    </w:p>
    <w:p w14:paraId="474C80E1">
      <w:pPr>
        <w:spacing w:line="560" w:lineRule="exact"/>
        <w:ind w:firstLine="420"/>
        <w:rPr>
          <w:rFonts w:ascii="宋体" w:hAnsi="宋体" w:cs="宋体"/>
          <w:sz w:val="24"/>
          <w:szCs w:val="24"/>
        </w:rPr>
      </w:pPr>
      <w:r>
        <w:rPr>
          <w:rFonts w:hint="eastAsia" w:ascii="宋体" w:hAnsi="宋体" w:cs="宋体"/>
          <w:sz w:val="24"/>
          <w:szCs w:val="24"/>
        </w:rPr>
        <w:t>七、严格遵守信用信息公示相关规定，向社会公示信用信息；</w:t>
      </w:r>
    </w:p>
    <w:p w14:paraId="175DF08C">
      <w:pPr>
        <w:spacing w:line="560" w:lineRule="exact"/>
        <w:ind w:firstLine="420"/>
        <w:rPr>
          <w:rFonts w:ascii="宋体" w:hAnsi="宋体" w:cs="宋体"/>
          <w:sz w:val="24"/>
          <w:szCs w:val="24"/>
        </w:rPr>
      </w:pPr>
      <w:r>
        <w:rPr>
          <w:rFonts w:hint="eastAsia" w:ascii="宋体" w:hAnsi="宋体" w:cs="宋体"/>
          <w:sz w:val="24"/>
          <w:szCs w:val="24"/>
        </w:rPr>
        <w:t>八、在“信用中国”和“中国政府采购网”网站中无严重失信记录；</w:t>
      </w:r>
    </w:p>
    <w:p w14:paraId="1D7F6232">
      <w:pPr>
        <w:spacing w:line="560" w:lineRule="exact"/>
        <w:ind w:firstLine="420"/>
        <w:rPr>
          <w:rFonts w:ascii="宋体" w:hAnsi="宋体" w:cs="宋体"/>
          <w:sz w:val="24"/>
          <w:szCs w:val="24"/>
        </w:rPr>
      </w:pPr>
      <w:r>
        <w:rPr>
          <w:rFonts w:hint="eastAsia" w:ascii="宋体" w:hAnsi="宋体" w:cs="宋体"/>
          <w:sz w:val="24"/>
          <w:szCs w:val="24"/>
        </w:rPr>
        <w:t>九、如违反承诺，自愿接受管理部门依法给予的行政处罚，同意将违反承诺的行为作为不良记录记入信用档案，依法依规进行信息公示，并承担所产生的一切法律责任和经济损失。</w:t>
      </w:r>
    </w:p>
    <w:p w14:paraId="4F326A3E">
      <w:pPr>
        <w:spacing w:line="560" w:lineRule="exact"/>
        <w:ind w:firstLine="420"/>
        <w:rPr>
          <w:rFonts w:ascii="宋体" w:hAnsi="宋体" w:cs="宋体"/>
          <w:sz w:val="24"/>
          <w:szCs w:val="24"/>
        </w:rPr>
      </w:pPr>
      <w:r>
        <w:rPr>
          <w:rFonts w:hint="eastAsia" w:ascii="宋体" w:hAnsi="宋体" w:cs="宋体"/>
          <w:sz w:val="24"/>
          <w:szCs w:val="24"/>
        </w:rPr>
        <w:t>十、本承诺书自签订之日起生效。</w:t>
      </w:r>
    </w:p>
    <w:p w14:paraId="728B7A83">
      <w:pPr>
        <w:spacing w:line="560" w:lineRule="exact"/>
        <w:ind w:firstLine="420"/>
        <w:rPr>
          <w:rFonts w:ascii="宋体" w:hAnsi="宋体" w:cs="宋体"/>
          <w:sz w:val="24"/>
          <w:szCs w:val="24"/>
        </w:rPr>
      </w:pPr>
      <w:r>
        <w:rPr>
          <w:rFonts w:hint="eastAsia" w:ascii="宋体" w:hAnsi="宋体" w:cs="宋体"/>
          <w:sz w:val="24"/>
          <w:szCs w:val="24"/>
        </w:rPr>
        <w:t> （注：法定代表人或负责人、主体名称发生变更的应当重新做出承诺。）</w:t>
      </w:r>
    </w:p>
    <w:p w14:paraId="6A81AED4">
      <w:pPr>
        <w:spacing w:line="560" w:lineRule="exact"/>
        <w:rPr>
          <w:rFonts w:ascii="宋体" w:hAnsi="宋体" w:cs="宋体"/>
          <w:sz w:val="24"/>
          <w:szCs w:val="24"/>
        </w:rPr>
      </w:pPr>
    </w:p>
    <w:p w14:paraId="5255F950">
      <w:pPr>
        <w:spacing w:line="560" w:lineRule="exact"/>
        <w:rPr>
          <w:rFonts w:ascii="宋体" w:hAnsi="宋体" w:cs="宋体"/>
          <w:sz w:val="24"/>
          <w:szCs w:val="24"/>
        </w:rPr>
      </w:pPr>
    </w:p>
    <w:p w14:paraId="52C4C35C">
      <w:pPr>
        <w:spacing w:line="560" w:lineRule="exact"/>
        <w:rPr>
          <w:rFonts w:ascii="宋体" w:hAnsi="宋体" w:cs="宋体"/>
          <w:sz w:val="24"/>
          <w:szCs w:val="24"/>
        </w:rPr>
      </w:pPr>
    </w:p>
    <w:p w14:paraId="4A82D53B">
      <w:pPr>
        <w:spacing w:line="560" w:lineRule="exact"/>
        <w:jc w:val="center"/>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p>
    <w:p w14:paraId="59E93E2F">
      <w:pPr>
        <w:spacing w:line="560" w:lineRule="exact"/>
        <w:jc w:val="center"/>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w:t>
      </w:r>
      <w:r>
        <w:rPr>
          <w:rFonts w:hint="eastAsia" w:ascii="宋体" w:hAnsi="宋体" w:cs="宋体"/>
          <w:sz w:val="24"/>
          <w:szCs w:val="24"/>
          <w:lang w:val="en-US" w:eastAsia="zh-CN"/>
        </w:rPr>
        <w:t xml:space="preserve">     </w:t>
      </w:r>
      <w:r>
        <w:rPr>
          <w:rFonts w:hint="eastAsia" w:ascii="宋体" w:hAnsi="宋体" w:cs="宋体"/>
          <w:sz w:val="24"/>
          <w:szCs w:val="24"/>
        </w:rPr>
        <w:t>年  月  日</w:t>
      </w:r>
    </w:p>
    <w:p w14:paraId="4A554132">
      <w:pPr>
        <w:spacing w:line="560" w:lineRule="exact"/>
        <w:jc w:val="center"/>
        <w:rPr>
          <w:rFonts w:hint="eastAsia" w:ascii="宋体" w:hAnsi="宋体" w:cs="宋体"/>
          <w:sz w:val="24"/>
          <w:szCs w:val="24"/>
        </w:rPr>
      </w:pPr>
    </w:p>
    <w:p w14:paraId="33254D58">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361" w:afterLines="100" w:afterAutospacing="0" w:line="400" w:lineRule="atLeast"/>
        <w:ind w:left="0" w:right="0"/>
        <w:jc w:val="both"/>
        <w:textAlignment w:val="auto"/>
      </w:pPr>
      <w:r>
        <w:rPr>
          <w:rFonts w:hint="eastAsia" w:ascii="宋体" w:hAnsi="宋体"/>
          <w:b/>
          <w:sz w:val="24"/>
          <w:szCs w:val="21"/>
        </w:rPr>
        <w:t>附件</w:t>
      </w:r>
      <w:r>
        <w:rPr>
          <w:rFonts w:hint="eastAsia" w:ascii="宋体" w:hAnsi="宋体"/>
          <w:b/>
          <w:sz w:val="24"/>
          <w:szCs w:val="21"/>
          <w:lang w:val="en-US" w:eastAsia="zh-CN"/>
        </w:rPr>
        <w:t>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中小企业声明函（服务类项目）（采购包号：**）</w:t>
      </w:r>
    </w:p>
    <w:p w14:paraId="2CF15FC6">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cs="宋体"/>
          <w:color w:val="000000"/>
          <w:sz w:val="24"/>
          <w:szCs w:val="24"/>
          <w:lang w:eastAsia="zh-CN"/>
        </w:rPr>
        <w:t>扬州市公共资源交易中心高邮分中心</w:t>
      </w:r>
      <w:r>
        <w:rPr>
          <w:rFonts w:hint="eastAsia" w:ascii="宋体" w:hAnsi="宋体" w:eastAsia="宋体" w:cs="宋体"/>
          <w:color w:val="000000"/>
          <w:sz w:val="24"/>
          <w:szCs w:val="24"/>
        </w:rPr>
        <w:t>组织的</w:t>
      </w:r>
      <w:r>
        <w:rPr>
          <w:rFonts w:hint="eastAsia" w:ascii="宋体" w:hAnsi="宋体" w:eastAsia="宋体" w:cs="宋体"/>
          <w:color w:val="000000"/>
          <w:sz w:val="24"/>
          <w:szCs w:val="24"/>
          <w:u w:val="single"/>
        </w:rPr>
        <w:t>（项目名称）（采购包号：**）</w:t>
      </w:r>
      <w:r>
        <w:rPr>
          <w:rFonts w:hint="eastAsia" w:ascii="宋体" w:hAnsi="宋体" w:eastAsia="宋体" w:cs="宋体"/>
          <w:color w:val="000000"/>
          <w:sz w:val="24"/>
          <w:szCs w:val="24"/>
        </w:rPr>
        <w:t>的采购活动，服务全部由符合政策的中小企业承接。相关企业（含联合体中的中小企业、签订采购包意向协议的中小企业）的具体情况如下：</w:t>
      </w:r>
    </w:p>
    <w:p w14:paraId="21BBB1BA">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FF0000"/>
          <w:sz w:val="24"/>
          <w:szCs w:val="24"/>
          <w:u w:val="single"/>
        </w:rPr>
        <w:t>（软件和信息技术服务业）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3E2B6CA6">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FF0000"/>
          <w:sz w:val="24"/>
          <w:szCs w:val="24"/>
          <w:u w:val="single"/>
        </w:rPr>
        <w:t>（软件和信息技术服务业）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45355083">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w:t>
      </w:r>
    </w:p>
    <w:p w14:paraId="4C835142">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00EFCF9C">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360"/>
        <w:jc w:val="both"/>
        <w:textAlignment w:val="auto"/>
      </w:pPr>
      <w:r>
        <w:rPr>
          <w:rFonts w:hint="eastAsia" w:ascii="宋体" w:hAnsi="宋体" w:eastAsia="宋体" w:cs="宋体"/>
          <w:color w:val="000000"/>
          <w:sz w:val="24"/>
          <w:szCs w:val="24"/>
        </w:rPr>
        <w:t>本企业对上述声明内容的真实性负责。如有虚假，将依法承担相应责任</w:t>
      </w:r>
    </w:p>
    <w:p w14:paraId="682D581D">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right="720"/>
        <w:jc w:val="both"/>
        <w:textAlignment w:val="auto"/>
      </w:pPr>
      <w:r>
        <w:t> </w:t>
      </w:r>
    </w:p>
    <w:p w14:paraId="4877BA8D">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right="180" w:firstLine="360"/>
        <w:jc w:val="right"/>
        <w:textAlignment w:val="auto"/>
      </w:pPr>
      <w:r>
        <w:rPr>
          <w:rFonts w:hint="eastAsia" w:ascii="宋体" w:hAnsi="宋体" w:eastAsia="宋体" w:cs="宋体"/>
          <w:color w:val="000000"/>
          <w:sz w:val="24"/>
          <w:szCs w:val="24"/>
        </w:rPr>
        <w:t>企业名称（加盖CA电子公章）：</w:t>
      </w:r>
    </w:p>
    <w:p w14:paraId="6490A74D">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right="480" w:firstLine="5400"/>
        <w:jc w:val="both"/>
        <w:textAlignment w:val="auto"/>
      </w:pPr>
      <w:r>
        <w:rPr>
          <w:rFonts w:hint="eastAsia" w:ascii="宋体" w:hAnsi="宋体" w:eastAsia="宋体" w:cs="宋体"/>
          <w:color w:val="000000"/>
          <w:sz w:val="24"/>
          <w:szCs w:val="24"/>
        </w:rPr>
        <w:t>日  期：</w:t>
      </w:r>
    </w:p>
    <w:p w14:paraId="1CC27AAC">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240"/>
        <w:jc w:val="both"/>
        <w:textAlignment w:val="auto"/>
      </w:pPr>
      <w:r>
        <w:t> </w:t>
      </w:r>
    </w:p>
    <w:p w14:paraId="1AEACA2B">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480"/>
        <w:jc w:val="both"/>
        <w:textAlignment w:val="auto"/>
      </w:pPr>
      <w:r>
        <w:rPr>
          <w:rFonts w:hint="eastAsia" w:ascii="宋体" w:hAnsi="宋体" w:eastAsia="宋体" w:cs="宋体"/>
          <w:color w:val="000000"/>
          <w:sz w:val="24"/>
          <w:szCs w:val="24"/>
        </w:rPr>
        <w:t>备注：</w:t>
      </w:r>
    </w:p>
    <w:p w14:paraId="3C5A3087">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480"/>
        <w:jc w:val="both"/>
        <w:textAlignment w:val="auto"/>
      </w:pPr>
      <w:r>
        <w:rPr>
          <w:rFonts w:hint="eastAsia" w:ascii="宋体" w:hAnsi="宋体" w:eastAsia="宋体" w:cs="宋体"/>
          <w:color w:val="000000"/>
          <w:sz w:val="24"/>
          <w:szCs w:val="24"/>
        </w:rPr>
        <w:t>1.从业人员、营业收入、资产总额填报上一年度数据，无上一年度数据的新成立企业可不填报。</w:t>
      </w:r>
    </w:p>
    <w:p w14:paraId="70189074">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0" w:firstLine="480"/>
        <w:jc w:val="both"/>
        <w:textAlignment w:val="auto"/>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518EC525">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ind w:left="540" w:hanging="120"/>
        <w:jc w:val="both"/>
        <w:textAlignment w:val="auto"/>
        <w:rPr>
          <w:rFonts w:hint="eastAsia" w:ascii="宋体" w:hAnsi="宋体" w:eastAsia="宋体" w:cs="宋体"/>
          <w:color w:val="FF0000"/>
          <w:sz w:val="24"/>
          <w:szCs w:val="24"/>
        </w:rPr>
      </w:pPr>
      <w:r>
        <w:rPr>
          <w:rFonts w:hint="eastAsia" w:ascii="宋体" w:hAnsi="宋体" w:eastAsia="宋体" w:cs="宋体"/>
          <w:color w:val="FF0000"/>
          <w:sz w:val="24"/>
          <w:szCs w:val="24"/>
        </w:rPr>
        <w:t>3.供应商应对照《工业和信息化部、国家统计局、国家发展和改革委员会、财政</w:t>
      </w:r>
    </w:p>
    <w:p w14:paraId="1F8E8386">
      <w:pPr>
        <w:pStyle w:val="28"/>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400" w:lineRule="atLeast"/>
        <w:jc w:val="both"/>
        <w:textAlignment w:val="auto"/>
        <w:rPr>
          <w:rFonts w:ascii="宋体" w:hAnsi="宋体"/>
          <w:color w:val="FF0000"/>
          <w:sz w:val="24"/>
          <w:szCs w:val="24"/>
        </w:rPr>
      </w:pPr>
      <w:r>
        <w:rPr>
          <w:rFonts w:hint="eastAsia" w:ascii="宋体" w:hAnsi="宋体" w:eastAsia="宋体" w:cs="宋体"/>
          <w:color w:val="FF0000"/>
          <w:sz w:val="24"/>
          <w:szCs w:val="24"/>
        </w:rPr>
        <w:t>部关于印发中小企业划型标准规定的通知》(工信部联企业[2011]300号)《国家统计局关于印发〈统计上大中小微型企业划分办法（2017）〉的通知》（国统字〔2017〕213号）的规定，自行勾选承接企业的企业规模类型。 </w:t>
      </w:r>
    </w:p>
    <w:p w14:paraId="1D8EAA8B">
      <w:pPr>
        <w:jc w:val="left"/>
        <w:rPr>
          <w:rFonts w:ascii="宋体" w:hAnsi="宋体"/>
          <w:color w:val="FF0000"/>
          <w:sz w:val="24"/>
          <w:szCs w:val="24"/>
        </w:rPr>
      </w:pPr>
    </w:p>
    <w:p w14:paraId="0CB7120E">
      <w:pPr>
        <w:jc w:val="center"/>
        <w:rPr>
          <w:b/>
          <w:bCs/>
          <w:color w:val="0070C0"/>
        </w:rPr>
      </w:pPr>
    </w:p>
    <w:p w14:paraId="19DE0222">
      <w:pPr>
        <w:widowControl/>
        <w:spacing w:before="300" w:after="452" w:line="360" w:lineRule="auto"/>
        <w:jc w:val="left"/>
        <w:rPr>
          <w:rFonts w:ascii="宋体" w:hAnsi="宋体"/>
          <w:color w:val="666666"/>
        </w:rPr>
      </w:pPr>
      <w:r>
        <w:rPr>
          <w:rFonts w:hint="eastAsia" w:ascii="宋体" w:hAnsi="宋体" w:eastAsia="等线" w:cs="仿宋"/>
          <w:b/>
          <w:color w:val="666666"/>
        </w:rPr>
        <w:t>中小微企业划型标准如下：</w:t>
      </w:r>
    </w:p>
    <w:tbl>
      <w:tblPr>
        <w:tblStyle w:val="31"/>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536"/>
        <w:gridCol w:w="1778"/>
        <w:gridCol w:w="762"/>
        <w:gridCol w:w="1952"/>
        <w:gridCol w:w="1769"/>
        <w:gridCol w:w="1590"/>
      </w:tblGrid>
      <w:tr w14:paraId="10E16C8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91" w:type="dxa"/>
            <w:noWrap w:val="0"/>
            <w:tcMar>
              <w:top w:w="0" w:type="dxa"/>
              <w:left w:w="105" w:type="dxa"/>
              <w:bottom w:w="0" w:type="dxa"/>
              <w:right w:w="105" w:type="dxa"/>
            </w:tcMar>
            <w:vAlign w:val="center"/>
          </w:tcPr>
          <w:p w14:paraId="1F318D5A">
            <w:pPr>
              <w:widowControl/>
              <w:spacing w:after="150" w:line="360" w:lineRule="auto"/>
              <w:jc w:val="left"/>
              <w:rPr>
                <w:rFonts w:ascii="宋体" w:hAnsi="宋体"/>
                <w:color w:val="666666"/>
              </w:rPr>
            </w:pPr>
            <w:r>
              <w:rPr>
                <w:rFonts w:hint="eastAsia" w:ascii="宋体" w:hAnsi="宋体" w:eastAsia="等线" w:cs="仿宋"/>
                <w:b/>
                <w:color w:val="666666"/>
              </w:rPr>
              <w:t>行业名称</w:t>
            </w:r>
          </w:p>
        </w:tc>
        <w:tc>
          <w:tcPr>
            <w:tcW w:w="1748" w:type="dxa"/>
            <w:noWrap w:val="0"/>
            <w:tcMar>
              <w:top w:w="0" w:type="dxa"/>
              <w:left w:w="105" w:type="dxa"/>
              <w:bottom w:w="0" w:type="dxa"/>
              <w:right w:w="105" w:type="dxa"/>
            </w:tcMar>
            <w:vAlign w:val="center"/>
          </w:tcPr>
          <w:p w14:paraId="73917BEF">
            <w:pPr>
              <w:widowControl/>
              <w:spacing w:after="150" w:line="360" w:lineRule="auto"/>
              <w:jc w:val="center"/>
              <w:rPr>
                <w:rFonts w:ascii="宋体" w:hAnsi="宋体"/>
                <w:color w:val="666666"/>
              </w:rPr>
            </w:pPr>
            <w:r>
              <w:rPr>
                <w:rFonts w:hint="eastAsia" w:ascii="宋体" w:hAnsi="宋体" w:eastAsia="等线" w:cs="仿宋"/>
                <w:b/>
                <w:color w:val="666666"/>
              </w:rPr>
              <w:t>指标名称</w:t>
            </w:r>
          </w:p>
        </w:tc>
        <w:tc>
          <w:tcPr>
            <w:tcW w:w="732" w:type="dxa"/>
            <w:noWrap w:val="0"/>
            <w:tcMar>
              <w:top w:w="0" w:type="dxa"/>
              <w:left w:w="105" w:type="dxa"/>
              <w:bottom w:w="0" w:type="dxa"/>
              <w:right w:w="105" w:type="dxa"/>
            </w:tcMar>
            <w:vAlign w:val="center"/>
          </w:tcPr>
          <w:p w14:paraId="4D5782E7">
            <w:pPr>
              <w:widowControl/>
              <w:spacing w:after="150" w:line="360" w:lineRule="auto"/>
              <w:jc w:val="left"/>
              <w:rPr>
                <w:rFonts w:ascii="宋体" w:hAnsi="宋体"/>
                <w:color w:val="666666"/>
              </w:rPr>
            </w:pPr>
            <w:r>
              <w:rPr>
                <w:rFonts w:hint="eastAsia" w:ascii="宋体" w:hAnsi="宋体" w:eastAsia="等线" w:cs="仿宋"/>
                <w:b/>
                <w:color w:val="666666"/>
              </w:rPr>
              <w:t>计量单位</w:t>
            </w:r>
          </w:p>
        </w:tc>
        <w:tc>
          <w:tcPr>
            <w:tcW w:w="1922" w:type="dxa"/>
            <w:noWrap w:val="0"/>
            <w:tcMar>
              <w:top w:w="0" w:type="dxa"/>
              <w:left w:w="105" w:type="dxa"/>
              <w:bottom w:w="0" w:type="dxa"/>
              <w:right w:w="105" w:type="dxa"/>
            </w:tcMar>
            <w:vAlign w:val="center"/>
          </w:tcPr>
          <w:p w14:paraId="62D128F7">
            <w:pPr>
              <w:widowControl/>
              <w:spacing w:after="150" w:line="360" w:lineRule="auto"/>
              <w:jc w:val="center"/>
              <w:rPr>
                <w:rFonts w:ascii="宋体" w:hAnsi="宋体"/>
                <w:color w:val="666666"/>
              </w:rPr>
            </w:pPr>
            <w:r>
              <w:rPr>
                <w:rFonts w:hint="eastAsia" w:ascii="宋体" w:hAnsi="宋体" w:eastAsia="等线" w:cs="仿宋"/>
                <w:b/>
                <w:color w:val="666666"/>
              </w:rPr>
              <w:t>中型</w:t>
            </w:r>
          </w:p>
        </w:tc>
        <w:tc>
          <w:tcPr>
            <w:tcW w:w="1739" w:type="dxa"/>
            <w:noWrap w:val="0"/>
            <w:tcMar>
              <w:top w:w="0" w:type="dxa"/>
              <w:left w:w="105" w:type="dxa"/>
              <w:bottom w:w="0" w:type="dxa"/>
              <w:right w:w="105" w:type="dxa"/>
            </w:tcMar>
            <w:vAlign w:val="center"/>
          </w:tcPr>
          <w:p w14:paraId="76A57C02">
            <w:pPr>
              <w:widowControl/>
              <w:spacing w:after="150" w:line="360" w:lineRule="auto"/>
              <w:jc w:val="center"/>
              <w:rPr>
                <w:rFonts w:ascii="宋体" w:hAnsi="宋体"/>
                <w:color w:val="666666"/>
              </w:rPr>
            </w:pPr>
            <w:r>
              <w:rPr>
                <w:rFonts w:hint="eastAsia" w:ascii="宋体" w:hAnsi="宋体" w:eastAsia="等线" w:cs="仿宋"/>
                <w:b/>
                <w:color w:val="666666"/>
              </w:rPr>
              <w:t>小型</w:t>
            </w:r>
          </w:p>
        </w:tc>
        <w:tc>
          <w:tcPr>
            <w:tcW w:w="1545" w:type="dxa"/>
            <w:noWrap w:val="0"/>
            <w:tcMar>
              <w:top w:w="0" w:type="dxa"/>
              <w:left w:w="105" w:type="dxa"/>
              <w:bottom w:w="0" w:type="dxa"/>
              <w:right w:w="105" w:type="dxa"/>
            </w:tcMar>
            <w:vAlign w:val="center"/>
          </w:tcPr>
          <w:p w14:paraId="6DE30C18">
            <w:pPr>
              <w:widowControl/>
              <w:spacing w:after="150" w:line="360" w:lineRule="auto"/>
              <w:ind w:firstLine="420"/>
              <w:jc w:val="left"/>
              <w:rPr>
                <w:rFonts w:ascii="宋体" w:hAnsi="宋体"/>
                <w:color w:val="666666"/>
              </w:rPr>
            </w:pPr>
            <w:r>
              <w:rPr>
                <w:rFonts w:hint="eastAsia" w:ascii="宋体" w:hAnsi="宋体" w:eastAsia="等线" w:cs="仿宋"/>
                <w:b/>
                <w:color w:val="666666"/>
              </w:rPr>
              <w:t>微型</w:t>
            </w:r>
          </w:p>
        </w:tc>
      </w:tr>
      <w:tr w14:paraId="26509CD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65DB8E8C">
            <w:pPr>
              <w:widowControl/>
              <w:spacing w:after="150" w:line="360" w:lineRule="auto"/>
              <w:jc w:val="center"/>
              <w:rPr>
                <w:rFonts w:ascii="宋体" w:hAnsi="宋体"/>
                <w:color w:val="666666"/>
              </w:rPr>
            </w:pPr>
            <w:r>
              <w:rPr>
                <w:rFonts w:hint="eastAsia" w:ascii="宋体" w:hAnsi="宋体" w:eastAsia="等线" w:cs="仿宋"/>
                <w:b/>
                <w:color w:val="666666"/>
              </w:rPr>
              <w:t>农、林、牧、渔</w:t>
            </w:r>
          </w:p>
        </w:tc>
        <w:tc>
          <w:tcPr>
            <w:tcW w:w="1748" w:type="dxa"/>
            <w:noWrap w:val="0"/>
            <w:tcMar>
              <w:top w:w="0" w:type="dxa"/>
              <w:left w:w="105" w:type="dxa"/>
              <w:bottom w:w="0" w:type="dxa"/>
              <w:right w:w="105" w:type="dxa"/>
            </w:tcMar>
            <w:vAlign w:val="center"/>
          </w:tcPr>
          <w:p w14:paraId="329B7A8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DFD8636">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21864A1">
            <w:pPr>
              <w:widowControl/>
              <w:spacing w:after="150" w:line="360" w:lineRule="auto"/>
              <w:jc w:val="left"/>
              <w:rPr>
                <w:rFonts w:ascii="宋体" w:hAnsi="宋体"/>
                <w:color w:val="666666"/>
              </w:rPr>
            </w:pPr>
            <w:r>
              <w:rPr>
                <w:rFonts w:hint="eastAsia" w:ascii="宋体" w:hAnsi="宋体" w:eastAsia="等线" w:cs="仿宋"/>
                <w:b/>
                <w:color w:val="666666"/>
              </w:rPr>
              <w:t>500≤Y＜20000</w:t>
            </w:r>
          </w:p>
        </w:tc>
        <w:tc>
          <w:tcPr>
            <w:tcW w:w="1739" w:type="dxa"/>
            <w:noWrap w:val="0"/>
            <w:tcMar>
              <w:top w:w="0" w:type="dxa"/>
              <w:left w:w="105" w:type="dxa"/>
              <w:bottom w:w="0" w:type="dxa"/>
              <w:right w:w="105" w:type="dxa"/>
            </w:tcMar>
            <w:vAlign w:val="center"/>
          </w:tcPr>
          <w:p w14:paraId="1E6F010D">
            <w:pPr>
              <w:widowControl/>
              <w:spacing w:after="150" w:line="360" w:lineRule="auto"/>
              <w:jc w:val="center"/>
              <w:rPr>
                <w:rFonts w:ascii="宋体" w:hAnsi="宋体"/>
                <w:color w:val="666666"/>
              </w:rPr>
            </w:pPr>
            <w:r>
              <w:rPr>
                <w:rFonts w:hint="eastAsia" w:ascii="宋体" w:hAnsi="宋体" w:eastAsia="等线" w:cs="仿宋"/>
                <w:b/>
                <w:color w:val="666666"/>
              </w:rPr>
              <w:t>50≤Y＜500</w:t>
            </w:r>
          </w:p>
        </w:tc>
        <w:tc>
          <w:tcPr>
            <w:tcW w:w="1545" w:type="dxa"/>
            <w:noWrap w:val="0"/>
            <w:tcMar>
              <w:top w:w="0" w:type="dxa"/>
              <w:left w:w="105" w:type="dxa"/>
              <w:bottom w:w="0" w:type="dxa"/>
              <w:right w:w="105" w:type="dxa"/>
            </w:tcMar>
            <w:vAlign w:val="center"/>
          </w:tcPr>
          <w:p w14:paraId="024B2C69">
            <w:pPr>
              <w:widowControl/>
              <w:spacing w:after="150" w:line="360" w:lineRule="auto"/>
              <w:ind w:firstLine="420"/>
              <w:jc w:val="left"/>
              <w:rPr>
                <w:rFonts w:ascii="宋体" w:hAnsi="宋体"/>
                <w:color w:val="666666"/>
              </w:rPr>
            </w:pPr>
            <w:r>
              <w:rPr>
                <w:rFonts w:hint="eastAsia" w:ascii="宋体" w:hAnsi="宋体" w:eastAsia="等线" w:cs="仿宋"/>
                <w:b/>
                <w:color w:val="666666"/>
              </w:rPr>
              <w:t>Y＜50</w:t>
            </w:r>
          </w:p>
        </w:tc>
      </w:tr>
      <w:tr w14:paraId="1F8BA05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2061437">
            <w:pPr>
              <w:widowControl/>
              <w:spacing w:after="150" w:line="360" w:lineRule="auto"/>
              <w:jc w:val="center"/>
              <w:rPr>
                <w:rFonts w:ascii="宋体" w:hAnsi="宋体"/>
                <w:color w:val="666666"/>
              </w:rPr>
            </w:pPr>
            <w:r>
              <w:rPr>
                <w:rFonts w:hint="eastAsia" w:ascii="宋体" w:hAnsi="宋体" w:eastAsia="等线" w:cs="仿宋"/>
                <w:b/>
                <w:color w:val="666666"/>
              </w:rPr>
              <w:t>工业</w:t>
            </w:r>
          </w:p>
        </w:tc>
        <w:tc>
          <w:tcPr>
            <w:tcW w:w="1748" w:type="dxa"/>
            <w:noWrap w:val="0"/>
            <w:tcMar>
              <w:top w:w="0" w:type="dxa"/>
              <w:left w:w="105" w:type="dxa"/>
              <w:bottom w:w="0" w:type="dxa"/>
              <w:right w:w="105" w:type="dxa"/>
            </w:tcMar>
            <w:vAlign w:val="center"/>
          </w:tcPr>
          <w:p w14:paraId="72070E6D">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B1D2132">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6E85F1C3">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25262969">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3DB8F54A">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661EE97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4985DDB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163EB08D">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4206B4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6BE77108">
            <w:pPr>
              <w:widowControl/>
              <w:spacing w:after="150" w:line="360" w:lineRule="auto"/>
              <w:jc w:val="left"/>
              <w:rPr>
                <w:rFonts w:ascii="宋体" w:hAnsi="宋体"/>
                <w:color w:val="666666"/>
              </w:rPr>
            </w:pPr>
            <w:r>
              <w:rPr>
                <w:rFonts w:hint="eastAsia" w:ascii="宋体" w:hAnsi="宋体" w:eastAsia="等线" w:cs="仿宋"/>
                <w:b/>
                <w:color w:val="666666"/>
              </w:rPr>
              <w:t>2000≤Y＜40000</w:t>
            </w:r>
          </w:p>
        </w:tc>
        <w:tc>
          <w:tcPr>
            <w:tcW w:w="1739" w:type="dxa"/>
            <w:noWrap w:val="0"/>
            <w:tcMar>
              <w:top w:w="0" w:type="dxa"/>
              <w:left w:w="105" w:type="dxa"/>
              <w:bottom w:w="0" w:type="dxa"/>
              <w:right w:w="105" w:type="dxa"/>
            </w:tcMar>
            <w:vAlign w:val="center"/>
          </w:tcPr>
          <w:p w14:paraId="1E677DE9">
            <w:pPr>
              <w:widowControl/>
              <w:spacing w:after="150" w:line="360" w:lineRule="auto"/>
              <w:jc w:val="center"/>
              <w:rPr>
                <w:rFonts w:ascii="宋体" w:hAnsi="宋体"/>
                <w:color w:val="666666"/>
              </w:rPr>
            </w:pPr>
            <w:r>
              <w:rPr>
                <w:rFonts w:hint="eastAsia" w:ascii="宋体" w:hAnsi="宋体" w:eastAsia="等线" w:cs="仿宋"/>
                <w:b/>
                <w:color w:val="666666"/>
              </w:rPr>
              <w:t>300≤Y＜2000</w:t>
            </w:r>
          </w:p>
        </w:tc>
        <w:tc>
          <w:tcPr>
            <w:tcW w:w="1545" w:type="dxa"/>
            <w:noWrap w:val="0"/>
            <w:tcMar>
              <w:top w:w="0" w:type="dxa"/>
              <w:left w:w="105" w:type="dxa"/>
              <w:bottom w:w="0" w:type="dxa"/>
              <w:right w:w="105" w:type="dxa"/>
            </w:tcMar>
            <w:vAlign w:val="center"/>
          </w:tcPr>
          <w:p w14:paraId="5FDC701E">
            <w:pPr>
              <w:widowControl/>
              <w:spacing w:after="150" w:line="360" w:lineRule="auto"/>
              <w:ind w:firstLine="420"/>
              <w:jc w:val="left"/>
              <w:rPr>
                <w:rFonts w:ascii="宋体" w:hAnsi="宋体"/>
                <w:color w:val="666666"/>
              </w:rPr>
            </w:pPr>
            <w:r>
              <w:rPr>
                <w:rFonts w:hint="eastAsia" w:ascii="宋体" w:hAnsi="宋体" w:eastAsia="等线" w:cs="仿宋"/>
                <w:b/>
                <w:color w:val="666666"/>
              </w:rPr>
              <w:t>Y＜300</w:t>
            </w:r>
          </w:p>
        </w:tc>
      </w:tr>
      <w:tr w14:paraId="17D2DF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AA563D9">
            <w:pPr>
              <w:widowControl/>
              <w:spacing w:after="150" w:line="360" w:lineRule="auto"/>
              <w:jc w:val="center"/>
              <w:rPr>
                <w:rFonts w:ascii="宋体" w:hAnsi="宋体"/>
                <w:color w:val="666666"/>
              </w:rPr>
            </w:pPr>
            <w:r>
              <w:rPr>
                <w:rFonts w:hint="eastAsia" w:ascii="宋体" w:hAnsi="宋体" w:eastAsia="等线" w:cs="仿宋"/>
                <w:b/>
                <w:color w:val="666666"/>
              </w:rPr>
              <w:t>建筑业</w:t>
            </w:r>
          </w:p>
        </w:tc>
        <w:tc>
          <w:tcPr>
            <w:tcW w:w="1748" w:type="dxa"/>
            <w:noWrap w:val="0"/>
            <w:tcMar>
              <w:top w:w="0" w:type="dxa"/>
              <w:left w:w="105" w:type="dxa"/>
              <w:bottom w:w="0" w:type="dxa"/>
              <w:right w:w="105" w:type="dxa"/>
            </w:tcMar>
            <w:vAlign w:val="center"/>
          </w:tcPr>
          <w:p w14:paraId="30EA617B">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167508E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E179FB3">
            <w:pPr>
              <w:widowControl/>
              <w:spacing w:after="150" w:line="360" w:lineRule="auto"/>
              <w:jc w:val="left"/>
              <w:rPr>
                <w:rFonts w:ascii="宋体" w:hAnsi="宋体"/>
                <w:color w:val="666666"/>
              </w:rPr>
            </w:pPr>
            <w:r>
              <w:rPr>
                <w:rFonts w:hint="eastAsia" w:ascii="宋体" w:hAnsi="宋体" w:eastAsia="等线" w:cs="仿宋"/>
                <w:b/>
                <w:color w:val="666666"/>
              </w:rPr>
              <w:t>6000≤Y＜80000</w:t>
            </w:r>
          </w:p>
        </w:tc>
        <w:tc>
          <w:tcPr>
            <w:tcW w:w="1739" w:type="dxa"/>
            <w:noWrap w:val="0"/>
            <w:tcMar>
              <w:top w:w="0" w:type="dxa"/>
              <w:left w:w="105" w:type="dxa"/>
              <w:bottom w:w="0" w:type="dxa"/>
              <w:right w:w="105" w:type="dxa"/>
            </w:tcMar>
            <w:vAlign w:val="center"/>
          </w:tcPr>
          <w:p w14:paraId="0413EFEE">
            <w:pPr>
              <w:widowControl/>
              <w:spacing w:after="150" w:line="360" w:lineRule="auto"/>
              <w:jc w:val="center"/>
              <w:rPr>
                <w:rFonts w:ascii="宋体" w:hAnsi="宋体"/>
                <w:color w:val="666666"/>
              </w:rPr>
            </w:pPr>
            <w:r>
              <w:rPr>
                <w:rFonts w:hint="eastAsia" w:ascii="宋体" w:hAnsi="宋体" w:eastAsia="等线" w:cs="仿宋"/>
                <w:b/>
                <w:color w:val="666666"/>
              </w:rPr>
              <w:t>300≤Y＜6000</w:t>
            </w:r>
          </w:p>
        </w:tc>
        <w:tc>
          <w:tcPr>
            <w:tcW w:w="1545" w:type="dxa"/>
            <w:noWrap w:val="0"/>
            <w:tcMar>
              <w:top w:w="0" w:type="dxa"/>
              <w:left w:w="105" w:type="dxa"/>
              <w:bottom w:w="0" w:type="dxa"/>
              <w:right w:w="105" w:type="dxa"/>
            </w:tcMar>
            <w:vAlign w:val="center"/>
          </w:tcPr>
          <w:p w14:paraId="2C277687">
            <w:pPr>
              <w:widowControl/>
              <w:spacing w:after="150" w:line="360" w:lineRule="auto"/>
              <w:ind w:firstLine="420"/>
              <w:jc w:val="left"/>
              <w:rPr>
                <w:rFonts w:ascii="宋体" w:hAnsi="宋体"/>
                <w:color w:val="666666"/>
              </w:rPr>
            </w:pPr>
            <w:r>
              <w:rPr>
                <w:rFonts w:hint="eastAsia" w:ascii="宋体" w:hAnsi="宋体" w:eastAsia="等线" w:cs="仿宋"/>
                <w:b/>
                <w:color w:val="666666"/>
              </w:rPr>
              <w:t>Y＜300</w:t>
            </w:r>
          </w:p>
        </w:tc>
      </w:tr>
      <w:tr w14:paraId="620FD58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97861B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4B58453">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543E8DF4">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0157039">
            <w:pPr>
              <w:widowControl/>
              <w:spacing w:after="150" w:line="360" w:lineRule="auto"/>
              <w:jc w:val="left"/>
              <w:rPr>
                <w:rFonts w:ascii="宋体" w:hAnsi="宋体"/>
                <w:color w:val="666666"/>
              </w:rPr>
            </w:pPr>
            <w:r>
              <w:rPr>
                <w:rFonts w:hint="eastAsia" w:ascii="宋体" w:hAnsi="宋体" w:eastAsia="等线" w:cs="仿宋"/>
                <w:b/>
                <w:color w:val="666666"/>
              </w:rPr>
              <w:t>5000≤Z＜80000</w:t>
            </w:r>
          </w:p>
        </w:tc>
        <w:tc>
          <w:tcPr>
            <w:tcW w:w="1739" w:type="dxa"/>
            <w:noWrap w:val="0"/>
            <w:tcMar>
              <w:top w:w="0" w:type="dxa"/>
              <w:left w:w="105" w:type="dxa"/>
              <w:bottom w:w="0" w:type="dxa"/>
              <w:right w:w="105" w:type="dxa"/>
            </w:tcMar>
            <w:vAlign w:val="center"/>
          </w:tcPr>
          <w:p w14:paraId="0187E26D">
            <w:pPr>
              <w:widowControl/>
              <w:spacing w:after="150" w:line="360" w:lineRule="auto"/>
              <w:jc w:val="center"/>
              <w:rPr>
                <w:rFonts w:ascii="宋体" w:hAnsi="宋体"/>
                <w:color w:val="666666"/>
              </w:rPr>
            </w:pPr>
            <w:r>
              <w:rPr>
                <w:rFonts w:hint="eastAsia" w:ascii="宋体" w:hAnsi="宋体" w:eastAsia="等线" w:cs="仿宋"/>
                <w:b/>
                <w:color w:val="666666"/>
              </w:rPr>
              <w:t>300≤Z＜5000</w:t>
            </w:r>
          </w:p>
        </w:tc>
        <w:tc>
          <w:tcPr>
            <w:tcW w:w="1545" w:type="dxa"/>
            <w:noWrap w:val="0"/>
            <w:tcMar>
              <w:top w:w="0" w:type="dxa"/>
              <w:left w:w="105" w:type="dxa"/>
              <w:bottom w:w="0" w:type="dxa"/>
              <w:right w:w="105" w:type="dxa"/>
            </w:tcMar>
            <w:vAlign w:val="center"/>
          </w:tcPr>
          <w:p w14:paraId="40421448">
            <w:pPr>
              <w:widowControl/>
              <w:spacing w:after="150" w:line="360" w:lineRule="auto"/>
              <w:ind w:firstLine="420"/>
              <w:jc w:val="left"/>
              <w:rPr>
                <w:rFonts w:ascii="宋体" w:hAnsi="宋体"/>
                <w:color w:val="666666"/>
              </w:rPr>
            </w:pPr>
            <w:r>
              <w:rPr>
                <w:rFonts w:hint="eastAsia" w:ascii="宋体" w:hAnsi="宋体" w:eastAsia="等线" w:cs="仿宋"/>
                <w:b/>
                <w:color w:val="666666"/>
              </w:rPr>
              <w:t>Z＜300</w:t>
            </w:r>
          </w:p>
        </w:tc>
      </w:tr>
      <w:tr w14:paraId="4247D28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F49A11B">
            <w:pPr>
              <w:widowControl/>
              <w:spacing w:after="150" w:line="360" w:lineRule="auto"/>
              <w:jc w:val="center"/>
              <w:rPr>
                <w:rFonts w:ascii="宋体" w:hAnsi="宋体"/>
                <w:color w:val="666666"/>
              </w:rPr>
            </w:pPr>
            <w:r>
              <w:rPr>
                <w:rFonts w:hint="eastAsia" w:ascii="宋体" w:hAnsi="宋体" w:eastAsia="等线" w:cs="仿宋"/>
                <w:b/>
                <w:color w:val="666666"/>
              </w:rPr>
              <w:t>批发业</w:t>
            </w:r>
          </w:p>
        </w:tc>
        <w:tc>
          <w:tcPr>
            <w:tcW w:w="1748" w:type="dxa"/>
            <w:noWrap w:val="0"/>
            <w:tcMar>
              <w:top w:w="0" w:type="dxa"/>
              <w:left w:w="105" w:type="dxa"/>
              <w:bottom w:w="0" w:type="dxa"/>
              <w:right w:w="105" w:type="dxa"/>
            </w:tcMar>
            <w:vAlign w:val="center"/>
          </w:tcPr>
          <w:p w14:paraId="01B44FC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5CADA0C4">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324A8DA0">
            <w:pPr>
              <w:widowControl/>
              <w:spacing w:after="150" w:line="360" w:lineRule="auto"/>
              <w:jc w:val="left"/>
              <w:rPr>
                <w:rFonts w:ascii="宋体" w:hAnsi="宋体"/>
                <w:color w:val="666666"/>
              </w:rPr>
            </w:pPr>
            <w:r>
              <w:rPr>
                <w:rFonts w:hint="eastAsia" w:ascii="宋体" w:hAnsi="宋体" w:eastAsia="等线" w:cs="仿宋"/>
                <w:b/>
                <w:color w:val="666666"/>
              </w:rPr>
              <w:t>20≤X＜200</w:t>
            </w:r>
          </w:p>
        </w:tc>
        <w:tc>
          <w:tcPr>
            <w:tcW w:w="1739" w:type="dxa"/>
            <w:noWrap w:val="0"/>
            <w:tcMar>
              <w:top w:w="0" w:type="dxa"/>
              <w:left w:w="105" w:type="dxa"/>
              <w:bottom w:w="0" w:type="dxa"/>
              <w:right w:w="105" w:type="dxa"/>
            </w:tcMar>
            <w:vAlign w:val="center"/>
          </w:tcPr>
          <w:p w14:paraId="60E4E661">
            <w:pPr>
              <w:widowControl/>
              <w:spacing w:after="150" w:line="360" w:lineRule="auto"/>
              <w:jc w:val="center"/>
              <w:rPr>
                <w:rFonts w:ascii="宋体" w:hAnsi="宋体"/>
                <w:color w:val="666666"/>
              </w:rPr>
            </w:pPr>
            <w:r>
              <w:rPr>
                <w:rFonts w:hint="eastAsia" w:ascii="宋体" w:hAnsi="宋体" w:eastAsia="等线" w:cs="仿宋"/>
                <w:b/>
                <w:color w:val="666666"/>
              </w:rPr>
              <w:t>5≤X＜20</w:t>
            </w:r>
          </w:p>
        </w:tc>
        <w:tc>
          <w:tcPr>
            <w:tcW w:w="1545" w:type="dxa"/>
            <w:noWrap w:val="0"/>
            <w:tcMar>
              <w:top w:w="0" w:type="dxa"/>
              <w:left w:w="105" w:type="dxa"/>
              <w:bottom w:w="0" w:type="dxa"/>
              <w:right w:w="105" w:type="dxa"/>
            </w:tcMar>
            <w:vAlign w:val="center"/>
          </w:tcPr>
          <w:p w14:paraId="3505AE1C">
            <w:pPr>
              <w:widowControl/>
              <w:spacing w:after="150" w:line="360" w:lineRule="auto"/>
              <w:ind w:firstLine="420"/>
              <w:jc w:val="left"/>
              <w:rPr>
                <w:rFonts w:ascii="宋体" w:hAnsi="宋体"/>
                <w:color w:val="666666"/>
              </w:rPr>
            </w:pPr>
            <w:r>
              <w:rPr>
                <w:rFonts w:hint="eastAsia" w:ascii="宋体" w:hAnsi="宋体" w:eastAsia="等线" w:cs="仿宋"/>
                <w:b/>
                <w:color w:val="666666"/>
              </w:rPr>
              <w:t>X＜5</w:t>
            </w:r>
          </w:p>
        </w:tc>
      </w:tr>
      <w:tr w14:paraId="771E18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7D59641">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17F2831C">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958156C">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A18C44F">
            <w:pPr>
              <w:widowControl/>
              <w:spacing w:after="150" w:line="360" w:lineRule="auto"/>
              <w:jc w:val="left"/>
              <w:rPr>
                <w:rFonts w:ascii="宋体" w:hAnsi="宋体"/>
                <w:color w:val="666666"/>
              </w:rPr>
            </w:pPr>
            <w:r>
              <w:rPr>
                <w:rFonts w:hint="eastAsia" w:ascii="宋体" w:hAnsi="宋体" w:eastAsia="等线" w:cs="仿宋"/>
                <w:b/>
                <w:color w:val="666666"/>
              </w:rPr>
              <w:t>5000≤Y＜40000</w:t>
            </w:r>
          </w:p>
        </w:tc>
        <w:tc>
          <w:tcPr>
            <w:tcW w:w="1739" w:type="dxa"/>
            <w:noWrap w:val="0"/>
            <w:tcMar>
              <w:top w:w="0" w:type="dxa"/>
              <w:left w:w="105" w:type="dxa"/>
              <w:bottom w:w="0" w:type="dxa"/>
              <w:right w:w="105" w:type="dxa"/>
            </w:tcMar>
            <w:vAlign w:val="center"/>
          </w:tcPr>
          <w:p w14:paraId="3234A199">
            <w:pPr>
              <w:widowControl/>
              <w:spacing w:after="150" w:line="360" w:lineRule="auto"/>
              <w:jc w:val="center"/>
              <w:rPr>
                <w:rFonts w:ascii="宋体" w:hAnsi="宋体"/>
                <w:color w:val="666666"/>
              </w:rPr>
            </w:pPr>
            <w:r>
              <w:rPr>
                <w:rFonts w:hint="eastAsia" w:ascii="宋体" w:hAnsi="宋体" w:eastAsia="等线" w:cs="仿宋"/>
                <w:b/>
                <w:color w:val="666666"/>
              </w:rPr>
              <w:t>1000≤Y＜5000</w:t>
            </w:r>
          </w:p>
        </w:tc>
        <w:tc>
          <w:tcPr>
            <w:tcW w:w="1545" w:type="dxa"/>
            <w:noWrap w:val="0"/>
            <w:tcMar>
              <w:top w:w="0" w:type="dxa"/>
              <w:left w:w="105" w:type="dxa"/>
              <w:bottom w:w="0" w:type="dxa"/>
              <w:right w:w="105" w:type="dxa"/>
            </w:tcMar>
            <w:vAlign w:val="center"/>
          </w:tcPr>
          <w:p w14:paraId="7DFB742B">
            <w:pPr>
              <w:widowControl/>
              <w:spacing w:after="150" w:line="360" w:lineRule="auto"/>
              <w:ind w:firstLine="420"/>
              <w:jc w:val="left"/>
              <w:rPr>
                <w:rFonts w:ascii="宋体" w:hAnsi="宋体"/>
                <w:color w:val="666666"/>
              </w:rPr>
            </w:pPr>
            <w:r>
              <w:rPr>
                <w:rFonts w:hint="eastAsia" w:ascii="宋体" w:hAnsi="宋体" w:eastAsia="等线" w:cs="仿宋"/>
                <w:b/>
                <w:color w:val="666666"/>
              </w:rPr>
              <w:t>Y＜1000</w:t>
            </w:r>
          </w:p>
        </w:tc>
      </w:tr>
      <w:tr w14:paraId="3D7F494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293E6B48">
            <w:pPr>
              <w:widowControl/>
              <w:spacing w:after="150" w:line="360" w:lineRule="auto"/>
              <w:jc w:val="center"/>
              <w:rPr>
                <w:rFonts w:ascii="宋体" w:hAnsi="宋体"/>
                <w:color w:val="666666"/>
              </w:rPr>
            </w:pPr>
            <w:r>
              <w:rPr>
                <w:rFonts w:hint="eastAsia" w:ascii="宋体" w:hAnsi="宋体" w:eastAsia="等线" w:cs="仿宋"/>
                <w:b/>
                <w:color w:val="666666"/>
              </w:rPr>
              <w:t>零售业</w:t>
            </w:r>
          </w:p>
        </w:tc>
        <w:tc>
          <w:tcPr>
            <w:tcW w:w="1748" w:type="dxa"/>
            <w:noWrap w:val="0"/>
            <w:tcMar>
              <w:top w:w="0" w:type="dxa"/>
              <w:left w:w="105" w:type="dxa"/>
              <w:bottom w:w="0" w:type="dxa"/>
              <w:right w:w="105" w:type="dxa"/>
            </w:tcMar>
            <w:vAlign w:val="center"/>
          </w:tcPr>
          <w:p w14:paraId="62ED04AE">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07829541">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C8F1784">
            <w:pPr>
              <w:widowControl/>
              <w:spacing w:after="150" w:line="360" w:lineRule="auto"/>
              <w:jc w:val="left"/>
              <w:rPr>
                <w:rFonts w:ascii="宋体" w:hAnsi="宋体"/>
                <w:color w:val="666666"/>
              </w:rPr>
            </w:pPr>
            <w:r>
              <w:rPr>
                <w:rFonts w:hint="eastAsia" w:ascii="宋体" w:hAnsi="宋体" w:eastAsia="等线" w:cs="仿宋"/>
                <w:b/>
                <w:color w:val="666666"/>
              </w:rPr>
              <w:t>50≤X＜300</w:t>
            </w:r>
          </w:p>
        </w:tc>
        <w:tc>
          <w:tcPr>
            <w:tcW w:w="1739" w:type="dxa"/>
            <w:noWrap w:val="0"/>
            <w:tcMar>
              <w:top w:w="0" w:type="dxa"/>
              <w:left w:w="105" w:type="dxa"/>
              <w:bottom w:w="0" w:type="dxa"/>
              <w:right w:w="105" w:type="dxa"/>
            </w:tcMar>
            <w:vAlign w:val="center"/>
          </w:tcPr>
          <w:p w14:paraId="404899C7">
            <w:pPr>
              <w:widowControl/>
              <w:spacing w:after="150" w:line="360" w:lineRule="auto"/>
              <w:jc w:val="center"/>
              <w:rPr>
                <w:rFonts w:ascii="宋体" w:hAnsi="宋体"/>
                <w:color w:val="666666"/>
              </w:rPr>
            </w:pPr>
            <w:r>
              <w:rPr>
                <w:rFonts w:hint="eastAsia" w:ascii="宋体" w:hAnsi="宋体" w:eastAsia="等线" w:cs="仿宋"/>
                <w:b/>
                <w:color w:val="666666"/>
              </w:rPr>
              <w:t>10≤X＜50</w:t>
            </w:r>
          </w:p>
        </w:tc>
        <w:tc>
          <w:tcPr>
            <w:tcW w:w="1545" w:type="dxa"/>
            <w:noWrap w:val="0"/>
            <w:tcMar>
              <w:top w:w="0" w:type="dxa"/>
              <w:left w:w="105" w:type="dxa"/>
              <w:bottom w:w="0" w:type="dxa"/>
              <w:right w:w="105" w:type="dxa"/>
            </w:tcMar>
            <w:vAlign w:val="center"/>
          </w:tcPr>
          <w:p w14:paraId="01B67D1E">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639BABC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590651E">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2199C0AF">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5FE14E3">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E1A60DA">
            <w:pPr>
              <w:widowControl/>
              <w:spacing w:after="150" w:line="360" w:lineRule="auto"/>
              <w:jc w:val="left"/>
              <w:rPr>
                <w:rFonts w:ascii="宋体" w:hAnsi="宋体"/>
                <w:color w:val="666666"/>
              </w:rPr>
            </w:pPr>
            <w:r>
              <w:rPr>
                <w:rFonts w:hint="eastAsia" w:ascii="宋体" w:hAnsi="宋体" w:eastAsia="等线" w:cs="仿宋"/>
                <w:b/>
                <w:color w:val="666666"/>
              </w:rPr>
              <w:t>500≤Y＜20000</w:t>
            </w:r>
          </w:p>
        </w:tc>
        <w:tc>
          <w:tcPr>
            <w:tcW w:w="1739" w:type="dxa"/>
            <w:noWrap w:val="0"/>
            <w:tcMar>
              <w:top w:w="0" w:type="dxa"/>
              <w:left w:w="105" w:type="dxa"/>
              <w:bottom w:w="0" w:type="dxa"/>
              <w:right w:w="105" w:type="dxa"/>
            </w:tcMar>
            <w:vAlign w:val="center"/>
          </w:tcPr>
          <w:p w14:paraId="077AB0BD">
            <w:pPr>
              <w:widowControl/>
              <w:spacing w:after="150" w:line="360" w:lineRule="auto"/>
              <w:jc w:val="center"/>
              <w:rPr>
                <w:rFonts w:ascii="宋体" w:hAnsi="宋体"/>
                <w:color w:val="666666"/>
              </w:rPr>
            </w:pPr>
            <w:r>
              <w:rPr>
                <w:rFonts w:hint="eastAsia" w:ascii="宋体" w:hAnsi="宋体" w:eastAsia="等线" w:cs="仿宋"/>
                <w:b/>
                <w:color w:val="666666"/>
              </w:rPr>
              <w:t>100≤Y＜500</w:t>
            </w:r>
          </w:p>
        </w:tc>
        <w:tc>
          <w:tcPr>
            <w:tcW w:w="1545" w:type="dxa"/>
            <w:noWrap w:val="0"/>
            <w:tcMar>
              <w:top w:w="0" w:type="dxa"/>
              <w:left w:w="105" w:type="dxa"/>
              <w:bottom w:w="0" w:type="dxa"/>
              <w:right w:w="105" w:type="dxa"/>
            </w:tcMar>
            <w:vAlign w:val="center"/>
          </w:tcPr>
          <w:p w14:paraId="4BE74A18">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527F9CC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021FA01">
            <w:pPr>
              <w:widowControl/>
              <w:spacing w:after="150" w:line="360" w:lineRule="auto"/>
              <w:jc w:val="center"/>
              <w:rPr>
                <w:rFonts w:ascii="宋体" w:hAnsi="宋体"/>
                <w:color w:val="666666"/>
              </w:rPr>
            </w:pPr>
            <w:r>
              <w:rPr>
                <w:rFonts w:hint="eastAsia" w:ascii="宋体" w:hAnsi="宋体" w:eastAsia="等线" w:cs="仿宋"/>
                <w:b/>
                <w:color w:val="666666"/>
              </w:rPr>
              <w:t>交通运输业</w:t>
            </w:r>
          </w:p>
        </w:tc>
        <w:tc>
          <w:tcPr>
            <w:tcW w:w="1748" w:type="dxa"/>
            <w:noWrap w:val="0"/>
            <w:tcMar>
              <w:top w:w="0" w:type="dxa"/>
              <w:left w:w="105" w:type="dxa"/>
              <w:bottom w:w="0" w:type="dxa"/>
              <w:right w:w="105" w:type="dxa"/>
            </w:tcMar>
            <w:vAlign w:val="center"/>
          </w:tcPr>
          <w:p w14:paraId="51408859">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4289103">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6F7A603">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4FC03AC2">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017FEEA1">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52D4F1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3A4B8E6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7B0D4A93">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71CAC1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0E74AAA8">
            <w:pPr>
              <w:widowControl/>
              <w:spacing w:after="150" w:line="360" w:lineRule="auto"/>
              <w:jc w:val="left"/>
              <w:rPr>
                <w:rFonts w:ascii="宋体" w:hAnsi="宋体"/>
                <w:color w:val="666666"/>
              </w:rPr>
            </w:pPr>
            <w:r>
              <w:rPr>
                <w:rFonts w:hint="eastAsia" w:ascii="宋体" w:hAnsi="宋体" w:eastAsia="等线" w:cs="仿宋"/>
                <w:b/>
                <w:color w:val="666666"/>
              </w:rPr>
              <w:t>3000≤Y＜30000</w:t>
            </w:r>
          </w:p>
        </w:tc>
        <w:tc>
          <w:tcPr>
            <w:tcW w:w="1739" w:type="dxa"/>
            <w:noWrap w:val="0"/>
            <w:tcMar>
              <w:top w:w="0" w:type="dxa"/>
              <w:left w:w="105" w:type="dxa"/>
              <w:bottom w:w="0" w:type="dxa"/>
              <w:right w:w="105" w:type="dxa"/>
            </w:tcMar>
            <w:vAlign w:val="center"/>
          </w:tcPr>
          <w:p w14:paraId="5387840A">
            <w:pPr>
              <w:widowControl/>
              <w:spacing w:after="150" w:line="360" w:lineRule="auto"/>
              <w:jc w:val="center"/>
              <w:rPr>
                <w:rFonts w:ascii="宋体" w:hAnsi="宋体"/>
                <w:color w:val="666666"/>
              </w:rPr>
            </w:pPr>
            <w:r>
              <w:rPr>
                <w:rFonts w:hint="eastAsia" w:ascii="宋体" w:hAnsi="宋体" w:eastAsia="等线" w:cs="仿宋"/>
                <w:b/>
                <w:color w:val="666666"/>
              </w:rPr>
              <w:t>200≤Y＜3000</w:t>
            </w:r>
          </w:p>
        </w:tc>
        <w:tc>
          <w:tcPr>
            <w:tcW w:w="1545" w:type="dxa"/>
            <w:noWrap w:val="0"/>
            <w:tcMar>
              <w:top w:w="0" w:type="dxa"/>
              <w:left w:w="105" w:type="dxa"/>
              <w:bottom w:w="0" w:type="dxa"/>
              <w:right w:w="105" w:type="dxa"/>
            </w:tcMar>
            <w:vAlign w:val="center"/>
          </w:tcPr>
          <w:p w14:paraId="5D810AEC">
            <w:pPr>
              <w:widowControl/>
              <w:spacing w:after="150" w:line="360" w:lineRule="auto"/>
              <w:ind w:firstLine="420"/>
              <w:jc w:val="left"/>
              <w:rPr>
                <w:rFonts w:ascii="宋体" w:hAnsi="宋体"/>
                <w:color w:val="666666"/>
              </w:rPr>
            </w:pPr>
            <w:r>
              <w:rPr>
                <w:rFonts w:hint="eastAsia" w:ascii="宋体" w:hAnsi="宋体" w:eastAsia="等线" w:cs="仿宋"/>
                <w:b/>
                <w:color w:val="666666"/>
              </w:rPr>
              <w:t>Y＜200</w:t>
            </w:r>
          </w:p>
        </w:tc>
      </w:tr>
      <w:tr w14:paraId="58087EC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9B5685F">
            <w:pPr>
              <w:widowControl/>
              <w:spacing w:after="150" w:line="360" w:lineRule="auto"/>
              <w:jc w:val="center"/>
              <w:rPr>
                <w:rFonts w:ascii="宋体" w:hAnsi="宋体"/>
                <w:color w:val="666666"/>
              </w:rPr>
            </w:pPr>
            <w:r>
              <w:rPr>
                <w:rFonts w:hint="eastAsia" w:ascii="宋体" w:hAnsi="宋体" w:eastAsia="等线" w:cs="仿宋"/>
                <w:b/>
                <w:color w:val="666666"/>
              </w:rPr>
              <w:t>仓储业</w:t>
            </w:r>
          </w:p>
        </w:tc>
        <w:tc>
          <w:tcPr>
            <w:tcW w:w="1748" w:type="dxa"/>
            <w:noWrap w:val="0"/>
            <w:tcMar>
              <w:top w:w="0" w:type="dxa"/>
              <w:left w:w="105" w:type="dxa"/>
              <w:bottom w:w="0" w:type="dxa"/>
              <w:right w:w="105" w:type="dxa"/>
            </w:tcMar>
            <w:vAlign w:val="center"/>
          </w:tcPr>
          <w:p w14:paraId="73C8FEB2">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444E64A1">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19C57EB9">
            <w:pPr>
              <w:widowControl/>
              <w:spacing w:after="150" w:line="360" w:lineRule="auto"/>
              <w:jc w:val="left"/>
              <w:rPr>
                <w:rFonts w:ascii="宋体" w:hAnsi="宋体"/>
                <w:color w:val="666666"/>
              </w:rPr>
            </w:pPr>
            <w:r>
              <w:rPr>
                <w:rFonts w:hint="eastAsia" w:ascii="宋体" w:hAnsi="宋体" w:eastAsia="等线" w:cs="仿宋"/>
                <w:b/>
                <w:color w:val="666666"/>
              </w:rPr>
              <w:t>100≤X＜200</w:t>
            </w:r>
          </w:p>
        </w:tc>
        <w:tc>
          <w:tcPr>
            <w:tcW w:w="1739" w:type="dxa"/>
            <w:noWrap w:val="0"/>
            <w:tcMar>
              <w:top w:w="0" w:type="dxa"/>
              <w:left w:w="105" w:type="dxa"/>
              <w:bottom w:w="0" w:type="dxa"/>
              <w:right w:w="105" w:type="dxa"/>
            </w:tcMar>
            <w:vAlign w:val="center"/>
          </w:tcPr>
          <w:p w14:paraId="6803B494">
            <w:pPr>
              <w:widowControl/>
              <w:spacing w:after="150" w:line="360" w:lineRule="auto"/>
              <w:jc w:val="center"/>
              <w:rPr>
                <w:rFonts w:ascii="宋体" w:hAnsi="宋体"/>
                <w:color w:val="666666"/>
              </w:rPr>
            </w:pPr>
            <w:r>
              <w:rPr>
                <w:rFonts w:hint="eastAsia" w:ascii="宋体" w:hAnsi="宋体" w:eastAsia="等线" w:cs="仿宋"/>
                <w:b/>
                <w:color w:val="666666"/>
              </w:rPr>
              <w:t>20≤X＜100</w:t>
            </w:r>
          </w:p>
        </w:tc>
        <w:tc>
          <w:tcPr>
            <w:tcW w:w="1545" w:type="dxa"/>
            <w:noWrap w:val="0"/>
            <w:tcMar>
              <w:top w:w="0" w:type="dxa"/>
              <w:left w:w="105" w:type="dxa"/>
              <w:bottom w:w="0" w:type="dxa"/>
              <w:right w:w="105" w:type="dxa"/>
            </w:tcMar>
            <w:vAlign w:val="center"/>
          </w:tcPr>
          <w:p w14:paraId="5242ED8C">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64B1A6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622F8C07">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33C93A0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5A1B7EDA">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02051E4">
            <w:pPr>
              <w:widowControl/>
              <w:spacing w:after="150" w:line="360" w:lineRule="auto"/>
              <w:jc w:val="left"/>
              <w:rPr>
                <w:rFonts w:ascii="宋体" w:hAnsi="宋体"/>
                <w:color w:val="666666"/>
              </w:rPr>
            </w:pPr>
            <w:r>
              <w:rPr>
                <w:rFonts w:hint="eastAsia" w:ascii="宋体" w:hAnsi="宋体" w:eastAsia="等线" w:cs="仿宋"/>
                <w:b/>
                <w:color w:val="666666"/>
              </w:rPr>
              <w:t>1000≤Y＜30000</w:t>
            </w:r>
          </w:p>
        </w:tc>
        <w:tc>
          <w:tcPr>
            <w:tcW w:w="1739" w:type="dxa"/>
            <w:noWrap w:val="0"/>
            <w:tcMar>
              <w:top w:w="0" w:type="dxa"/>
              <w:left w:w="105" w:type="dxa"/>
              <w:bottom w:w="0" w:type="dxa"/>
              <w:right w:w="105" w:type="dxa"/>
            </w:tcMar>
            <w:vAlign w:val="center"/>
          </w:tcPr>
          <w:p w14:paraId="291A0FFB">
            <w:pPr>
              <w:widowControl/>
              <w:spacing w:after="150" w:line="360" w:lineRule="auto"/>
              <w:jc w:val="center"/>
              <w:rPr>
                <w:rFonts w:ascii="宋体" w:hAnsi="宋体"/>
                <w:color w:val="666666"/>
              </w:rPr>
            </w:pPr>
            <w:r>
              <w:rPr>
                <w:rFonts w:hint="eastAsia" w:ascii="宋体" w:hAnsi="宋体" w:eastAsia="等线" w:cs="仿宋"/>
                <w:b/>
                <w:color w:val="666666"/>
              </w:rPr>
              <w:t>100≤Y＜1000</w:t>
            </w:r>
          </w:p>
        </w:tc>
        <w:tc>
          <w:tcPr>
            <w:tcW w:w="1545" w:type="dxa"/>
            <w:noWrap w:val="0"/>
            <w:tcMar>
              <w:top w:w="0" w:type="dxa"/>
              <w:left w:w="105" w:type="dxa"/>
              <w:bottom w:w="0" w:type="dxa"/>
              <w:right w:w="105" w:type="dxa"/>
            </w:tcMar>
            <w:vAlign w:val="center"/>
          </w:tcPr>
          <w:p w14:paraId="3ACDCF79">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479631F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F136013">
            <w:pPr>
              <w:widowControl/>
              <w:spacing w:after="150" w:line="360" w:lineRule="auto"/>
              <w:jc w:val="center"/>
              <w:rPr>
                <w:rFonts w:ascii="宋体" w:hAnsi="宋体"/>
                <w:color w:val="666666"/>
              </w:rPr>
            </w:pPr>
            <w:r>
              <w:rPr>
                <w:rFonts w:hint="eastAsia" w:ascii="宋体" w:hAnsi="宋体" w:eastAsia="等线" w:cs="仿宋"/>
                <w:b/>
                <w:color w:val="666666"/>
              </w:rPr>
              <w:t>邮政业</w:t>
            </w:r>
          </w:p>
        </w:tc>
        <w:tc>
          <w:tcPr>
            <w:tcW w:w="1748" w:type="dxa"/>
            <w:noWrap w:val="0"/>
            <w:tcMar>
              <w:top w:w="0" w:type="dxa"/>
              <w:left w:w="105" w:type="dxa"/>
              <w:bottom w:w="0" w:type="dxa"/>
              <w:right w:w="105" w:type="dxa"/>
            </w:tcMar>
            <w:vAlign w:val="center"/>
          </w:tcPr>
          <w:p w14:paraId="76634D4F">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7B07318">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1194AC">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2638420A">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noWrap w:val="0"/>
            <w:tcMar>
              <w:top w:w="0" w:type="dxa"/>
              <w:left w:w="105" w:type="dxa"/>
              <w:bottom w:w="0" w:type="dxa"/>
              <w:right w:w="105" w:type="dxa"/>
            </w:tcMar>
            <w:vAlign w:val="center"/>
          </w:tcPr>
          <w:p w14:paraId="00E095DB">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5F278A4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67CD786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4BDBEF24">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0B4FF783">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4B3D8CC">
            <w:pPr>
              <w:widowControl/>
              <w:spacing w:after="150" w:line="360" w:lineRule="auto"/>
              <w:jc w:val="left"/>
              <w:rPr>
                <w:rFonts w:ascii="宋体" w:hAnsi="宋体"/>
                <w:color w:val="666666"/>
              </w:rPr>
            </w:pPr>
            <w:r>
              <w:rPr>
                <w:rFonts w:hint="eastAsia" w:ascii="宋体" w:hAnsi="宋体" w:eastAsia="等线" w:cs="仿宋"/>
                <w:b/>
                <w:color w:val="666666"/>
              </w:rPr>
              <w:t>2000≤Y＜30000</w:t>
            </w:r>
          </w:p>
        </w:tc>
        <w:tc>
          <w:tcPr>
            <w:tcW w:w="1739" w:type="dxa"/>
            <w:noWrap w:val="0"/>
            <w:tcMar>
              <w:top w:w="0" w:type="dxa"/>
              <w:left w:w="105" w:type="dxa"/>
              <w:bottom w:w="0" w:type="dxa"/>
              <w:right w:w="105" w:type="dxa"/>
            </w:tcMar>
            <w:vAlign w:val="center"/>
          </w:tcPr>
          <w:p w14:paraId="3FD98CD6">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02A898E6">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4D3D8B5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9016533">
            <w:pPr>
              <w:widowControl/>
              <w:spacing w:after="150" w:line="360" w:lineRule="auto"/>
              <w:jc w:val="center"/>
              <w:rPr>
                <w:rFonts w:ascii="宋体" w:hAnsi="宋体"/>
                <w:color w:val="666666"/>
              </w:rPr>
            </w:pPr>
            <w:r>
              <w:rPr>
                <w:rFonts w:hint="eastAsia" w:ascii="宋体" w:hAnsi="宋体" w:eastAsia="等线" w:cs="仿宋"/>
                <w:b/>
                <w:color w:val="666666"/>
              </w:rPr>
              <w:t>住宿业</w:t>
            </w:r>
          </w:p>
        </w:tc>
        <w:tc>
          <w:tcPr>
            <w:tcW w:w="1748" w:type="dxa"/>
            <w:noWrap w:val="0"/>
            <w:tcMar>
              <w:top w:w="0" w:type="dxa"/>
              <w:left w:w="105" w:type="dxa"/>
              <w:bottom w:w="0" w:type="dxa"/>
              <w:right w:w="105" w:type="dxa"/>
            </w:tcMar>
            <w:vAlign w:val="center"/>
          </w:tcPr>
          <w:p w14:paraId="086B4539">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BC1803A">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0D4E91">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4877A80B">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6623F384">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088D4CE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978317B">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4F8AE7D1">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E712250">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2FB8EC7">
            <w:pPr>
              <w:widowControl/>
              <w:spacing w:after="150" w:line="360" w:lineRule="auto"/>
              <w:jc w:val="left"/>
              <w:rPr>
                <w:rFonts w:ascii="宋体" w:hAnsi="宋体"/>
                <w:color w:val="666666"/>
              </w:rPr>
            </w:pPr>
            <w:r>
              <w:rPr>
                <w:rFonts w:hint="eastAsia" w:ascii="宋体" w:hAnsi="宋体" w:eastAsia="等线" w:cs="仿宋"/>
                <w:b/>
                <w:color w:val="666666"/>
              </w:rPr>
              <w:t>2000≤Y＜10000</w:t>
            </w:r>
          </w:p>
        </w:tc>
        <w:tc>
          <w:tcPr>
            <w:tcW w:w="1739" w:type="dxa"/>
            <w:noWrap w:val="0"/>
            <w:tcMar>
              <w:top w:w="0" w:type="dxa"/>
              <w:left w:w="105" w:type="dxa"/>
              <w:bottom w:w="0" w:type="dxa"/>
              <w:right w:w="105" w:type="dxa"/>
            </w:tcMar>
            <w:vAlign w:val="center"/>
          </w:tcPr>
          <w:p w14:paraId="0A7BFF90">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0488E5B0">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05A839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7B554BBD">
            <w:pPr>
              <w:widowControl/>
              <w:spacing w:after="150" w:line="360" w:lineRule="auto"/>
              <w:jc w:val="center"/>
              <w:rPr>
                <w:rFonts w:ascii="宋体" w:hAnsi="宋体"/>
                <w:color w:val="666666"/>
              </w:rPr>
            </w:pPr>
            <w:r>
              <w:rPr>
                <w:rFonts w:hint="eastAsia" w:ascii="宋体" w:hAnsi="宋体" w:eastAsia="等线" w:cs="仿宋"/>
                <w:b/>
                <w:color w:val="666666"/>
              </w:rPr>
              <w:t>餐饮业</w:t>
            </w:r>
          </w:p>
        </w:tc>
        <w:tc>
          <w:tcPr>
            <w:tcW w:w="1748" w:type="dxa"/>
            <w:noWrap w:val="0"/>
            <w:tcMar>
              <w:top w:w="0" w:type="dxa"/>
              <w:left w:w="105" w:type="dxa"/>
              <w:bottom w:w="0" w:type="dxa"/>
              <w:right w:w="105" w:type="dxa"/>
            </w:tcMar>
            <w:vAlign w:val="center"/>
          </w:tcPr>
          <w:p w14:paraId="73410BF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5D6BECBE">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2A0FFC25">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52202589">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6DFAB36B">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34586A0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786C1834">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275122A">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0A28B00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38208F4A">
            <w:pPr>
              <w:widowControl/>
              <w:spacing w:after="150" w:line="360" w:lineRule="auto"/>
              <w:jc w:val="left"/>
              <w:rPr>
                <w:rFonts w:ascii="宋体" w:hAnsi="宋体"/>
                <w:color w:val="666666"/>
              </w:rPr>
            </w:pPr>
            <w:r>
              <w:rPr>
                <w:rFonts w:hint="eastAsia" w:ascii="宋体" w:hAnsi="宋体" w:eastAsia="等线" w:cs="仿宋"/>
                <w:b/>
                <w:color w:val="666666"/>
              </w:rPr>
              <w:t>2000≤Y＜10000</w:t>
            </w:r>
          </w:p>
        </w:tc>
        <w:tc>
          <w:tcPr>
            <w:tcW w:w="1739" w:type="dxa"/>
            <w:noWrap w:val="0"/>
            <w:tcMar>
              <w:top w:w="0" w:type="dxa"/>
              <w:left w:w="105" w:type="dxa"/>
              <w:bottom w:w="0" w:type="dxa"/>
              <w:right w:w="105" w:type="dxa"/>
            </w:tcMar>
            <w:vAlign w:val="center"/>
          </w:tcPr>
          <w:p w14:paraId="16FF3865">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noWrap w:val="0"/>
            <w:tcMar>
              <w:top w:w="0" w:type="dxa"/>
              <w:left w:w="105" w:type="dxa"/>
              <w:bottom w:w="0" w:type="dxa"/>
              <w:right w:w="105" w:type="dxa"/>
            </w:tcMar>
            <w:vAlign w:val="center"/>
          </w:tcPr>
          <w:p w14:paraId="5DD574DB">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7092869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32034F4B">
            <w:pPr>
              <w:widowControl/>
              <w:spacing w:after="150" w:line="360" w:lineRule="auto"/>
              <w:jc w:val="center"/>
              <w:rPr>
                <w:rFonts w:ascii="宋体" w:hAnsi="宋体"/>
                <w:color w:val="666666"/>
              </w:rPr>
            </w:pPr>
            <w:r>
              <w:rPr>
                <w:rFonts w:hint="eastAsia" w:ascii="宋体" w:hAnsi="宋体" w:eastAsia="等线" w:cs="仿宋"/>
                <w:b/>
                <w:color w:val="666666"/>
              </w:rPr>
              <w:t>信息传输业</w:t>
            </w:r>
          </w:p>
        </w:tc>
        <w:tc>
          <w:tcPr>
            <w:tcW w:w="1748" w:type="dxa"/>
            <w:noWrap w:val="0"/>
            <w:tcMar>
              <w:top w:w="0" w:type="dxa"/>
              <w:left w:w="105" w:type="dxa"/>
              <w:bottom w:w="0" w:type="dxa"/>
              <w:right w:w="105" w:type="dxa"/>
            </w:tcMar>
            <w:vAlign w:val="center"/>
          </w:tcPr>
          <w:p w14:paraId="1F59E843">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1A4F1C0">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1DFC1000">
            <w:pPr>
              <w:widowControl/>
              <w:spacing w:after="150" w:line="360" w:lineRule="auto"/>
              <w:jc w:val="left"/>
              <w:rPr>
                <w:rFonts w:ascii="宋体" w:hAnsi="宋体"/>
                <w:color w:val="666666"/>
              </w:rPr>
            </w:pPr>
            <w:r>
              <w:rPr>
                <w:rFonts w:hint="eastAsia" w:ascii="宋体" w:hAnsi="宋体" w:eastAsia="等线" w:cs="仿宋"/>
                <w:b/>
                <w:color w:val="666666"/>
              </w:rPr>
              <w:t>100≤X＜2000</w:t>
            </w:r>
          </w:p>
        </w:tc>
        <w:tc>
          <w:tcPr>
            <w:tcW w:w="1739" w:type="dxa"/>
            <w:noWrap w:val="0"/>
            <w:tcMar>
              <w:top w:w="0" w:type="dxa"/>
              <w:left w:w="105" w:type="dxa"/>
              <w:bottom w:w="0" w:type="dxa"/>
              <w:right w:w="105" w:type="dxa"/>
            </w:tcMar>
            <w:vAlign w:val="center"/>
          </w:tcPr>
          <w:p w14:paraId="0DE75241">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4B0DAB20">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5BFFE2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F240072">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3BC836A1">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49B0E26">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4473CCE">
            <w:pPr>
              <w:widowControl/>
              <w:spacing w:after="150" w:line="360" w:lineRule="auto"/>
              <w:jc w:val="left"/>
              <w:rPr>
                <w:rFonts w:ascii="宋体" w:hAnsi="宋体"/>
                <w:color w:val="666666"/>
              </w:rPr>
            </w:pPr>
            <w:r>
              <w:rPr>
                <w:rFonts w:hint="eastAsia" w:ascii="宋体" w:hAnsi="宋体" w:eastAsia="等线" w:cs="仿宋"/>
                <w:b/>
                <w:color w:val="666666"/>
              </w:rPr>
              <w:t>1000≤Y＜100000</w:t>
            </w:r>
          </w:p>
        </w:tc>
        <w:tc>
          <w:tcPr>
            <w:tcW w:w="1739" w:type="dxa"/>
            <w:noWrap w:val="0"/>
            <w:tcMar>
              <w:top w:w="0" w:type="dxa"/>
              <w:left w:w="105" w:type="dxa"/>
              <w:bottom w:w="0" w:type="dxa"/>
              <w:right w:w="105" w:type="dxa"/>
            </w:tcMar>
            <w:vAlign w:val="center"/>
          </w:tcPr>
          <w:p w14:paraId="4137EE84">
            <w:pPr>
              <w:widowControl/>
              <w:spacing w:after="150" w:line="360" w:lineRule="auto"/>
              <w:jc w:val="center"/>
              <w:rPr>
                <w:rFonts w:ascii="宋体" w:hAnsi="宋体"/>
                <w:color w:val="666666"/>
              </w:rPr>
            </w:pPr>
            <w:r>
              <w:rPr>
                <w:rFonts w:hint="eastAsia" w:ascii="宋体" w:hAnsi="宋体" w:eastAsia="等线" w:cs="仿宋"/>
                <w:b/>
                <w:color w:val="666666"/>
              </w:rPr>
              <w:t>100≤Y＜1000</w:t>
            </w:r>
          </w:p>
        </w:tc>
        <w:tc>
          <w:tcPr>
            <w:tcW w:w="1545" w:type="dxa"/>
            <w:noWrap w:val="0"/>
            <w:tcMar>
              <w:top w:w="0" w:type="dxa"/>
              <w:left w:w="105" w:type="dxa"/>
              <w:bottom w:w="0" w:type="dxa"/>
              <w:right w:w="105" w:type="dxa"/>
            </w:tcMar>
            <w:vAlign w:val="center"/>
          </w:tcPr>
          <w:p w14:paraId="5A573ED8">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0A6260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79E416E">
            <w:pPr>
              <w:widowControl/>
              <w:spacing w:after="150" w:line="360" w:lineRule="auto"/>
              <w:ind w:firstLine="420"/>
              <w:jc w:val="center"/>
              <w:rPr>
                <w:rFonts w:ascii="宋体" w:hAnsi="宋体"/>
                <w:color w:val="666666"/>
              </w:rPr>
            </w:pPr>
            <w:r>
              <w:rPr>
                <w:rFonts w:hint="eastAsia" w:ascii="宋体" w:hAnsi="宋体" w:eastAsia="等线" w:cs="仿宋"/>
                <w:b/>
                <w:color w:val="666666"/>
              </w:rPr>
              <w:t>软件和信息技术服务业</w:t>
            </w:r>
          </w:p>
        </w:tc>
        <w:tc>
          <w:tcPr>
            <w:tcW w:w="1748" w:type="dxa"/>
            <w:noWrap w:val="0"/>
            <w:tcMar>
              <w:top w:w="0" w:type="dxa"/>
              <w:left w:w="105" w:type="dxa"/>
              <w:bottom w:w="0" w:type="dxa"/>
              <w:right w:w="105" w:type="dxa"/>
            </w:tcMar>
            <w:vAlign w:val="center"/>
          </w:tcPr>
          <w:p w14:paraId="7D524CB8">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92275C9">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7B293A0A">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33C28A82">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7EB64432">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3920813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1120CAD">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48C8A8A">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4B8D18AB">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4E5FBB19">
            <w:pPr>
              <w:widowControl/>
              <w:spacing w:after="150" w:line="360" w:lineRule="auto"/>
              <w:jc w:val="left"/>
              <w:rPr>
                <w:rFonts w:ascii="宋体" w:hAnsi="宋体"/>
                <w:color w:val="666666"/>
              </w:rPr>
            </w:pPr>
            <w:r>
              <w:rPr>
                <w:rFonts w:hint="eastAsia" w:ascii="宋体" w:hAnsi="宋体" w:eastAsia="等线" w:cs="仿宋"/>
                <w:b/>
                <w:color w:val="666666"/>
              </w:rPr>
              <w:t>1000≤Y＜10000</w:t>
            </w:r>
          </w:p>
        </w:tc>
        <w:tc>
          <w:tcPr>
            <w:tcW w:w="1739" w:type="dxa"/>
            <w:noWrap w:val="0"/>
            <w:tcMar>
              <w:top w:w="0" w:type="dxa"/>
              <w:left w:w="105" w:type="dxa"/>
              <w:bottom w:w="0" w:type="dxa"/>
              <w:right w:w="105" w:type="dxa"/>
            </w:tcMar>
            <w:vAlign w:val="center"/>
          </w:tcPr>
          <w:p w14:paraId="55FF1BAA">
            <w:pPr>
              <w:widowControl/>
              <w:spacing w:after="150" w:line="360" w:lineRule="auto"/>
              <w:jc w:val="center"/>
              <w:rPr>
                <w:rFonts w:ascii="宋体" w:hAnsi="宋体"/>
                <w:color w:val="666666"/>
              </w:rPr>
            </w:pPr>
            <w:r>
              <w:rPr>
                <w:rFonts w:hint="eastAsia" w:ascii="宋体" w:hAnsi="宋体" w:eastAsia="等线" w:cs="仿宋"/>
                <w:b/>
                <w:color w:val="666666"/>
              </w:rPr>
              <w:t>50≤Y＜1000</w:t>
            </w:r>
          </w:p>
        </w:tc>
        <w:tc>
          <w:tcPr>
            <w:tcW w:w="1545" w:type="dxa"/>
            <w:noWrap w:val="0"/>
            <w:tcMar>
              <w:top w:w="0" w:type="dxa"/>
              <w:left w:w="105" w:type="dxa"/>
              <w:bottom w:w="0" w:type="dxa"/>
              <w:right w:w="105" w:type="dxa"/>
            </w:tcMar>
            <w:vAlign w:val="center"/>
          </w:tcPr>
          <w:p w14:paraId="4C9E6CE8">
            <w:pPr>
              <w:widowControl/>
              <w:spacing w:after="150" w:line="360" w:lineRule="auto"/>
              <w:ind w:firstLine="420"/>
              <w:jc w:val="left"/>
              <w:rPr>
                <w:rFonts w:ascii="宋体" w:hAnsi="宋体"/>
                <w:color w:val="666666"/>
              </w:rPr>
            </w:pPr>
            <w:r>
              <w:rPr>
                <w:rFonts w:hint="eastAsia" w:ascii="宋体" w:hAnsi="宋体" w:eastAsia="等线" w:cs="仿宋"/>
                <w:b/>
                <w:color w:val="666666"/>
              </w:rPr>
              <w:t>Y＜50</w:t>
            </w:r>
          </w:p>
        </w:tc>
      </w:tr>
      <w:tr w14:paraId="37EF6A4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432C67AC">
            <w:pPr>
              <w:widowControl/>
              <w:spacing w:after="150" w:line="360" w:lineRule="auto"/>
              <w:jc w:val="center"/>
              <w:rPr>
                <w:rFonts w:ascii="宋体" w:hAnsi="宋体"/>
                <w:color w:val="666666"/>
              </w:rPr>
            </w:pPr>
            <w:r>
              <w:rPr>
                <w:rFonts w:hint="eastAsia" w:ascii="宋体" w:hAnsi="宋体" w:eastAsia="等线" w:cs="仿宋"/>
                <w:b/>
                <w:color w:val="666666"/>
              </w:rPr>
              <w:t>房地产开发经营</w:t>
            </w:r>
          </w:p>
        </w:tc>
        <w:tc>
          <w:tcPr>
            <w:tcW w:w="1748" w:type="dxa"/>
            <w:noWrap w:val="0"/>
            <w:tcMar>
              <w:top w:w="0" w:type="dxa"/>
              <w:left w:w="105" w:type="dxa"/>
              <w:bottom w:w="0" w:type="dxa"/>
              <w:right w:w="105" w:type="dxa"/>
            </w:tcMar>
            <w:vAlign w:val="center"/>
          </w:tcPr>
          <w:p w14:paraId="7ADEB283">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94DFA97">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2101BD06">
            <w:pPr>
              <w:widowControl/>
              <w:spacing w:after="150" w:line="360" w:lineRule="auto"/>
              <w:jc w:val="left"/>
              <w:rPr>
                <w:rFonts w:ascii="宋体" w:hAnsi="宋体"/>
                <w:color w:val="666666"/>
              </w:rPr>
            </w:pPr>
            <w:r>
              <w:rPr>
                <w:rFonts w:hint="eastAsia" w:ascii="宋体" w:hAnsi="宋体" w:eastAsia="等线" w:cs="仿宋"/>
                <w:b/>
                <w:color w:val="666666"/>
              </w:rPr>
              <w:t>1000≤Y＜200000</w:t>
            </w:r>
          </w:p>
        </w:tc>
        <w:tc>
          <w:tcPr>
            <w:tcW w:w="1739" w:type="dxa"/>
            <w:noWrap w:val="0"/>
            <w:tcMar>
              <w:top w:w="0" w:type="dxa"/>
              <w:left w:w="105" w:type="dxa"/>
              <w:bottom w:w="0" w:type="dxa"/>
              <w:right w:w="105" w:type="dxa"/>
            </w:tcMar>
            <w:vAlign w:val="center"/>
          </w:tcPr>
          <w:p w14:paraId="5831E895">
            <w:pPr>
              <w:widowControl/>
              <w:spacing w:after="150" w:line="360" w:lineRule="auto"/>
              <w:jc w:val="center"/>
              <w:rPr>
                <w:rFonts w:ascii="宋体" w:hAnsi="宋体"/>
                <w:color w:val="666666"/>
              </w:rPr>
            </w:pPr>
            <w:r>
              <w:rPr>
                <w:rFonts w:hint="eastAsia" w:ascii="宋体" w:hAnsi="宋体" w:eastAsia="等线" w:cs="仿宋"/>
                <w:b/>
                <w:color w:val="666666"/>
              </w:rPr>
              <w:t>100≤X＜1000</w:t>
            </w:r>
          </w:p>
        </w:tc>
        <w:tc>
          <w:tcPr>
            <w:tcW w:w="1545" w:type="dxa"/>
            <w:noWrap w:val="0"/>
            <w:tcMar>
              <w:top w:w="0" w:type="dxa"/>
              <w:left w:w="105" w:type="dxa"/>
              <w:bottom w:w="0" w:type="dxa"/>
              <w:right w:w="105" w:type="dxa"/>
            </w:tcMar>
            <w:vAlign w:val="center"/>
          </w:tcPr>
          <w:p w14:paraId="5859D5B5">
            <w:pPr>
              <w:widowControl/>
              <w:spacing w:after="150" w:line="360" w:lineRule="auto"/>
              <w:ind w:firstLine="420"/>
              <w:jc w:val="left"/>
              <w:rPr>
                <w:rFonts w:ascii="宋体" w:hAnsi="宋体"/>
                <w:color w:val="666666"/>
              </w:rPr>
            </w:pPr>
            <w:r>
              <w:rPr>
                <w:rFonts w:hint="eastAsia" w:ascii="宋体" w:hAnsi="宋体" w:eastAsia="等线" w:cs="仿宋"/>
                <w:b/>
                <w:color w:val="666666"/>
              </w:rPr>
              <w:t>X＜100</w:t>
            </w:r>
          </w:p>
        </w:tc>
      </w:tr>
      <w:tr w14:paraId="27031D5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58B59578">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241ADF94">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34E766BB">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65E07477">
            <w:pPr>
              <w:widowControl/>
              <w:spacing w:after="150" w:line="360" w:lineRule="auto"/>
              <w:jc w:val="left"/>
              <w:rPr>
                <w:rFonts w:ascii="宋体" w:hAnsi="宋体"/>
                <w:color w:val="666666"/>
              </w:rPr>
            </w:pPr>
            <w:r>
              <w:rPr>
                <w:rFonts w:hint="eastAsia" w:ascii="宋体" w:hAnsi="宋体" w:eastAsia="等线" w:cs="仿宋"/>
                <w:b/>
                <w:color w:val="666666"/>
              </w:rPr>
              <w:t>5000≤Z＜10000</w:t>
            </w:r>
          </w:p>
        </w:tc>
        <w:tc>
          <w:tcPr>
            <w:tcW w:w="1739" w:type="dxa"/>
            <w:noWrap w:val="0"/>
            <w:tcMar>
              <w:top w:w="0" w:type="dxa"/>
              <w:left w:w="105" w:type="dxa"/>
              <w:bottom w:w="0" w:type="dxa"/>
              <w:right w:w="105" w:type="dxa"/>
            </w:tcMar>
            <w:vAlign w:val="center"/>
          </w:tcPr>
          <w:p w14:paraId="193DA92D">
            <w:pPr>
              <w:widowControl/>
              <w:spacing w:after="150" w:line="360" w:lineRule="auto"/>
              <w:jc w:val="center"/>
              <w:rPr>
                <w:rFonts w:ascii="宋体" w:hAnsi="宋体"/>
                <w:color w:val="666666"/>
              </w:rPr>
            </w:pPr>
            <w:r>
              <w:rPr>
                <w:rFonts w:hint="eastAsia" w:ascii="宋体" w:hAnsi="宋体" w:eastAsia="等线" w:cs="仿宋"/>
                <w:b/>
                <w:color w:val="666666"/>
              </w:rPr>
              <w:t>2000≤Y＜5000</w:t>
            </w:r>
          </w:p>
        </w:tc>
        <w:tc>
          <w:tcPr>
            <w:tcW w:w="1545" w:type="dxa"/>
            <w:noWrap w:val="0"/>
            <w:tcMar>
              <w:top w:w="0" w:type="dxa"/>
              <w:left w:w="105" w:type="dxa"/>
              <w:bottom w:w="0" w:type="dxa"/>
              <w:right w:w="105" w:type="dxa"/>
            </w:tcMar>
            <w:vAlign w:val="center"/>
          </w:tcPr>
          <w:p w14:paraId="64A4184C">
            <w:pPr>
              <w:widowControl/>
              <w:spacing w:after="150" w:line="360" w:lineRule="auto"/>
              <w:ind w:firstLine="420"/>
              <w:jc w:val="left"/>
              <w:rPr>
                <w:rFonts w:ascii="宋体" w:hAnsi="宋体"/>
                <w:color w:val="666666"/>
              </w:rPr>
            </w:pPr>
            <w:r>
              <w:rPr>
                <w:rFonts w:hint="eastAsia" w:ascii="宋体" w:hAnsi="宋体" w:eastAsia="等线" w:cs="仿宋"/>
                <w:b/>
                <w:color w:val="666666"/>
              </w:rPr>
              <w:t>Y＜2000</w:t>
            </w:r>
          </w:p>
        </w:tc>
      </w:tr>
      <w:tr w14:paraId="0A1A78C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1FF40971">
            <w:pPr>
              <w:widowControl/>
              <w:spacing w:after="150" w:line="360" w:lineRule="auto"/>
              <w:jc w:val="center"/>
              <w:rPr>
                <w:rFonts w:ascii="宋体" w:hAnsi="宋体"/>
                <w:color w:val="666666"/>
              </w:rPr>
            </w:pPr>
            <w:r>
              <w:rPr>
                <w:rFonts w:hint="eastAsia" w:ascii="宋体" w:hAnsi="宋体" w:eastAsia="等线" w:cs="仿宋"/>
                <w:b/>
                <w:color w:val="666666"/>
              </w:rPr>
              <w:t>物业管理</w:t>
            </w:r>
          </w:p>
        </w:tc>
        <w:tc>
          <w:tcPr>
            <w:tcW w:w="1748" w:type="dxa"/>
            <w:noWrap w:val="0"/>
            <w:tcMar>
              <w:top w:w="0" w:type="dxa"/>
              <w:left w:w="105" w:type="dxa"/>
              <w:bottom w:w="0" w:type="dxa"/>
              <w:right w:w="105" w:type="dxa"/>
            </w:tcMar>
            <w:vAlign w:val="center"/>
          </w:tcPr>
          <w:p w14:paraId="16774556">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1F208FAA">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5BD05C35">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noWrap w:val="0"/>
            <w:tcMar>
              <w:top w:w="0" w:type="dxa"/>
              <w:left w:w="105" w:type="dxa"/>
              <w:bottom w:w="0" w:type="dxa"/>
              <w:right w:w="105" w:type="dxa"/>
            </w:tcMar>
            <w:vAlign w:val="center"/>
          </w:tcPr>
          <w:p w14:paraId="34D8B4F9">
            <w:pPr>
              <w:widowControl/>
              <w:spacing w:after="150" w:line="360" w:lineRule="auto"/>
              <w:jc w:val="center"/>
              <w:rPr>
                <w:rFonts w:ascii="宋体" w:hAnsi="宋体"/>
                <w:color w:val="666666"/>
              </w:rPr>
            </w:pPr>
            <w:r>
              <w:rPr>
                <w:rFonts w:hint="eastAsia" w:ascii="宋体" w:hAnsi="宋体" w:eastAsia="等线" w:cs="仿宋"/>
                <w:b/>
                <w:color w:val="666666"/>
              </w:rPr>
              <w:t>100≤X＜300</w:t>
            </w:r>
          </w:p>
        </w:tc>
        <w:tc>
          <w:tcPr>
            <w:tcW w:w="1545" w:type="dxa"/>
            <w:noWrap w:val="0"/>
            <w:tcMar>
              <w:top w:w="0" w:type="dxa"/>
              <w:left w:w="105" w:type="dxa"/>
              <w:bottom w:w="0" w:type="dxa"/>
              <w:right w:w="105" w:type="dxa"/>
            </w:tcMar>
            <w:vAlign w:val="center"/>
          </w:tcPr>
          <w:p w14:paraId="1E71E483">
            <w:pPr>
              <w:widowControl/>
              <w:spacing w:after="150" w:line="360" w:lineRule="auto"/>
              <w:ind w:firstLine="420"/>
              <w:jc w:val="left"/>
              <w:rPr>
                <w:rFonts w:ascii="宋体" w:hAnsi="宋体"/>
                <w:color w:val="666666"/>
              </w:rPr>
            </w:pPr>
            <w:r>
              <w:rPr>
                <w:rFonts w:hint="eastAsia" w:ascii="宋体" w:hAnsi="宋体" w:eastAsia="等线" w:cs="仿宋"/>
                <w:b/>
                <w:color w:val="666666"/>
              </w:rPr>
              <w:t>X＜100</w:t>
            </w:r>
          </w:p>
        </w:tc>
      </w:tr>
      <w:tr w14:paraId="4773216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2A50576C">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71945AF2">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noWrap w:val="0"/>
            <w:tcMar>
              <w:top w:w="0" w:type="dxa"/>
              <w:left w:w="105" w:type="dxa"/>
              <w:bottom w:w="0" w:type="dxa"/>
              <w:right w:w="105" w:type="dxa"/>
            </w:tcMar>
            <w:vAlign w:val="center"/>
          </w:tcPr>
          <w:p w14:paraId="3955B81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7522F33A">
            <w:pPr>
              <w:widowControl/>
              <w:spacing w:after="150" w:line="360" w:lineRule="auto"/>
              <w:jc w:val="left"/>
              <w:rPr>
                <w:rFonts w:ascii="宋体" w:hAnsi="宋体"/>
                <w:color w:val="666666"/>
              </w:rPr>
            </w:pPr>
            <w:r>
              <w:rPr>
                <w:rFonts w:hint="eastAsia" w:ascii="宋体" w:hAnsi="宋体" w:eastAsia="等线" w:cs="仿宋"/>
                <w:b/>
                <w:color w:val="666666"/>
              </w:rPr>
              <w:t>1000≤Y＜5000</w:t>
            </w:r>
          </w:p>
        </w:tc>
        <w:tc>
          <w:tcPr>
            <w:tcW w:w="1739" w:type="dxa"/>
            <w:noWrap w:val="0"/>
            <w:tcMar>
              <w:top w:w="0" w:type="dxa"/>
              <w:left w:w="105" w:type="dxa"/>
              <w:bottom w:w="0" w:type="dxa"/>
              <w:right w:w="105" w:type="dxa"/>
            </w:tcMar>
            <w:vAlign w:val="center"/>
          </w:tcPr>
          <w:p w14:paraId="76B2128C">
            <w:pPr>
              <w:widowControl/>
              <w:spacing w:after="150" w:line="360" w:lineRule="auto"/>
              <w:jc w:val="center"/>
              <w:rPr>
                <w:rFonts w:ascii="宋体" w:hAnsi="宋体"/>
                <w:color w:val="666666"/>
              </w:rPr>
            </w:pPr>
            <w:r>
              <w:rPr>
                <w:rFonts w:hint="eastAsia" w:ascii="宋体" w:hAnsi="宋体" w:eastAsia="等线" w:cs="仿宋"/>
                <w:b/>
                <w:color w:val="666666"/>
              </w:rPr>
              <w:t>500≤Y＜1000</w:t>
            </w:r>
          </w:p>
        </w:tc>
        <w:tc>
          <w:tcPr>
            <w:tcW w:w="1545" w:type="dxa"/>
            <w:noWrap w:val="0"/>
            <w:tcMar>
              <w:top w:w="0" w:type="dxa"/>
              <w:left w:w="105" w:type="dxa"/>
              <w:bottom w:w="0" w:type="dxa"/>
              <w:right w:w="105" w:type="dxa"/>
            </w:tcMar>
            <w:vAlign w:val="center"/>
          </w:tcPr>
          <w:p w14:paraId="6B9C3BD3">
            <w:pPr>
              <w:widowControl/>
              <w:spacing w:after="150" w:line="360" w:lineRule="auto"/>
              <w:ind w:firstLine="420"/>
              <w:jc w:val="left"/>
              <w:rPr>
                <w:rFonts w:ascii="宋体" w:hAnsi="宋体"/>
                <w:color w:val="666666"/>
              </w:rPr>
            </w:pPr>
            <w:r>
              <w:rPr>
                <w:rFonts w:hint="eastAsia" w:ascii="宋体" w:hAnsi="宋体" w:eastAsia="等线" w:cs="仿宋"/>
                <w:b/>
                <w:color w:val="666666"/>
              </w:rPr>
              <w:t>Y＜500</w:t>
            </w:r>
          </w:p>
        </w:tc>
      </w:tr>
      <w:tr w14:paraId="66E78F2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noWrap w:val="0"/>
            <w:tcMar>
              <w:top w:w="0" w:type="dxa"/>
              <w:left w:w="105" w:type="dxa"/>
              <w:bottom w:w="0" w:type="dxa"/>
              <w:right w:w="105" w:type="dxa"/>
            </w:tcMar>
            <w:vAlign w:val="center"/>
          </w:tcPr>
          <w:p w14:paraId="57FEEC5C">
            <w:pPr>
              <w:widowControl/>
              <w:spacing w:after="150" w:line="360" w:lineRule="auto"/>
              <w:jc w:val="center"/>
              <w:rPr>
                <w:rFonts w:ascii="宋体" w:hAnsi="宋体"/>
                <w:color w:val="666666"/>
              </w:rPr>
            </w:pPr>
            <w:r>
              <w:rPr>
                <w:rFonts w:hint="eastAsia" w:ascii="宋体" w:hAnsi="宋体" w:eastAsia="等线" w:cs="仿宋"/>
                <w:b/>
                <w:color w:val="666666"/>
              </w:rPr>
              <w:t>租赁和商务服务业</w:t>
            </w:r>
          </w:p>
        </w:tc>
        <w:tc>
          <w:tcPr>
            <w:tcW w:w="1748" w:type="dxa"/>
            <w:noWrap w:val="0"/>
            <w:tcMar>
              <w:top w:w="0" w:type="dxa"/>
              <w:left w:w="105" w:type="dxa"/>
              <w:bottom w:w="0" w:type="dxa"/>
              <w:right w:w="105" w:type="dxa"/>
            </w:tcMar>
            <w:vAlign w:val="center"/>
          </w:tcPr>
          <w:p w14:paraId="2A1CEC82">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35306C58">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5DCC0D76">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3A6CC3CD">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0D6C773B">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4AB27B8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noWrap w:val="0"/>
            <w:vAlign w:val="center"/>
          </w:tcPr>
          <w:p w14:paraId="10AEC843">
            <w:pPr>
              <w:widowControl/>
              <w:jc w:val="center"/>
              <w:rPr>
                <w:rFonts w:ascii="宋体" w:hAnsi="宋体" w:eastAsia="等线"/>
                <w:color w:val="666666"/>
              </w:rPr>
            </w:pPr>
          </w:p>
        </w:tc>
        <w:tc>
          <w:tcPr>
            <w:tcW w:w="1748" w:type="dxa"/>
            <w:noWrap w:val="0"/>
            <w:tcMar>
              <w:top w:w="0" w:type="dxa"/>
              <w:left w:w="105" w:type="dxa"/>
              <w:bottom w:w="0" w:type="dxa"/>
              <w:right w:w="105" w:type="dxa"/>
            </w:tcMar>
            <w:vAlign w:val="center"/>
          </w:tcPr>
          <w:p w14:paraId="5BB8AA63">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noWrap w:val="0"/>
            <w:tcMar>
              <w:top w:w="0" w:type="dxa"/>
              <w:left w:w="105" w:type="dxa"/>
              <w:bottom w:w="0" w:type="dxa"/>
              <w:right w:w="105" w:type="dxa"/>
            </w:tcMar>
            <w:vAlign w:val="center"/>
          </w:tcPr>
          <w:p w14:paraId="1F13B97A">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noWrap w:val="0"/>
            <w:tcMar>
              <w:top w:w="0" w:type="dxa"/>
              <w:left w:w="105" w:type="dxa"/>
              <w:bottom w:w="0" w:type="dxa"/>
              <w:right w:w="105" w:type="dxa"/>
            </w:tcMar>
            <w:vAlign w:val="center"/>
          </w:tcPr>
          <w:p w14:paraId="55045D02">
            <w:pPr>
              <w:widowControl/>
              <w:spacing w:after="150" w:line="360" w:lineRule="auto"/>
              <w:jc w:val="left"/>
              <w:rPr>
                <w:rFonts w:ascii="宋体" w:hAnsi="宋体"/>
                <w:color w:val="666666"/>
              </w:rPr>
            </w:pPr>
            <w:r>
              <w:rPr>
                <w:rFonts w:hint="eastAsia" w:ascii="宋体" w:hAnsi="宋体" w:eastAsia="等线" w:cs="仿宋"/>
                <w:b/>
                <w:color w:val="666666"/>
              </w:rPr>
              <w:t>8000≤Z＜120000</w:t>
            </w:r>
          </w:p>
        </w:tc>
        <w:tc>
          <w:tcPr>
            <w:tcW w:w="1739" w:type="dxa"/>
            <w:noWrap w:val="0"/>
            <w:tcMar>
              <w:top w:w="0" w:type="dxa"/>
              <w:left w:w="105" w:type="dxa"/>
              <w:bottom w:w="0" w:type="dxa"/>
              <w:right w:w="105" w:type="dxa"/>
            </w:tcMar>
            <w:vAlign w:val="center"/>
          </w:tcPr>
          <w:p w14:paraId="4D6F3062">
            <w:pPr>
              <w:widowControl/>
              <w:spacing w:after="150" w:line="360" w:lineRule="auto"/>
              <w:jc w:val="center"/>
              <w:rPr>
                <w:rFonts w:ascii="宋体" w:hAnsi="宋体"/>
                <w:color w:val="666666"/>
              </w:rPr>
            </w:pPr>
            <w:r>
              <w:rPr>
                <w:rFonts w:hint="eastAsia" w:ascii="宋体" w:hAnsi="宋体" w:eastAsia="等线" w:cs="仿宋"/>
                <w:b/>
                <w:color w:val="666666"/>
              </w:rPr>
              <w:t>100≤Z＜8000</w:t>
            </w:r>
          </w:p>
        </w:tc>
        <w:tc>
          <w:tcPr>
            <w:tcW w:w="1545" w:type="dxa"/>
            <w:noWrap w:val="0"/>
            <w:tcMar>
              <w:top w:w="0" w:type="dxa"/>
              <w:left w:w="105" w:type="dxa"/>
              <w:bottom w:w="0" w:type="dxa"/>
              <w:right w:w="105" w:type="dxa"/>
            </w:tcMar>
            <w:vAlign w:val="center"/>
          </w:tcPr>
          <w:p w14:paraId="47B3BBCE">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39520A2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noWrap w:val="0"/>
            <w:tcMar>
              <w:top w:w="0" w:type="dxa"/>
              <w:left w:w="105" w:type="dxa"/>
              <w:bottom w:w="0" w:type="dxa"/>
              <w:right w:w="105" w:type="dxa"/>
            </w:tcMar>
            <w:vAlign w:val="center"/>
          </w:tcPr>
          <w:p w14:paraId="797AC094">
            <w:pPr>
              <w:widowControl/>
              <w:spacing w:after="150" w:line="360" w:lineRule="auto"/>
              <w:jc w:val="center"/>
              <w:rPr>
                <w:rFonts w:ascii="宋体" w:hAnsi="宋体"/>
                <w:color w:val="666666"/>
              </w:rPr>
            </w:pPr>
            <w:r>
              <w:rPr>
                <w:rFonts w:hint="eastAsia" w:ascii="宋体" w:hAnsi="宋体" w:eastAsia="等线" w:cs="仿宋"/>
                <w:b/>
                <w:color w:val="666666"/>
              </w:rPr>
              <w:t>其他未列明行业</w:t>
            </w:r>
          </w:p>
        </w:tc>
        <w:tc>
          <w:tcPr>
            <w:tcW w:w="1748" w:type="dxa"/>
            <w:noWrap w:val="0"/>
            <w:tcMar>
              <w:top w:w="0" w:type="dxa"/>
              <w:left w:w="105" w:type="dxa"/>
              <w:bottom w:w="0" w:type="dxa"/>
              <w:right w:w="105" w:type="dxa"/>
            </w:tcMar>
            <w:vAlign w:val="center"/>
          </w:tcPr>
          <w:p w14:paraId="633FECD7">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noWrap w:val="0"/>
            <w:tcMar>
              <w:top w:w="0" w:type="dxa"/>
              <w:left w:w="105" w:type="dxa"/>
              <w:bottom w:w="0" w:type="dxa"/>
              <w:right w:w="105" w:type="dxa"/>
            </w:tcMar>
            <w:vAlign w:val="center"/>
          </w:tcPr>
          <w:p w14:paraId="71B17FD0">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noWrap w:val="0"/>
            <w:tcMar>
              <w:top w:w="0" w:type="dxa"/>
              <w:left w:w="105" w:type="dxa"/>
              <w:bottom w:w="0" w:type="dxa"/>
              <w:right w:w="105" w:type="dxa"/>
            </w:tcMar>
            <w:vAlign w:val="center"/>
          </w:tcPr>
          <w:p w14:paraId="4075ABB5">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noWrap w:val="0"/>
            <w:tcMar>
              <w:top w:w="0" w:type="dxa"/>
              <w:left w:w="105" w:type="dxa"/>
              <w:bottom w:w="0" w:type="dxa"/>
              <w:right w:w="105" w:type="dxa"/>
            </w:tcMar>
            <w:vAlign w:val="center"/>
          </w:tcPr>
          <w:p w14:paraId="4192EADD">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noWrap w:val="0"/>
            <w:tcMar>
              <w:top w:w="0" w:type="dxa"/>
              <w:left w:w="105" w:type="dxa"/>
              <w:bottom w:w="0" w:type="dxa"/>
              <w:right w:w="105" w:type="dxa"/>
            </w:tcMar>
            <w:vAlign w:val="center"/>
          </w:tcPr>
          <w:p w14:paraId="0CF03426">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bl>
    <w:p w14:paraId="7A28888C">
      <w:pPr>
        <w:widowControl/>
        <w:spacing w:before="300" w:after="452" w:line="360" w:lineRule="auto"/>
        <w:ind w:firstLine="810"/>
        <w:jc w:val="left"/>
        <w:rPr>
          <w:rFonts w:ascii="宋体" w:hAnsi="宋体"/>
          <w:color w:val="666666"/>
        </w:rPr>
      </w:pPr>
      <w:r>
        <w:rPr>
          <w:rFonts w:hint="eastAsia" w:ascii="宋体" w:hAnsi="宋体" w:eastAsia="等线" w:cs="仿宋"/>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12096E13">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r>
        <w:rPr>
          <w:rFonts w:ascii="宋体" w:hAnsi="宋体"/>
          <w:b/>
          <w:color w:val="000000"/>
          <w:sz w:val="24"/>
          <w:szCs w:val="21"/>
        </w:rPr>
        <w:t xml:space="preserve"> </w:t>
      </w:r>
    </w:p>
    <w:p w14:paraId="089D7F68">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717B3A39">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5D4B584E">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659ABA0F">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57D2F5EB">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4DEFB334">
      <w:pPr>
        <w:pageBreakBefore w:val="0"/>
        <w:widowControl w:val="0"/>
        <w:kinsoku/>
        <w:wordWrap/>
        <w:overflowPunct/>
        <w:topLinePunct w:val="0"/>
        <w:autoSpaceDE/>
        <w:autoSpaceDN/>
        <w:bidi w:val="0"/>
        <w:adjustRightInd w:val="0"/>
        <w:snapToGrid w:val="0"/>
        <w:spacing w:line="400" w:lineRule="exact"/>
        <w:textAlignment w:val="auto"/>
        <w:rPr>
          <w:rFonts w:ascii="宋体" w:hAnsi="宋体"/>
          <w:b/>
          <w:color w:val="000000"/>
          <w:sz w:val="24"/>
          <w:szCs w:val="21"/>
        </w:rPr>
      </w:pPr>
    </w:p>
    <w:p w14:paraId="33F075B2">
      <w:pPr>
        <w:spacing w:line="400" w:lineRule="exact"/>
        <w:rPr>
          <w:rFonts w:hint="eastAsia" w:ascii="宋体" w:hAnsi="宋体"/>
          <w:color w:val="FF0000"/>
          <w:sz w:val="24"/>
          <w:szCs w:val="24"/>
        </w:rPr>
      </w:pPr>
      <w:r>
        <w:rPr>
          <w:rFonts w:hint="eastAsia" w:ascii="宋体" w:hAnsi="宋体"/>
          <w:b/>
          <w:sz w:val="24"/>
          <w:szCs w:val="21"/>
        </w:rPr>
        <w:t>附件</w:t>
      </w:r>
      <w:r>
        <w:rPr>
          <w:rFonts w:hint="eastAsia" w:ascii="宋体" w:hAnsi="宋体"/>
          <w:b/>
          <w:sz w:val="24"/>
          <w:szCs w:val="21"/>
          <w:lang w:val="en-US" w:eastAsia="zh-CN"/>
        </w:rPr>
        <w:t xml:space="preserve">12     </w:t>
      </w:r>
      <w:r>
        <w:rPr>
          <w:rFonts w:hint="eastAsia" w:ascii="宋体" w:hAnsi="宋体"/>
          <w:b/>
          <w:sz w:val="24"/>
          <w:szCs w:val="24"/>
        </w:rPr>
        <w:t>残疾人福利性单位声明函（</w:t>
      </w:r>
      <w:r>
        <w:rPr>
          <w:rFonts w:hint="eastAsia" w:ascii="宋体" w:hAnsi="宋体"/>
          <w:b/>
          <w:sz w:val="24"/>
          <w:szCs w:val="24"/>
          <w:lang w:val="en-US" w:eastAsia="zh-CN"/>
        </w:rPr>
        <w:t>服务</w:t>
      </w:r>
      <w:r>
        <w:rPr>
          <w:rFonts w:hint="eastAsia" w:ascii="宋体" w:hAnsi="宋体"/>
          <w:b/>
          <w:sz w:val="24"/>
          <w:szCs w:val="24"/>
        </w:rPr>
        <w:t>类项目）（采购包号：**）</w:t>
      </w:r>
    </w:p>
    <w:p w14:paraId="622DE521">
      <w:pPr>
        <w:spacing w:line="400" w:lineRule="exact"/>
        <w:ind w:firstLine="480" w:firstLineChars="200"/>
        <w:rPr>
          <w:rFonts w:hint="eastAsia" w:ascii="宋体" w:hAnsi="宋体"/>
          <w:sz w:val="24"/>
          <w:szCs w:val="21"/>
        </w:rPr>
      </w:pPr>
    </w:p>
    <w:p w14:paraId="4C3821BD">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141号）的规定，本单位为符合条件的残疾人福利性单位，且本单位参加______单位的采购文件编号为JSZC-****-****的项目（采购包号：**）采购活动由本单位提供服务。</w:t>
      </w:r>
    </w:p>
    <w:p w14:paraId="08E901FD">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本单位对上述声明的真实性负责。如有虚假，将依法承担相应责任。</w:t>
      </w:r>
    </w:p>
    <w:p w14:paraId="669A5A26">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sz w:val="24"/>
          <w:szCs w:val="21"/>
        </w:rPr>
      </w:pPr>
    </w:p>
    <w:p w14:paraId="0052E856">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备注：</w:t>
      </w:r>
    </w:p>
    <w:p w14:paraId="64A5CCD4">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1.专门面向中小微型企业采购的项目，供应商为残疾人福利性单位并提供服务的必须提供此声明函，否则将不能通过资格审查。</w:t>
      </w:r>
    </w:p>
    <w:p w14:paraId="0C6853CC">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2.非专门面向中小微型企业采购的项目，供应商如不提供此声明函，价格将不做相应扣除。</w:t>
      </w:r>
    </w:p>
    <w:p w14:paraId="1F8EB585">
      <w:pPr>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sz w:val="24"/>
          <w:szCs w:val="21"/>
        </w:rPr>
      </w:pPr>
      <w:r>
        <w:rPr>
          <w:rFonts w:hint="eastAsia" w:ascii="宋体" w:hAnsi="宋体"/>
          <w:sz w:val="24"/>
          <w:szCs w:val="21"/>
        </w:rPr>
        <w:t>3.中标/成交供应商为残疾人福利性单位的，此声明函将随中标/成交结果同时公告，接受社会监督</w:t>
      </w:r>
    </w:p>
    <w:p w14:paraId="24C076E2">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sz w:val="24"/>
          <w:szCs w:val="21"/>
        </w:rPr>
      </w:pPr>
    </w:p>
    <w:p w14:paraId="2AF1ADC5">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sz w:val="24"/>
          <w:szCs w:val="21"/>
        </w:rPr>
      </w:pPr>
      <w:r>
        <w:rPr>
          <w:rFonts w:hint="eastAsia" w:ascii="宋体" w:hAnsi="宋体"/>
          <w:sz w:val="24"/>
          <w:szCs w:val="21"/>
        </w:rPr>
        <w:t xml:space="preserve">                       供应商全称（加盖CA电子公章）：</w:t>
      </w:r>
    </w:p>
    <w:p w14:paraId="56C6F339">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日  期：</w:t>
      </w:r>
    </w:p>
    <w:p w14:paraId="703C26A9">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63738BAF">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8594DD3">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574A33AA">
      <w:pPr>
        <w:pageBreakBefore w:val="0"/>
        <w:widowControl w:val="0"/>
        <w:kinsoku/>
        <w:wordWrap/>
        <w:overflowPunct/>
        <w:topLinePunct w:val="0"/>
        <w:autoSpaceDE/>
        <w:autoSpaceDN/>
        <w:bidi w:val="0"/>
        <w:adjustRightInd w:val="0"/>
        <w:snapToGrid w:val="0"/>
        <w:spacing w:line="400" w:lineRule="exact"/>
        <w:textAlignment w:val="auto"/>
        <w:rPr>
          <w:rFonts w:hint="eastAsia" w:ascii="宋体" w:hAnsi="宋体"/>
          <w:b/>
          <w:sz w:val="24"/>
          <w:szCs w:val="21"/>
        </w:rPr>
      </w:pPr>
    </w:p>
    <w:p w14:paraId="791DE56F">
      <w:pPr>
        <w:rPr>
          <w:rFonts w:ascii="Times New Roman" w:hAnsi="Times New Roman"/>
          <w:color w:val="000000"/>
          <w:szCs w:val="21"/>
        </w:rPr>
      </w:pPr>
    </w:p>
    <w:p w14:paraId="4D1D701C">
      <w:pPr>
        <w:rPr>
          <w:rFonts w:ascii="Times New Roman" w:hAnsi="Times New Roman"/>
          <w:color w:val="000000"/>
          <w:szCs w:val="21"/>
        </w:rPr>
      </w:pPr>
    </w:p>
    <w:p w14:paraId="1E848DD4">
      <w:pPr>
        <w:rPr>
          <w:rFonts w:ascii="Times New Roman" w:hAnsi="Times New Roman"/>
          <w:color w:val="000000"/>
          <w:szCs w:val="21"/>
        </w:rPr>
      </w:pPr>
    </w:p>
    <w:p w14:paraId="093BC0C4">
      <w:pPr>
        <w:rPr>
          <w:rFonts w:ascii="Times New Roman" w:hAnsi="Times New Roman"/>
          <w:color w:val="000000"/>
          <w:szCs w:val="21"/>
        </w:rPr>
      </w:pPr>
    </w:p>
    <w:p w14:paraId="4F53BEE1">
      <w:pPr>
        <w:keepNext w:val="0"/>
        <w:keepLines w:val="0"/>
        <w:pageBreakBefore w:val="0"/>
        <w:widowControl w:val="0"/>
        <w:kinsoku/>
        <w:wordWrap/>
        <w:overflowPunct/>
        <w:topLinePunct w:val="0"/>
        <w:autoSpaceDE/>
        <w:autoSpaceDN/>
        <w:bidi w:val="0"/>
        <w:adjustRightInd/>
        <w:snapToGrid/>
        <w:spacing w:after="361" w:afterLines="100"/>
        <w:jc w:val="both"/>
        <w:textAlignment w:val="auto"/>
        <w:rPr>
          <w:rFonts w:hint="eastAsia" w:ascii="宋体" w:hAnsi="宋体"/>
          <w:b/>
          <w:sz w:val="24"/>
          <w:szCs w:val="24"/>
        </w:rPr>
      </w:pPr>
      <w:r>
        <w:rPr>
          <w:rFonts w:hint="eastAsia" w:ascii="宋体" w:hAnsi="宋体"/>
          <w:b/>
          <w:sz w:val="24"/>
          <w:szCs w:val="24"/>
        </w:rPr>
        <w:t>附件</w:t>
      </w:r>
      <w:r>
        <w:rPr>
          <w:rFonts w:ascii="宋体" w:hAnsi="宋体"/>
          <w:b/>
          <w:sz w:val="24"/>
          <w:szCs w:val="24"/>
        </w:rPr>
        <w:t>1</w:t>
      </w:r>
      <w:r>
        <w:rPr>
          <w:rFonts w:hint="eastAsia" w:ascii="宋体" w:hAnsi="宋体"/>
          <w:b/>
          <w:sz w:val="24"/>
          <w:szCs w:val="24"/>
          <w:lang w:val="en-US" w:eastAsia="zh-CN"/>
        </w:rPr>
        <w:t>3</w:t>
      </w:r>
      <w:r>
        <w:rPr>
          <w:rFonts w:ascii="宋体" w:hAnsi="宋体"/>
          <w:b/>
          <w:sz w:val="24"/>
          <w:szCs w:val="24"/>
        </w:rPr>
        <w:t xml:space="preserve">             </w:t>
      </w:r>
      <w:r>
        <w:rPr>
          <w:rFonts w:hint="eastAsia" w:ascii="宋体" w:hAnsi="宋体"/>
          <w:b/>
          <w:sz w:val="24"/>
          <w:szCs w:val="24"/>
        </w:rPr>
        <w:t>实质性要求响应及偏离表（采购包号：**）</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5EEE2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591385B9">
            <w:pPr>
              <w:spacing w:line="400" w:lineRule="exact"/>
              <w:jc w:val="center"/>
              <w:rPr>
                <w:rFonts w:hint="eastAsia" w:ascii="宋体" w:hAnsi="宋体"/>
                <w:sz w:val="24"/>
                <w:szCs w:val="24"/>
              </w:rPr>
            </w:pPr>
            <w:r>
              <w:rPr>
                <w:rFonts w:hint="eastAsia" w:ascii="宋体" w:hAnsi="宋体"/>
                <w:sz w:val="24"/>
                <w:szCs w:val="24"/>
              </w:rPr>
              <w:t>序号</w:t>
            </w:r>
          </w:p>
        </w:tc>
        <w:tc>
          <w:tcPr>
            <w:tcW w:w="3609" w:type="dxa"/>
            <w:noWrap w:val="0"/>
            <w:vAlign w:val="center"/>
          </w:tcPr>
          <w:p w14:paraId="188C7909">
            <w:pPr>
              <w:spacing w:line="400" w:lineRule="exact"/>
              <w:jc w:val="center"/>
              <w:rPr>
                <w:rFonts w:hint="eastAsia" w:ascii="宋体" w:hAnsi="宋体"/>
                <w:sz w:val="24"/>
                <w:szCs w:val="24"/>
              </w:rPr>
            </w:pPr>
            <w:r>
              <w:rPr>
                <w:rFonts w:hint="eastAsia" w:ascii="宋体" w:hAnsi="宋体"/>
                <w:sz w:val="24"/>
                <w:szCs w:val="24"/>
              </w:rPr>
              <w:t>技术</w:t>
            </w:r>
            <w:r>
              <w:rPr>
                <w:rFonts w:ascii="宋体" w:hAnsi="宋体"/>
                <w:sz w:val="24"/>
                <w:szCs w:val="24"/>
              </w:rPr>
              <w:t>要求和商务要求中的实质性要求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p>
        </w:tc>
        <w:tc>
          <w:tcPr>
            <w:tcW w:w="3317" w:type="dxa"/>
            <w:noWrap w:val="0"/>
            <w:vAlign w:val="center"/>
          </w:tcPr>
          <w:p w14:paraId="0A567588">
            <w:pPr>
              <w:spacing w:line="400" w:lineRule="exact"/>
              <w:jc w:val="center"/>
              <w:rPr>
                <w:rFonts w:hint="eastAsia" w:ascii="宋体" w:hAnsi="宋体"/>
                <w:sz w:val="24"/>
                <w:szCs w:val="24"/>
              </w:rPr>
            </w:pPr>
            <w:r>
              <w:rPr>
                <w:rFonts w:hint="eastAsia" w:ascii="宋体" w:hAnsi="宋体"/>
                <w:sz w:val="24"/>
                <w:szCs w:val="24"/>
              </w:rPr>
              <w:t>投标响应情况</w:t>
            </w:r>
          </w:p>
        </w:tc>
        <w:tc>
          <w:tcPr>
            <w:tcW w:w="1526" w:type="dxa"/>
            <w:noWrap w:val="0"/>
            <w:vAlign w:val="center"/>
          </w:tcPr>
          <w:p w14:paraId="060413D0">
            <w:pPr>
              <w:spacing w:line="400" w:lineRule="exact"/>
              <w:jc w:val="center"/>
              <w:rPr>
                <w:rFonts w:hint="eastAsia" w:ascii="宋体" w:hAnsi="宋体"/>
                <w:sz w:val="24"/>
                <w:szCs w:val="24"/>
              </w:rPr>
            </w:pPr>
            <w:r>
              <w:rPr>
                <w:rFonts w:hint="eastAsia" w:ascii="宋体" w:hAnsi="宋体"/>
                <w:sz w:val="24"/>
                <w:szCs w:val="24"/>
              </w:rPr>
              <w:t>超出、符合或偏离</w:t>
            </w:r>
          </w:p>
        </w:tc>
      </w:tr>
      <w:tr w14:paraId="45755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50E14D4A">
            <w:pPr>
              <w:spacing w:line="400" w:lineRule="exact"/>
              <w:jc w:val="center"/>
              <w:rPr>
                <w:rFonts w:hint="eastAsia" w:ascii="宋体" w:hAnsi="宋体"/>
                <w:sz w:val="24"/>
                <w:szCs w:val="24"/>
              </w:rPr>
            </w:pPr>
            <w:r>
              <w:rPr>
                <w:rFonts w:hint="eastAsia" w:ascii="宋体" w:hAnsi="宋体"/>
                <w:sz w:val="24"/>
                <w:szCs w:val="24"/>
              </w:rPr>
              <w:t>1</w:t>
            </w:r>
          </w:p>
        </w:tc>
        <w:tc>
          <w:tcPr>
            <w:tcW w:w="3609" w:type="dxa"/>
            <w:noWrap w:val="0"/>
            <w:vAlign w:val="top"/>
          </w:tcPr>
          <w:p w14:paraId="4CCC100D">
            <w:pPr>
              <w:spacing w:line="400" w:lineRule="exact"/>
              <w:jc w:val="center"/>
              <w:rPr>
                <w:rFonts w:hint="eastAsia" w:ascii="宋体" w:hAnsi="宋体"/>
                <w:sz w:val="24"/>
                <w:szCs w:val="24"/>
              </w:rPr>
            </w:pPr>
          </w:p>
        </w:tc>
        <w:tc>
          <w:tcPr>
            <w:tcW w:w="3317" w:type="dxa"/>
            <w:noWrap w:val="0"/>
            <w:vAlign w:val="top"/>
          </w:tcPr>
          <w:p w14:paraId="56DD77FD">
            <w:pPr>
              <w:spacing w:line="400" w:lineRule="exact"/>
              <w:jc w:val="center"/>
              <w:rPr>
                <w:rFonts w:hint="eastAsia" w:ascii="宋体" w:hAnsi="宋体"/>
                <w:sz w:val="24"/>
                <w:szCs w:val="24"/>
              </w:rPr>
            </w:pPr>
          </w:p>
        </w:tc>
        <w:tc>
          <w:tcPr>
            <w:tcW w:w="1526" w:type="dxa"/>
            <w:noWrap w:val="0"/>
            <w:vAlign w:val="top"/>
          </w:tcPr>
          <w:p w14:paraId="10809773">
            <w:pPr>
              <w:spacing w:line="400" w:lineRule="exact"/>
              <w:jc w:val="center"/>
              <w:rPr>
                <w:rFonts w:hint="eastAsia" w:ascii="宋体" w:hAnsi="宋体"/>
                <w:sz w:val="24"/>
                <w:szCs w:val="24"/>
              </w:rPr>
            </w:pPr>
          </w:p>
        </w:tc>
      </w:tr>
      <w:tr w14:paraId="518CE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3F4D20D4">
            <w:pPr>
              <w:spacing w:line="400" w:lineRule="exact"/>
              <w:jc w:val="center"/>
              <w:rPr>
                <w:rFonts w:hint="eastAsia" w:ascii="宋体" w:hAnsi="宋体"/>
                <w:sz w:val="24"/>
                <w:szCs w:val="24"/>
              </w:rPr>
            </w:pPr>
            <w:r>
              <w:rPr>
                <w:rFonts w:hint="eastAsia" w:ascii="宋体" w:hAnsi="宋体"/>
                <w:sz w:val="24"/>
                <w:szCs w:val="24"/>
              </w:rPr>
              <w:t>2</w:t>
            </w:r>
          </w:p>
        </w:tc>
        <w:tc>
          <w:tcPr>
            <w:tcW w:w="3609" w:type="dxa"/>
            <w:noWrap w:val="0"/>
            <w:vAlign w:val="top"/>
          </w:tcPr>
          <w:p w14:paraId="47A2AAE4">
            <w:pPr>
              <w:spacing w:line="400" w:lineRule="exact"/>
              <w:jc w:val="center"/>
              <w:rPr>
                <w:rFonts w:hint="eastAsia" w:ascii="宋体" w:hAnsi="宋体"/>
                <w:sz w:val="24"/>
                <w:szCs w:val="24"/>
              </w:rPr>
            </w:pPr>
          </w:p>
        </w:tc>
        <w:tc>
          <w:tcPr>
            <w:tcW w:w="3317" w:type="dxa"/>
            <w:noWrap w:val="0"/>
            <w:vAlign w:val="top"/>
          </w:tcPr>
          <w:p w14:paraId="7707C8BA">
            <w:pPr>
              <w:spacing w:line="400" w:lineRule="exact"/>
              <w:jc w:val="center"/>
              <w:rPr>
                <w:rFonts w:hint="eastAsia" w:ascii="宋体" w:hAnsi="宋体"/>
                <w:sz w:val="24"/>
                <w:szCs w:val="24"/>
              </w:rPr>
            </w:pPr>
          </w:p>
        </w:tc>
        <w:tc>
          <w:tcPr>
            <w:tcW w:w="1526" w:type="dxa"/>
            <w:noWrap w:val="0"/>
            <w:vAlign w:val="top"/>
          </w:tcPr>
          <w:p w14:paraId="29EA3999">
            <w:pPr>
              <w:spacing w:line="400" w:lineRule="exact"/>
              <w:jc w:val="center"/>
              <w:rPr>
                <w:rFonts w:hint="eastAsia" w:ascii="宋体" w:hAnsi="宋体"/>
                <w:sz w:val="24"/>
                <w:szCs w:val="24"/>
              </w:rPr>
            </w:pPr>
          </w:p>
        </w:tc>
      </w:tr>
      <w:tr w14:paraId="23FF9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0768BFCB">
            <w:pPr>
              <w:spacing w:line="400" w:lineRule="exact"/>
              <w:jc w:val="center"/>
              <w:rPr>
                <w:rFonts w:hint="eastAsia" w:ascii="宋体" w:hAnsi="宋体"/>
                <w:sz w:val="24"/>
                <w:szCs w:val="24"/>
              </w:rPr>
            </w:pPr>
          </w:p>
        </w:tc>
        <w:tc>
          <w:tcPr>
            <w:tcW w:w="3609" w:type="dxa"/>
            <w:noWrap w:val="0"/>
            <w:vAlign w:val="top"/>
          </w:tcPr>
          <w:p w14:paraId="142C2E39">
            <w:pPr>
              <w:spacing w:line="400" w:lineRule="exact"/>
              <w:jc w:val="center"/>
              <w:rPr>
                <w:rFonts w:hint="eastAsia" w:ascii="宋体" w:hAnsi="宋体"/>
                <w:sz w:val="24"/>
                <w:szCs w:val="24"/>
              </w:rPr>
            </w:pPr>
            <w:r>
              <w:rPr>
                <w:rFonts w:ascii="宋体" w:hAnsi="宋体"/>
                <w:sz w:val="24"/>
                <w:szCs w:val="24"/>
              </w:rPr>
              <w:t>……</w:t>
            </w:r>
          </w:p>
        </w:tc>
        <w:tc>
          <w:tcPr>
            <w:tcW w:w="3317" w:type="dxa"/>
            <w:noWrap w:val="0"/>
            <w:vAlign w:val="top"/>
          </w:tcPr>
          <w:p w14:paraId="663E2145">
            <w:pPr>
              <w:spacing w:line="400" w:lineRule="exact"/>
              <w:jc w:val="center"/>
              <w:rPr>
                <w:rFonts w:hint="eastAsia" w:ascii="宋体" w:hAnsi="宋体"/>
                <w:sz w:val="24"/>
                <w:szCs w:val="24"/>
              </w:rPr>
            </w:pPr>
          </w:p>
        </w:tc>
        <w:tc>
          <w:tcPr>
            <w:tcW w:w="1526" w:type="dxa"/>
            <w:noWrap w:val="0"/>
            <w:vAlign w:val="top"/>
          </w:tcPr>
          <w:p w14:paraId="6173BE1E">
            <w:pPr>
              <w:spacing w:line="400" w:lineRule="exact"/>
              <w:jc w:val="center"/>
              <w:rPr>
                <w:rFonts w:hint="eastAsia" w:ascii="宋体" w:hAnsi="宋体"/>
                <w:sz w:val="24"/>
                <w:szCs w:val="24"/>
              </w:rPr>
            </w:pPr>
          </w:p>
        </w:tc>
      </w:tr>
    </w:tbl>
    <w:p w14:paraId="17FA8109">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1</w:t>
      </w:r>
      <w:r>
        <w:rPr>
          <w:rFonts w:hint="eastAsia" w:ascii="宋体" w:hAnsi="宋体"/>
          <w:sz w:val="24"/>
          <w:szCs w:val="24"/>
          <w:lang w:val="en-US" w:eastAsia="zh-CN"/>
        </w:rPr>
        <w:t>4</w:t>
      </w:r>
      <w:r>
        <w:rPr>
          <w:rFonts w:ascii="宋体" w:hAnsi="宋体"/>
          <w:sz w:val="24"/>
          <w:szCs w:val="24"/>
        </w:rPr>
        <w:t xml:space="preserve">-1 </w:t>
      </w:r>
      <w:r>
        <w:rPr>
          <w:rFonts w:hint="eastAsia" w:ascii="宋体" w:hAnsi="宋体"/>
          <w:sz w:val="24"/>
          <w:szCs w:val="24"/>
        </w:rPr>
        <w:t>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304B156C">
      <w:pPr>
        <w:spacing w:line="400" w:lineRule="exact"/>
        <w:rPr>
          <w:rFonts w:ascii="宋体" w:hAnsi="宋体"/>
          <w:sz w:val="24"/>
          <w:szCs w:val="24"/>
        </w:rPr>
      </w:pPr>
    </w:p>
    <w:p w14:paraId="2CFE354A">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4CFCF602">
      <w:pPr>
        <w:spacing w:line="400" w:lineRule="exact"/>
        <w:rPr>
          <w:rFonts w:ascii="宋体" w:hAnsi="宋体"/>
          <w:sz w:val="24"/>
          <w:szCs w:val="24"/>
        </w:rPr>
      </w:pPr>
      <w:r>
        <w:rPr>
          <w:rFonts w:hint="eastAsia" w:ascii="宋体" w:hAnsi="宋体"/>
          <w:sz w:val="24"/>
          <w:szCs w:val="24"/>
        </w:rPr>
        <w:t>1.投标人必须</w:t>
      </w:r>
      <w:r>
        <w:rPr>
          <w:rFonts w:ascii="宋体" w:hAnsi="宋体"/>
          <w:sz w:val="24"/>
          <w:szCs w:val="24"/>
        </w:rPr>
        <w:t>对技术</w:t>
      </w:r>
      <w:r>
        <w:rPr>
          <w:rFonts w:hint="eastAsia" w:ascii="宋体" w:hAnsi="宋体"/>
          <w:sz w:val="24"/>
          <w:szCs w:val="24"/>
        </w:rPr>
        <w:t>要求</w:t>
      </w:r>
      <w:r>
        <w:rPr>
          <w:rFonts w:ascii="宋体" w:hAnsi="宋体"/>
          <w:sz w:val="24"/>
          <w:szCs w:val="24"/>
        </w:rPr>
        <w:t>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r>
        <w:rPr>
          <w:rFonts w:ascii="宋体" w:hAnsi="宋体"/>
          <w:sz w:val="24"/>
          <w:szCs w:val="24"/>
        </w:rPr>
        <w:t>逐条做出明确响应</w:t>
      </w:r>
      <w:r>
        <w:rPr>
          <w:rFonts w:hint="eastAsia" w:ascii="宋体" w:hAnsi="宋体"/>
          <w:sz w:val="24"/>
          <w:szCs w:val="24"/>
        </w:rPr>
        <w:t>。</w:t>
      </w:r>
    </w:p>
    <w:p w14:paraId="4B60D698">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必须</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16679838">
      <w:pPr>
        <w:spacing w:line="400" w:lineRule="exact"/>
        <w:rPr>
          <w:rFonts w:hint="eastAsia" w:ascii="宋体" w:hAnsi="宋体"/>
          <w:sz w:val="24"/>
          <w:szCs w:val="24"/>
        </w:rPr>
      </w:pPr>
      <w:r>
        <w:rPr>
          <w:rFonts w:hint="eastAsia" w:ascii="宋体" w:hAnsi="宋体"/>
          <w:sz w:val="24"/>
          <w:szCs w:val="24"/>
        </w:rPr>
        <w:t>3.投标人未对实质性要求逐条作出明确响应的，或未按招标文件要求提供证明材料的，该采购包作无效投标处理。</w:t>
      </w:r>
    </w:p>
    <w:p w14:paraId="03F1E553">
      <w:pPr>
        <w:jc w:val="both"/>
        <w:rPr>
          <w:rFonts w:ascii="黑体" w:hAnsi="黑体" w:eastAsia="黑体"/>
          <w:b/>
          <w:color w:val="000000"/>
          <w:sz w:val="32"/>
          <w:szCs w:val="32"/>
        </w:rPr>
      </w:pPr>
    </w:p>
    <w:p w14:paraId="4DD98BF0">
      <w:pPr>
        <w:jc w:val="center"/>
        <w:rPr>
          <w:rFonts w:ascii="黑体" w:hAnsi="黑体" w:eastAsia="黑体"/>
          <w:b/>
          <w:color w:val="000000"/>
          <w:sz w:val="32"/>
          <w:szCs w:val="32"/>
        </w:rPr>
      </w:pPr>
    </w:p>
    <w:p w14:paraId="021AEEE9">
      <w:pPr>
        <w:rPr>
          <w:rFonts w:hint="eastAsia" w:ascii="宋体" w:hAnsi="宋体" w:cs="仿宋"/>
          <w:b/>
          <w:bCs/>
          <w:color w:val="000000"/>
          <w:sz w:val="32"/>
          <w:szCs w:val="32"/>
        </w:rPr>
      </w:pPr>
    </w:p>
    <w:p w14:paraId="72D18DC5">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330A3E57">
      <w:pPr>
        <w:adjustRightInd w:val="0"/>
        <w:snapToGrid w:val="0"/>
        <w:spacing w:before="312" w:beforeLines="10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1B38B5BA">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质疑供应商：</w:t>
      </w:r>
      <w:r>
        <w:rPr>
          <w:rFonts w:hint="eastAsia" w:ascii="宋体" w:hAnsi="宋体" w:cs="仿宋"/>
          <w:color w:val="000000"/>
          <w:sz w:val="24"/>
          <w:szCs w:val="24"/>
          <w:u w:val="dotted"/>
        </w:rPr>
        <w:t xml:space="preserve">                                                              </w:t>
      </w:r>
    </w:p>
    <w:p w14:paraId="3DB11359">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302E871A">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dotted"/>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5B90CE6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授权代表：</w:t>
      </w:r>
      <w:r>
        <w:rPr>
          <w:rFonts w:hint="eastAsia" w:ascii="宋体" w:hAnsi="宋体" w:cs="仿宋"/>
          <w:color w:val="000000"/>
          <w:sz w:val="24"/>
          <w:szCs w:val="24"/>
          <w:u w:val="dotted"/>
        </w:rPr>
        <w:t xml:space="preserve">                                                                 </w:t>
      </w:r>
    </w:p>
    <w:p w14:paraId="2BA3F76D">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dotted"/>
        </w:rPr>
        <w:t xml:space="preserve">                                                                </w:t>
      </w:r>
    </w:p>
    <w:p w14:paraId="41AE5426">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dotted"/>
        </w:rPr>
        <w:t xml:space="preserve">                        </w:t>
      </w:r>
      <w:r>
        <w:rPr>
          <w:rFonts w:hint="eastAsia" w:ascii="宋体" w:hAnsi="宋体" w:cs="仿宋"/>
          <w:color w:val="000000"/>
          <w:sz w:val="24"/>
          <w:szCs w:val="24"/>
        </w:rPr>
        <w:t>邮编：</w:t>
      </w:r>
      <w:r>
        <w:rPr>
          <w:rFonts w:hint="eastAsia" w:ascii="宋体" w:hAnsi="宋体" w:cs="仿宋"/>
          <w:color w:val="000000"/>
          <w:sz w:val="24"/>
          <w:szCs w:val="24"/>
          <w:u w:val="dotted"/>
        </w:rPr>
        <w:t xml:space="preserve">                                     </w:t>
      </w:r>
    </w:p>
    <w:p w14:paraId="4F21C835">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4B20255B">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dotted"/>
        </w:rPr>
        <w:t xml:space="preserve">                                                          </w:t>
      </w:r>
    </w:p>
    <w:p w14:paraId="7A3F1DF6">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dotted"/>
        </w:rPr>
        <w:t xml:space="preserve">                         </w:t>
      </w:r>
      <w:r>
        <w:rPr>
          <w:rFonts w:hint="eastAsia" w:ascii="宋体" w:hAnsi="宋体" w:cs="仿宋"/>
          <w:color w:val="000000"/>
          <w:sz w:val="24"/>
          <w:szCs w:val="24"/>
        </w:rPr>
        <w:t>包号：</w:t>
      </w:r>
      <w:r>
        <w:rPr>
          <w:rFonts w:hint="eastAsia" w:ascii="宋体" w:hAnsi="宋体" w:cs="仿宋"/>
          <w:color w:val="000000"/>
          <w:sz w:val="24"/>
          <w:szCs w:val="24"/>
          <w:u w:val="dotted"/>
        </w:rPr>
        <w:t xml:space="preserve">                           </w:t>
      </w:r>
    </w:p>
    <w:p w14:paraId="5A9D4D3C">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采购人名称：</w:t>
      </w:r>
      <w:r>
        <w:rPr>
          <w:rFonts w:hint="eastAsia" w:ascii="宋体" w:hAnsi="宋体" w:cs="仿宋"/>
          <w:color w:val="000000"/>
          <w:sz w:val="24"/>
          <w:szCs w:val="24"/>
          <w:u w:val="dotted"/>
        </w:rPr>
        <w:t xml:space="preserve">                                                              </w:t>
      </w:r>
    </w:p>
    <w:p w14:paraId="6BB77704">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dotted"/>
        </w:rPr>
        <w:t xml:space="preserve">                                                        </w:t>
      </w:r>
    </w:p>
    <w:p w14:paraId="6B0AAD66">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465BFB31">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质疑事项1：</w:t>
      </w:r>
      <w:r>
        <w:rPr>
          <w:rFonts w:hint="eastAsia" w:ascii="宋体" w:hAnsi="宋体" w:cs="仿宋"/>
          <w:color w:val="000000"/>
          <w:sz w:val="24"/>
          <w:szCs w:val="24"/>
          <w:u w:val="dotted"/>
        </w:rPr>
        <w:t xml:space="preserve">                                                              </w:t>
      </w:r>
    </w:p>
    <w:p w14:paraId="64C1B927">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事实依据：</w:t>
      </w:r>
      <w:r>
        <w:rPr>
          <w:rFonts w:hint="eastAsia" w:ascii="宋体" w:hAnsi="宋体" w:cs="仿宋"/>
          <w:color w:val="000000"/>
          <w:sz w:val="24"/>
          <w:szCs w:val="24"/>
          <w:u w:val="dotted"/>
        </w:rPr>
        <w:t xml:space="preserve">                                                                </w:t>
      </w:r>
    </w:p>
    <w:p w14:paraId="60A63F6E">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u w:val="dotted"/>
        </w:rPr>
        <w:t xml:space="preserve">                                                                           </w:t>
      </w:r>
    </w:p>
    <w:p w14:paraId="050EB77E">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法律依据：</w:t>
      </w:r>
      <w:r>
        <w:rPr>
          <w:rFonts w:hint="eastAsia" w:ascii="宋体" w:hAnsi="宋体" w:cs="仿宋"/>
          <w:color w:val="000000"/>
          <w:sz w:val="24"/>
          <w:szCs w:val="24"/>
          <w:u w:val="dotted"/>
        </w:rPr>
        <w:t xml:space="preserve">                                                                 </w:t>
      </w:r>
    </w:p>
    <w:p w14:paraId="36D3495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u w:val="dotted"/>
        </w:rPr>
        <w:t xml:space="preserve">                                                                           </w:t>
      </w:r>
    </w:p>
    <w:p w14:paraId="536466B0">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质疑事项2</w:t>
      </w:r>
    </w:p>
    <w:p w14:paraId="03347DB5">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w:t>
      </w:r>
    </w:p>
    <w:p w14:paraId="3EB4EFE5">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30613DD4">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请求：</w:t>
      </w:r>
      <w:r>
        <w:rPr>
          <w:rFonts w:hint="eastAsia" w:ascii="宋体" w:hAnsi="宋体" w:cs="仿宋"/>
          <w:color w:val="000000"/>
          <w:sz w:val="24"/>
          <w:szCs w:val="24"/>
          <w:u w:val="dotted"/>
        </w:rPr>
        <w:t xml:space="preserve">                                                                     </w:t>
      </w:r>
    </w:p>
    <w:p w14:paraId="6477F75A">
      <w:pPr>
        <w:rPr>
          <w:rFonts w:ascii="宋体" w:hAnsi="宋体"/>
          <w:color w:val="000000"/>
          <w:sz w:val="24"/>
          <w:szCs w:val="24"/>
        </w:rPr>
      </w:pPr>
      <w:r>
        <w:rPr>
          <w:rFonts w:hint="eastAsia" w:ascii="宋体" w:hAnsi="宋体"/>
          <w:color w:val="000000"/>
          <w:sz w:val="24"/>
          <w:szCs w:val="24"/>
        </w:rPr>
        <w:t xml:space="preserve">签字(签章)：                   公章：                      </w:t>
      </w:r>
    </w:p>
    <w:p w14:paraId="6BFDBA00">
      <w:pPr>
        <w:rPr>
          <w:rFonts w:ascii="宋体" w:hAnsi="宋体"/>
          <w:color w:val="000000"/>
          <w:sz w:val="24"/>
          <w:szCs w:val="24"/>
        </w:rPr>
      </w:pPr>
      <w:r>
        <w:rPr>
          <w:rFonts w:hint="eastAsia" w:ascii="宋体" w:hAnsi="宋体"/>
          <w:color w:val="000000"/>
          <w:sz w:val="24"/>
          <w:szCs w:val="24"/>
        </w:rPr>
        <w:t xml:space="preserve">日期：    </w:t>
      </w:r>
    </w:p>
    <w:p w14:paraId="7518275F">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69A38B63">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5E095A29">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kern w:val="0"/>
          <w:sz w:val="24"/>
          <w:szCs w:val="24"/>
        </w:rPr>
        <w:t>供应商签署的授权委托书。授权委托书应载明代理人的姓名或者名称、代理事项、具体权限、期限和相关事项。</w:t>
      </w:r>
    </w:p>
    <w:p w14:paraId="2454357C">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14:paraId="00AA776C">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008614C2">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0F2FD77C">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bookmarkEnd w:id="189"/>
    <w:bookmarkEnd w:id="190"/>
    <w:bookmarkEnd w:id="196"/>
    <w:bookmarkEnd w:id="197"/>
    <w:bookmarkEnd w:id="198"/>
    <w:p w14:paraId="4E4895C3">
      <w:pPr>
        <w:pStyle w:val="187"/>
        <w:ind w:left="0" w:leftChars="0" w:firstLine="0" w:firstLineChars="0"/>
        <w:rPr>
          <w:color w:val="000000"/>
          <w:sz w:val="24"/>
          <w:szCs w:val="24"/>
        </w:rPr>
      </w:pPr>
    </w:p>
    <w:sectPr>
      <w:pgSz w:w="11906" w:h="16838"/>
      <w:pgMar w:top="1418" w:right="1588"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Arial Unicode MS"/>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Arial Unicode MS"/>
    <w:panose1 w:val="020B0503020202020204"/>
    <w:charset w:val="00"/>
    <w:family w:val="auto"/>
    <w:pitch w:val="default"/>
    <w:sig w:usb0="00000000" w:usb1="00000000" w:usb2="00000000" w:usb3="00000000" w:csb0="00000000" w:csb1="00000000"/>
  </w:font>
  <w:font w:name="Showcard Gothic">
    <w:panose1 w:val="04020904020102020604"/>
    <w:charset w:val="00"/>
    <w:family w:val="auto"/>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altName w:val="Malgun Gothic"/>
    <w:panose1 w:val="00000000000000000000"/>
    <w:charset w:val="00"/>
    <w:family w:val="auto"/>
    <w:pitch w:val="default"/>
    <w:sig w:usb0="00000000" w:usb1="00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KSOFE4500885">
    <w:panose1 w:val="02010609060101010101"/>
    <w:charset w:val="86"/>
    <w:family w:val="auto"/>
    <w:pitch w:val="default"/>
    <w:sig w:usb0="00000001" w:usb1="00000000" w:usb2="00000000" w:usb3="00000000" w:csb0="00040001" w:csb1="00000000"/>
  </w:font>
  <w:font w:name="KSOF51D5AD36">
    <w:panose1 w:val="020B0604020202020204"/>
    <w:charset w:val="86"/>
    <w:family w:val="auto"/>
    <w:pitch w:val="default"/>
    <w:sig w:usb0="00000001" w:usb1="00000000" w:usb2="00000000" w:usb3="00000000" w:csb0="00040001" w:csb1="00000000"/>
  </w:font>
  <w:font w:name="KSOFD0355493">
    <w:panose1 w:val="020B0604020202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AAD00">
    <w:pPr>
      <w:pStyle w:val="231"/>
      <w:framePr w:wrap="around" w:vAnchor="text" w:hAnchor="margin" w:xAlign="center" w:y="1"/>
      <w:rPr>
        <w:rStyle w:val="256"/>
        <w:rFonts w:ascii="宋体" w:hAnsi="宋体"/>
      </w:rPr>
    </w:pPr>
    <w:r>
      <w:rPr>
        <w:rFonts w:ascii="宋体" w:hAnsi="宋体"/>
      </w:rPr>
      <w:fldChar w:fldCharType="begin"/>
    </w:r>
    <w:r>
      <w:rPr>
        <w:rStyle w:val="256"/>
        <w:rFonts w:ascii="宋体" w:hAnsi="宋体"/>
      </w:rPr>
      <w:instrText xml:space="preserve">PAGE  </w:instrText>
    </w:r>
    <w:r>
      <w:rPr>
        <w:rFonts w:ascii="宋体" w:hAnsi="宋体"/>
      </w:rPr>
      <w:fldChar w:fldCharType="separate"/>
    </w:r>
    <w:r>
      <w:rPr>
        <w:rStyle w:val="256"/>
        <w:rFonts w:ascii="宋体" w:hAnsi="宋体"/>
      </w:rPr>
      <w:t>21</w:t>
    </w:r>
    <w:r>
      <w:rPr>
        <w:rFonts w:ascii="宋体" w:hAnsi="宋体"/>
      </w:rPr>
      <w:fldChar w:fldCharType="end"/>
    </w:r>
  </w:p>
  <w:p w14:paraId="65FC28AE">
    <w:pPr>
      <w:pStyle w:val="231"/>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F2FFFB">
    <w:pPr>
      <w:pStyle w:val="231"/>
      <w:framePr w:wrap="around" w:vAnchor="text" w:hAnchor="margin" w:xAlign="center" w:y="1"/>
      <w:rPr>
        <w:rStyle w:val="256"/>
      </w:rPr>
    </w:pPr>
    <w:r>
      <w:fldChar w:fldCharType="begin"/>
    </w:r>
    <w:r>
      <w:rPr>
        <w:rStyle w:val="256"/>
      </w:rPr>
      <w:instrText xml:space="preserve">PAGE  </w:instrText>
    </w:r>
    <w:r>
      <w:fldChar w:fldCharType="separate"/>
    </w:r>
    <w:r>
      <w:rPr>
        <w:rStyle w:val="256"/>
      </w:rPr>
      <w:t>1</w:t>
    </w:r>
    <w:r>
      <w:fldChar w:fldCharType="end"/>
    </w:r>
  </w:p>
  <w:p w14:paraId="31C83390">
    <w:pPr>
      <w:pStyle w:val="23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F4946">
    <w:pPr>
      <w:pStyle w:val="231"/>
      <w:jc w:val="center"/>
    </w:pPr>
    <w:r>
      <w:fldChar w:fldCharType="begin"/>
    </w:r>
    <w:r>
      <w:instrText xml:space="preserve">PAGE   \* MERGEFORMAT</w:instrText>
    </w:r>
    <w:r>
      <w:fldChar w:fldCharType="separate"/>
    </w:r>
    <w:r>
      <w:rPr>
        <w:lang w:val="zh-CN"/>
      </w:rPr>
      <w:t>1</w:t>
    </w:r>
    <w:r>
      <w:fldChar w:fldCharType="end"/>
    </w:r>
  </w:p>
  <w:p w14:paraId="2FABA63E">
    <w:pPr>
      <w:pStyle w:val="2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2CD2A">
    <w:pPr>
      <w:pStyle w:val="23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5"/>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1"/>
      <w:suff w:val="nothing"/>
      <w:lvlText w:val=""/>
      <w:lvlJc w:val="left"/>
      <w:pPr>
        <w:ind w:left="0" w:firstLine="0"/>
      </w:pPr>
      <w:rPr>
        <w:rFonts w:hint="eastAsia"/>
      </w:rPr>
    </w:lvl>
    <w:lvl w:ilvl="6" w:tentative="0">
      <w:start w:val="1"/>
      <w:numFmt w:val="decimal"/>
      <w:pStyle w:val="192"/>
      <w:suff w:val="nothing"/>
      <w:lvlText w:val=""/>
      <w:lvlJc w:val="left"/>
      <w:pPr>
        <w:ind w:left="0" w:firstLine="0"/>
      </w:pPr>
      <w:rPr>
        <w:rFonts w:hint="eastAsia"/>
      </w:rPr>
    </w:lvl>
    <w:lvl w:ilvl="7" w:tentative="0">
      <w:start w:val="1"/>
      <w:numFmt w:val="decimal"/>
      <w:pStyle w:val="193"/>
      <w:suff w:val="nothing"/>
      <w:lvlText w:val=""/>
      <w:lvlJc w:val="left"/>
      <w:pPr>
        <w:ind w:left="0" w:firstLine="0"/>
      </w:pPr>
      <w:rPr>
        <w:rFonts w:hint="eastAsia"/>
      </w:rPr>
    </w:lvl>
    <w:lvl w:ilvl="8" w:tentative="0">
      <w:start w:val="1"/>
      <w:numFmt w:val="decimal"/>
      <w:pStyle w:val="194"/>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7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34DAD"/>
    <w:rsid w:val="016245C6"/>
    <w:rsid w:val="01962088"/>
    <w:rsid w:val="01C506B1"/>
    <w:rsid w:val="020E2C6B"/>
    <w:rsid w:val="028B18FB"/>
    <w:rsid w:val="029A7D90"/>
    <w:rsid w:val="02E3097E"/>
    <w:rsid w:val="03105C95"/>
    <w:rsid w:val="0388408C"/>
    <w:rsid w:val="04575F38"/>
    <w:rsid w:val="04931B73"/>
    <w:rsid w:val="049D5915"/>
    <w:rsid w:val="04E62E18"/>
    <w:rsid w:val="04E70360"/>
    <w:rsid w:val="05614B95"/>
    <w:rsid w:val="05720B50"/>
    <w:rsid w:val="06163BD1"/>
    <w:rsid w:val="063522A9"/>
    <w:rsid w:val="06982838"/>
    <w:rsid w:val="06DF0467"/>
    <w:rsid w:val="0749768F"/>
    <w:rsid w:val="077932A1"/>
    <w:rsid w:val="078B712C"/>
    <w:rsid w:val="084F1E4E"/>
    <w:rsid w:val="08870389"/>
    <w:rsid w:val="08E92ED7"/>
    <w:rsid w:val="09166EEC"/>
    <w:rsid w:val="094B5940"/>
    <w:rsid w:val="096704E4"/>
    <w:rsid w:val="09870D3F"/>
    <w:rsid w:val="09975029"/>
    <w:rsid w:val="099E0166"/>
    <w:rsid w:val="09B81054"/>
    <w:rsid w:val="0A0F38DA"/>
    <w:rsid w:val="0A1B3564"/>
    <w:rsid w:val="0A1B42AE"/>
    <w:rsid w:val="0A9B6D9B"/>
    <w:rsid w:val="0AB5575C"/>
    <w:rsid w:val="0ADE6D84"/>
    <w:rsid w:val="0B1306DF"/>
    <w:rsid w:val="0BC415A1"/>
    <w:rsid w:val="0C7E7348"/>
    <w:rsid w:val="0D2941EA"/>
    <w:rsid w:val="0D5F19BA"/>
    <w:rsid w:val="0DB8731C"/>
    <w:rsid w:val="0DD51C47"/>
    <w:rsid w:val="0E464928"/>
    <w:rsid w:val="0E6F20D1"/>
    <w:rsid w:val="0ECA57CC"/>
    <w:rsid w:val="0F0D5446"/>
    <w:rsid w:val="0F3E0535"/>
    <w:rsid w:val="0F59068B"/>
    <w:rsid w:val="0FB26719"/>
    <w:rsid w:val="106270CA"/>
    <w:rsid w:val="108718EE"/>
    <w:rsid w:val="10DB57FB"/>
    <w:rsid w:val="114B09BF"/>
    <w:rsid w:val="1158509E"/>
    <w:rsid w:val="119C3A28"/>
    <w:rsid w:val="11DE2F5E"/>
    <w:rsid w:val="12281502"/>
    <w:rsid w:val="123C2A45"/>
    <w:rsid w:val="12434F9C"/>
    <w:rsid w:val="126B2BAF"/>
    <w:rsid w:val="12F928B1"/>
    <w:rsid w:val="1323348A"/>
    <w:rsid w:val="144C298B"/>
    <w:rsid w:val="14B46A8F"/>
    <w:rsid w:val="14CF1B1B"/>
    <w:rsid w:val="15051099"/>
    <w:rsid w:val="15AA5E00"/>
    <w:rsid w:val="15E92769"/>
    <w:rsid w:val="16556050"/>
    <w:rsid w:val="165D4F05"/>
    <w:rsid w:val="16777D74"/>
    <w:rsid w:val="167D7355"/>
    <w:rsid w:val="17312619"/>
    <w:rsid w:val="17342109"/>
    <w:rsid w:val="178C3CF3"/>
    <w:rsid w:val="18405328"/>
    <w:rsid w:val="18AD0C28"/>
    <w:rsid w:val="18D97C85"/>
    <w:rsid w:val="19187035"/>
    <w:rsid w:val="19202945"/>
    <w:rsid w:val="19766A09"/>
    <w:rsid w:val="198A7DBF"/>
    <w:rsid w:val="19DE635C"/>
    <w:rsid w:val="1A246465"/>
    <w:rsid w:val="1A302494"/>
    <w:rsid w:val="1A3A3318"/>
    <w:rsid w:val="1A450189"/>
    <w:rsid w:val="1A5403CD"/>
    <w:rsid w:val="1A6C20A0"/>
    <w:rsid w:val="1AD82DAC"/>
    <w:rsid w:val="1B4548E5"/>
    <w:rsid w:val="1B60171F"/>
    <w:rsid w:val="1B7900EB"/>
    <w:rsid w:val="1BC53927"/>
    <w:rsid w:val="1C0C002B"/>
    <w:rsid w:val="1C2A7881"/>
    <w:rsid w:val="1C5648D0"/>
    <w:rsid w:val="1C5A43C0"/>
    <w:rsid w:val="1C671DAE"/>
    <w:rsid w:val="1CFD3B8D"/>
    <w:rsid w:val="1D1C0D08"/>
    <w:rsid w:val="1D442776"/>
    <w:rsid w:val="1DA90D17"/>
    <w:rsid w:val="1DCA10D2"/>
    <w:rsid w:val="1EFB52BB"/>
    <w:rsid w:val="1F58270D"/>
    <w:rsid w:val="1F664E2A"/>
    <w:rsid w:val="1F833C2E"/>
    <w:rsid w:val="1F9A4AD4"/>
    <w:rsid w:val="1FB913FE"/>
    <w:rsid w:val="1FC76A30"/>
    <w:rsid w:val="20407429"/>
    <w:rsid w:val="20475A9E"/>
    <w:rsid w:val="208F1FFE"/>
    <w:rsid w:val="20BA264F"/>
    <w:rsid w:val="20BA2A49"/>
    <w:rsid w:val="20DE4468"/>
    <w:rsid w:val="20F85F56"/>
    <w:rsid w:val="21150B02"/>
    <w:rsid w:val="2119495E"/>
    <w:rsid w:val="21935C7E"/>
    <w:rsid w:val="21B843D9"/>
    <w:rsid w:val="2302130E"/>
    <w:rsid w:val="2381420E"/>
    <w:rsid w:val="23957A8C"/>
    <w:rsid w:val="239D7097"/>
    <w:rsid w:val="23EA7FAE"/>
    <w:rsid w:val="23F27678"/>
    <w:rsid w:val="241C63FF"/>
    <w:rsid w:val="245B2BDB"/>
    <w:rsid w:val="24B82068"/>
    <w:rsid w:val="24D56675"/>
    <w:rsid w:val="24DE1945"/>
    <w:rsid w:val="24E8008F"/>
    <w:rsid w:val="2503173B"/>
    <w:rsid w:val="25225CED"/>
    <w:rsid w:val="25F0369F"/>
    <w:rsid w:val="2644336F"/>
    <w:rsid w:val="271635D9"/>
    <w:rsid w:val="27537F1A"/>
    <w:rsid w:val="275C1AE1"/>
    <w:rsid w:val="28CD5AD7"/>
    <w:rsid w:val="2903193C"/>
    <w:rsid w:val="291B1D32"/>
    <w:rsid w:val="29332221"/>
    <w:rsid w:val="29570A04"/>
    <w:rsid w:val="298C36DF"/>
    <w:rsid w:val="29B641A3"/>
    <w:rsid w:val="29D62BAC"/>
    <w:rsid w:val="29E53E2B"/>
    <w:rsid w:val="2AAA4765"/>
    <w:rsid w:val="2AD96DF8"/>
    <w:rsid w:val="2AE31A25"/>
    <w:rsid w:val="2B2A7653"/>
    <w:rsid w:val="2B395AE8"/>
    <w:rsid w:val="2B764647"/>
    <w:rsid w:val="2B783975"/>
    <w:rsid w:val="2BF13CCD"/>
    <w:rsid w:val="2BFB39AA"/>
    <w:rsid w:val="2C11611D"/>
    <w:rsid w:val="2C3047F6"/>
    <w:rsid w:val="2CB21FD4"/>
    <w:rsid w:val="2CC16E39"/>
    <w:rsid w:val="2CEB0F3A"/>
    <w:rsid w:val="2D0E4457"/>
    <w:rsid w:val="2D15504B"/>
    <w:rsid w:val="2D5E3590"/>
    <w:rsid w:val="2D870D8D"/>
    <w:rsid w:val="2D986AF6"/>
    <w:rsid w:val="2DD93299"/>
    <w:rsid w:val="2E026666"/>
    <w:rsid w:val="2EA12CAF"/>
    <w:rsid w:val="2F230642"/>
    <w:rsid w:val="2F436F36"/>
    <w:rsid w:val="2F6B0429"/>
    <w:rsid w:val="2F7964B4"/>
    <w:rsid w:val="2FA8139B"/>
    <w:rsid w:val="2FEE1920"/>
    <w:rsid w:val="306B6744"/>
    <w:rsid w:val="30BB4A5C"/>
    <w:rsid w:val="30D96CC6"/>
    <w:rsid w:val="30DC4F4C"/>
    <w:rsid w:val="312B1A2F"/>
    <w:rsid w:val="31300B2E"/>
    <w:rsid w:val="31442AF1"/>
    <w:rsid w:val="31A31F0E"/>
    <w:rsid w:val="31B17746"/>
    <w:rsid w:val="31F938DC"/>
    <w:rsid w:val="32195D2C"/>
    <w:rsid w:val="32335040"/>
    <w:rsid w:val="32667CA2"/>
    <w:rsid w:val="33401982"/>
    <w:rsid w:val="338B4A07"/>
    <w:rsid w:val="3416678C"/>
    <w:rsid w:val="343049AE"/>
    <w:rsid w:val="3461200B"/>
    <w:rsid w:val="347A51A8"/>
    <w:rsid w:val="357F234A"/>
    <w:rsid w:val="361007AB"/>
    <w:rsid w:val="3652180C"/>
    <w:rsid w:val="36595DDC"/>
    <w:rsid w:val="36AB64FB"/>
    <w:rsid w:val="37076A9B"/>
    <w:rsid w:val="37996436"/>
    <w:rsid w:val="379C5435"/>
    <w:rsid w:val="37F30DCD"/>
    <w:rsid w:val="38A071A7"/>
    <w:rsid w:val="38E71787"/>
    <w:rsid w:val="38ED3A6E"/>
    <w:rsid w:val="39155B04"/>
    <w:rsid w:val="39812B34"/>
    <w:rsid w:val="39B37506"/>
    <w:rsid w:val="3A2B6F44"/>
    <w:rsid w:val="3A410858"/>
    <w:rsid w:val="3A950B3F"/>
    <w:rsid w:val="3A9F71C7"/>
    <w:rsid w:val="3AB900AC"/>
    <w:rsid w:val="3B247C1B"/>
    <w:rsid w:val="3B344D3D"/>
    <w:rsid w:val="3BAC19BF"/>
    <w:rsid w:val="3BE13D5E"/>
    <w:rsid w:val="3C1C5CDC"/>
    <w:rsid w:val="3C9630FC"/>
    <w:rsid w:val="3CB90837"/>
    <w:rsid w:val="3CFA5D8B"/>
    <w:rsid w:val="3D5F3053"/>
    <w:rsid w:val="3D6764E5"/>
    <w:rsid w:val="3D98044D"/>
    <w:rsid w:val="3E09134A"/>
    <w:rsid w:val="3E13008A"/>
    <w:rsid w:val="3E3A1504"/>
    <w:rsid w:val="3F0E1772"/>
    <w:rsid w:val="3F2530F9"/>
    <w:rsid w:val="3F3643C1"/>
    <w:rsid w:val="3F88629F"/>
    <w:rsid w:val="3F987964"/>
    <w:rsid w:val="3FDF05B5"/>
    <w:rsid w:val="3FF43FD3"/>
    <w:rsid w:val="4064002A"/>
    <w:rsid w:val="40F938F8"/>
    <w:rsid w:val="412005BF"/>
    <w:rsid w:val="414D154E"/>
    <w:rsid w:val="41AE46E3"/>
    <w:rsid w:val="41DB1250"/>
    <w:rsid w:val="42186000"/>
    <w:rsid w:val="42383FAC"/>
    <w:rsid w:val="42442951"/>
    <w:rsid w:val="429872E1"/>
    <w:rsid w:val="42A22639"/>
    <w:rsid w:val="42B45D29"/>
    <w:rsid w:val="42BB3775"/>
    <w:rsid w:val="433429C6"/>
    <w:rsid w:val="43690D26"/>
    <w:rsid w:val="439B0C97"/>
    <w:rsid w:val="44462F00"/>
    <w:rsid w:val="445350CD"/>
    <w:rsid w:val="445D2B68"/>
    <w:rsid w:val="44824BED"/>
    <w:rsid w:val="44893184"/>
    <w:rsid w:val="44D86798"/>
    <w:rsid w:val="45140D01"/>
    <w:rsid w:val="453A2941"/>
    <w:rsid w:val="456D21BF"/>
    <w:rsid w:val="45765517"/>
    <w:rsid w:val="45CC3389"/>
    <w:rsid w:val="45F619F9"/>
    <w:rsid w:val="462431C5"/>
    <w:rsid w:val="46470C62"/>
    <w:rsid w:val="46B8390E"/>
    <w:rsid w:val="46BD2CD2"/>
    <w:rsid w:val="47BB1907"/>
    <w:rsid w:val="480D1A37"/>
    <w:rsid w:val="488E4926"/>
    <w:rsid w:val="48A64365"/>
    <w:rsid w:val="48AF1524"/>
    <w:rsid w:val="49366D6C"/>
    <w:rsid w:val="49457C41"/>
    <w:rsid w:val="49E36EF3"/>
    <w:rsid w:val="49F15983"/>
    <w:rsid w:val="4A7B04D7"/>
    <w:rsid w:val="4A88284C"/>
    <w:rsid w:val="4AAC4DB1"/>
    <w:rsid w:val="4ACE6DB6"/>
    <w:rsid w:val="4AEA4A95"/>
    <w:rsid w:val="4B555BCF"/>
    <w:rsid w:val="4B8169C4"/>
    <w:rsid w:val="4BFF5997"/>
    <w:rsid w:val="4C0373D9"/>
    <w:rsid w:val="4C0A26D1"/>
    <w:rsid w:val="4C2C48C7"/>
    <w:rsid w:val="4C8D1398"/>
    <w:rsid w:val="4CD62D3F"/>
    <w:rsid w:val="4CEB6BD1"/>
    <w:rsid w:val="4DD86643"/>
    <w:rsid w:val="4F5E6CAE"/>
    <w:rsid w:val="4F625D9C"/>
    <w:rsid w:val="4FF652DA"/>
    <w:rsid w:val="50290799"/>
    <w:rsid w:val="50324731"/>
    <w:rsid w:val="50593A6B"/>
    <w:rsid w:val="5076286F"/>
    <w:rsid w:val="50BE7D72"/>
    <w:rsid w:val="50DD377B"/>
    <w:rsid w:val="50EB4717"/>
    <w:rsid w:val="512247A5"/>
    <w:rsid w:val="520F2674"/>
    <w:rsid w:val="52635075"/>
    <w:rsid w:val="5285323E"/>
    <w:rsid w:val="528A0854"/>
    <w:rsid w:val="53234805"/>
    <w:rsid w:val="54104D89"/>
    <w:rsid w:val="549239F0"/>
    <w:rsid w:val="549E4143"/>
    <w:rsid w:val="54CD2C7A"/>
    <w:rsid w:val="55491426"/>
    <w:rsid w:val="55515659"/>
    <w:rsid w:val="556E7FB9"/>
    <w:rsid w:val="55B300C2"/>
    <w:rsid w:val="55BD4A9D"/>
    <w:rsid w:val="55ED67CC"/>
    <w:rsid w:val="565D3794"/>
    <w:rsid w:val="570220EA"/>
    <w:rsid w:val="57792C45"/>
    <w:rsid w:val="57911D3D"/>
    <w:rsid w:val="57D1482F"/>
    <w:rsid w:val="584B45E2"/>
    <w:rsid w:val="59084281"/>
    <w:rsid w:val="59B47F65"/>
    <w:rsid w:val="59BB35A6"/>
    <w:rsid w:val="59F1740B"/>
    <w:rsid w:val="59F34F31"/>
    <w:rsid w:val="5A8D6E0C"/>
    <w:rsid w:val="5AD026E9"/>
    <w:rsid w:val="5AF251E8"/>
    <w:rsid w:val="5AFF3C24"/>
    <w:rsid w:val="5B0D5B7E"/>
    <w:rsid w:val="5B213FD7"/>
    <w:rsid w:val="5B2335F4"/>
    <w:rsid w:val="5B5A2D8E"/>
    <w:rsid w:val="5B89775C"/>
    <w:rsid w:val="5C403D31"/>
    <w:rsid w:val="5C545D0E"/>
    <w:rsid w:val="5C830B35"/>
    <w:rsid w:val="5CDF354A"/>
    <w:rsid w:val="5D170D88"/>
    <w:rsid w:val="5D325D70"/>
    <w:rsid w:val="5D395350"/>
    <w:rsid w:val="5D643615"/>
    <w:rsid w:val="5D6A2609"/>
    <w:rsid w:val="5D7809AD"/>
    <w:rsid w:val="5DAD189A"/>
    <w:rsid w:val="5E5D7FA4"/>
    <w:rsid w:val="5E7817C5"/>
    <w:rsid w:val="5FDC1169"/>
    <w:rsid w:val="602D0A71"/>
    <w:rsid w:val="60793CB6"/>
    <w:rsid w:val="60BA5563"/>
    <w:rsid w:val="610E7B5A"/>
    <w:rsid w:val="61A15272"/>
    <w:rsid w:val="61ED3E04"/>
    <w:rsid w:val="61FE4473"/>
    <w:rsid w:val="625247BE"/>
    <w:rsid w:val="625E3163"/>
    <w:rsid w:val="627806C9"/>
    <w:rsid w:val="627E55B4"/>
    <w:rsid w:val="62F45876"/>
    <w:rsid w:val="62F47796"/>
    <w:rsid w:val="633440D4"/>
    <w:rsid w:val="63977A64"/>
    <w:rsid w:val="63C27722"/>
    <w:rsid w:val="63F72EE1"/>
    <w:rsid w:val="64255857"/>
    <w:rsid w:val="64947310"/>
    <w:rsid w:val="64CC0858"/>
    <w:rsid w:val="64CC713F"/>
    <w:rsid w:val="64DD77E3"/>
    <w:rsid w:val="65C326DF"/>
    <w:rsid w:val="66065CB4"/>
    <w:rsid w:val="669C06FE"/>
    <w:rsid w:val="66A01F9C"/>
    <w:rsid w:val="67423ED1"/>
    <w:rsid w:val="67705E13"/>
    <w:rsid w:val="67B2516C"/>
    <w:rsid w:val="680E1188"/>
    <w:rsid w:val="682664D1"/>
    <w:rsid w:val="68833924"/>
    <w:rsid w:val="68C05A41"/>
    <w:rsid w:val="68CD2DF1"/>
    <w:rsid w:val="68FE11FC"/>
    <w:rsid w:val="693C3AD3"/>
    <w:rsid w:val="69754030"/>
    <w:rsid w:val="69A200AE"/>
    <w:rsid w:val="69B53FB1"/>
    <w:rsid w:val="69C2222A"/>
    <w:rsid w:val="6A576E16"/>
    <w:rsid w:val="6A742635"/>
    <w:rsid w:val="6A8A596A"/>
    <w:rsid w:val="6A9736B6"/>
    <w:rsid w:val="6AEC09BF"/>
    <w:rsid w:val="6B001234"/>
    <w:rsid w:val="6B1A55C1"/>
    <w:rsid w:val="6BAC3782"/>
    <w:rsid w:val="6C3B62C3"/>
    <w:rsid w:val="6C924135"/>
    <w:rsid w:val="6CA20EAA"/>
    <w:rsid w:val="6CAA7162"/>
    <w:rsid w:val="6CBF2732"/>
    <w:rsid w:val="6CD72490"/>
    <w:rsid w:val="6CE626D3"/>
    <w:rsid w:val="6D610AD4"/>
    <w:rsid w:val="6DD16EDF"/>
    <w:rsid w:val="6E054DDB"/>
    <w:rsid w:val="6E5D4C17"/>
    <w:rsid w:val="6ECE245C"/>
    <w:rsid w:val="6F773AB6"/>
    <w:rsid w:val="6F7A106B"/>
    <w:rsid w:val="6F8D5088"/>
    <w:rsid w:val="6FB50225"/>
    <w:rsid w:val="6FC860C0"/>
    <w:rsid w:val="70411A84"/>
    <w:rsid w:val="705E4D0D"/>
    <w:rsid w:val="70E92792"/>
    <w:rsid w:val="713779A1"/>
    <w:rsid w:val="716770E4"/>
    <w:rsid w:val="721D0945"/>
    <w:rsid w:val="72A46970"/>
    <w:rsid w:val="736425A4"/>
    <w:rsid w:val="736B3060"/>
    <w:rsid w:val="738B082F"/>
    <w:rsid w:val="73D43285"/>
    <w:rsid w:val="73E86D31"/>
    <w:rsid w:val="74CA6436"/>
    <w:rsid w:val="74E34307"/>
    <w:rsid w:val="75996EB3"/>
    <w:rsid w:val="75D91F21"/>
    <w:rsid w:val="76BF021D"/>
    <w:rsid w:val="77422BFC"/>
    <w:rsid w:val="774954BE"/>
    <w:rsid w:val="776C1A27"/>
    <w:rsid w:val="77EA0493"/>
    <w:rsid w:val="78754C70"/>
    <w:rsid w:val="789254BD"/>
    <w:rsid w:val="78E24696"/>
    <w:rsid w:val="790740FD"/>
    <w:rsid w:val="79336CA0"/>
    <w:rsid w:val="79951A24"/>
    <w:rsid w:val="79F93A46"/>
    <w:rsid w:val="7A1A39BC"/>
    <w:rsid w:val="7A8C22DE"/>
    <w:rsid w:val="7A9667B8"/>
    <w:rsid w:val="7AC96BBD"/>
    <w:rsid w:val="7AEA338E"/>
    <w:rsid w:val="7B576D47"/>
    <w:rsid w:val="7B5F12AF"/>
    <w:rsid w:val="7B7C6A2F"/>
    <w:rsid w:val="7B913F55"/>
    <w:rsid w:val="7BEE43D9"/>
    <w:rsid w:val="7C750A2C"/>
    <w:rsid w:val="7D711B45"/>
    <w:rsid w:val="7D7521DA"/>
    <w:rsid w:val="7D8C4FFC"/>
    <w:rsid w:val="7DDA3B8E"/>
    <w:rsid w:val="7E0609E0"/>
    <w:rsid w:val="7E0C5237"/>
    <w:rsid w:val="7E2B263C"/>
    <w:rsid w:val="7E5E656D"/>
    <w:rsid w:val="7E78312A"/>
    <w:rsid w:val="7EE25FC1"/>
    <w:rsid w:val="7F5B485B"/>
    <w:rsid w:val="7FDA0ECC"/>
    <w:rsid w:val="7FE1684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8"/>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rPr>
      <w:rFonts w:ascii="楷体_GB2312" w:hAnsi="Arial" w:eastAsia="楷体_GB2312" w:cs="Times New Roman"/>
      <w:sz w:val="28"/>
      <w:szCs w:val="28"/>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3"/>
    <w:semiHidden/>
    <w:unhideWhenUsed/>
    <w:qFormat/>
    <w:uiPriority w:val="99"/>
    <w:pPr>
      <w:spacing w:after="0" w:line="240" w:lineRule="auto"/>
    </w:pPr>
    <w:rPr>
      <w:sz w:val="20"/>
    </w:rPr>
  </w:style>
  <w:style w:type="paragraph" w:styleId="18">
    <w:name w:val="footer"/>
    <w:basedOn w:val="1"/>
    <w:link w:val="56"/>
    <w:unhideWhenUsed/>
    <w:qFormat/>
    <w:uiPriority w:val="99"/>
    <w:pPr>
      <w:tabs>
        <w:tab w:val="center" w:pos="7143"/>
        <w:tab w:val="right" w:pos="14287"/>
      </w:tabs>
      <w:spacing w:after="0" w:line="240" w:lineRule="auto"/>
    </w:pPr>
  </w:style>
  <w:style w:type="paragraph" w:styleId="19">
    <w:name w:val="header"/>
    <w:basedOn w:val="1"/>
    <w:link w:val="54"/>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9"/>
    <w:qFormat/>
    <w:uiPriority w:val="11"/>
    <w:pPr>
      <w:spacing w:before="200" w:after="200"/>
    </w:pPr>
    <w:rPr>
      <w:sz w:val="24"/>
      <w:szCs w:val="24"/>
    </w:rPr>
  </w:style>
  <w:style w:type="paragraph" w:styleId="23">
    <w:name w:val="footnote text"/>
    <w:basedOn w:val="1"/>
    <w:link w:val="182"/>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9">
    <w:name w:val="Title"/>
    <w:basedOn w:val="1"/>
    <w:next w:val="1"/>
    <w:link w:val="48"/>
    <w:qFormat/>
    <w:uiPriority w:val="10"/>
    <w:pPr>
      <w:spacing w:before="300" w:after="200"/>
      <w:contextualSpacing/>
    </w:pPr>
    <w:rPr>
      <w:sz w:val="48"/>
      <w:szCs w:val="48"/>
    </w:rPr>
  </w:style>
  <w:style w:type="paragraph" w:styleId="30">
    <w:name w:val="Body Text First Indent"/>
    <w:basedOn w:val="13"/>
    <w:qFormat/>
    <w:uiPriority w:val="0"/>
    <w:pPr>
      <w:spacing w:line="360" w:lineRule="auto"/>
      <w:ind w:firstLine="200" w:firstLineChars="200"/>
    </w:pPr>
    <w:rPr>
      <w:rFonts w:ascii="仿宋_GB2312" w:hAnsi="Times New Roman" w:eastAsia="仿宋_GB2312" w:cs="Times New Roman"/>
      <w:sz w:val="30"/>
      <w:szCs w:val="30"/>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Calibri" w:hAnsi="Calibri"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2"/>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19"/>
    <w:qFormat/>
    <w:uiPriority w:val="99"/>
  </w:style>
  <w:style w:type="character" w:customStyle="1" w:styleId="55">
    <w:name w:val="Footer Char"/>
    <w:link w:val="18"/>
    <w:qFormat/>
    <w:uiPriority w:val="99"/>
  </w:style>
  <w:style w:type="character" w:customStyle="1" w:styleId="56">
    <w:name w:val="Caption Char"/>
    <w:link w:val="18"/>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3"/>
    <w:qFormat/>
    <w:uiPriority w:val="99"/>
    <w:rPr>
      <w:sz w:val="18"/>
    </w:rPr>
  </w:style>
  <w:style w:type="character" w:customStyle="1" w:styleId="183">
    <w:name w:val="Endnote Text Char"/>
    <w:link w:val="17"/>
    <w:qFormat/>
    <w:uiPriority w:val="99"/>
    <w:rPr>
      <w:sz w:val="20"/>
    </w:rPr>
  </w:style>
  <w:style w:type="paragraph" w:customStyle="1" w:styleId="184">
    <w:name w:val="TOC Heading"/>
    <w:unhideWhenUsed/>
    <w:qFormat/>
    <w:uiPriority w:val="39"/>
    <w:rPr>
      <w:rFonts w:hint="default" w:ascii="Calibri" w:hAnsi="Calibri" w:eastAsia="宋体" w:cs="Times New Roman"/>
    </w:rPr>
  </w:style>
  <w:style w:type="paragraph" w:customStyle="1" w:styleId="185">
    <w:name w:val="标题 11"/>
    <w:basedOn w:val="1"/>
    <w:next w:val="1"/>
    <w:link w:val="197"/>
    <w:qFormat/>
    <w:uiPriority w:val="0"/>
    <w:pPr>
      <w:keepNext/>
      <w:jc w:val="center"/>
      <w:outlineLvl w:val="0"/>
    </w:pPr>
    <w:rPr>
      <w:rFonts w:ascii="楷体_GB2312" w:eastAsia="楷体_GB2312"/>
      <w:sz w:val="28"/>
      <w:szCs w:val="28"/>
    </w:rPr>
  </w:style>
  <w:style w:type="paragraph" w:customStyle="1" w:styleId="186">
    <w:name w:val="标题 21"/>
    <w:basedOn w:val="1"/>
    <w:next w:val="187"/>
    <w:link w:val="198"/>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7">
    <w:name w:val="正文缩进1"/>
    <w:basedOn w:val="1"/>
    <w:link w:val="199"/>
    <w:qFormat/>
    <w:uiPriority w:val="0"/>
    <w:pPr>
      <w:ind w:firstLine="420"/>
    </w:pPr>
  </w:style>
  <w:style w:type="paragraph" w:customStyle="1" w:styleId="188">
    <w:name w:val="标题 31"/>
    <w:basedOn w:val="1"/>
    <w:next w:val="187"/>
    <w:link w:val="200"/>
    <w:qFormat/>
    <w:uiPriority w:val="0"/>
    <w:pPr>
      <w:keepNext/>
      <w:keepLines/>
      <w:spacing w:before="260" w:after="260" w:line="416" w:lineRule="auto"/>
      <w:outlineLvl w:val="2"/>
    </w:pPr>
    <w:rPr>
      <w:b/>
      <w:bCs/>
      <w:sz w:val="32"/>
      <w:szCs w:val="32"/>
    </w:rPr>
  </w:style>
  <w:style w:type="paragraph" w:customStyle="1" w:styleId="189">
    <w:name w:val="标题 41"/>
    <w:basedOn w:val="1"/>
    <w:next w:val="187"/>
    <w:link w:val="20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0">
    <w:name w:val="标题 51"/>
    <w:basedOn w:val="1"/>
    <w:next w:val="187"/>
    <w:link w:val="202"/>
    <w:qFormat/>
    <w:uiPriority w:val="0"/>
    <w:pPr>
      <w:keepNext/>
      <w:outlineLvl w:val="4"/>
    </w:pPr>
    <w:rPr>
      <w:rFonts w:ascii="宋体"/>
      <w:color w:val="000000"/>
      <w:sz w:val="28"/>
      <w:szCs w:val="28"/>
    </w:rPr>
  </w:style>
  <w:style w:type="paragraph" w:customStyle="1" w:styleId="191">
    <w:name w:val="标题 61"/>
    <w:basedOn w:val="1"/>
    <w:next w:val="1"/>
    <w:link w:val="203"/>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2">
    <w:name w:val="标题 71"/>
    <w:basedOn w:val="1"/>
    <w:next w:val="1"/>
    <w:link w:val="204"/>
    <w:qFormat/>
    <w:uiPriority w:val="0"/>
    <w:pPr>
      <w:keepNext/>
      <w:keepLines/>
      <w:numPr>
        <w:ilvl w:val="6"/>
        <w:numId w:val="1"/>
      </w:numPr>
      <w:spacing w:before="240" w:after="64" w:line="320" w:lineRule="auto"/>
      <w:outlineLvl w:val="6"/>
    </w:pPr>
    <w:rPr>
      <w:b/>
      <w:bCs/>
      <w:sz w:val="24"/>
      <w:szCs w:val="24"/>
    </w:rPr>
  </w:style>
  <w:style w:type="paragraph" w:customStyle="1" w:styleId="193">
    <w:name w:val="标题 81"/>
    <w:basedOn w:val="1"/>
    <w:next w:val="1"/>
    <w:link w:val="205"/>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4">
    <w:name w:val="标题 91"/>
    <w:basedOn w:val="1"/>
    <w:next w:val="1"/>
    <w:link w:val="206"/>
    <w:qFormat/>
    <w:uiPriority w:val="0"/>
    <w:pPr>
      <w:keepNext/>
      <w:keepLines/>
      <w:numPr>
        <w:ilvl w:val="8"/>
        <w:numId w:val="1"/>
      </w:numPr>
      <w:spacing w:before="240" w:after="64" w:line="320" w:lineRule="auto"/>
      <w:outlineLvl w:val="8"/>
    </w:pPr>
    <w:rPr>
      <w:rFonts w:ascii="Arial" w:hAnsi="Arial" w:eastAsia="黑体"/>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Char"/>
    <w:link w:val="185"/>
    <w:qFormat/>
    <w:uiPriority w:val="0"/>
    <w:rPr>
      <w:rFonts w:ascii="楷体_GB2312" w:hAnsi="Times New Roman" w:eastAsia="楷体_GB2312" w:cs="Times New Roman"/>
      <w:sz w:val="28"/>
      <w:szCs w:val="28"/>
    </w:rPr>
  </w:style>
  <w:style w:type="character" w:customStyle="1" w:styleId="198">
    <w:name w:val="标题 2 Char"/>
    <w:link w:val="186"/>
    <w:qFormat/>
    <w:uiPriority w:val="0"/>
    <w:rPr>
      <w:rFonts w:ascii="Arial" w:hAnsi="Arial" w:eastAsia="幼圆" w:cs="Arial"/>
      <w:b/>
      <w:bCs/>
      <w:sz w:val="44"/>
      <w:szCs w:val="44"/>
    </w:rPr>
  </w:style>
  <w:style w:type="character" w:customStyle="1" w:styleId="199">
    <w:name w:val="正文缩进 Char"/>
    <w:link w:val="187"/>
    <w:qFormat/>
    <w:uiPriority w:val="0"/>
    <w:rPr>
      <w:rFonts w:ascii="Times New Roman" w:hAnsi="Times New Roman" w:eastAsia="宋体" w:cs="Times New Roman"/>
      <w:szCs w:val="21"/>
    </w:rPr>
  </w:style>
  <w:style w:type="character" w:customStyle="1" w:styleId="200">
    <w:name w:val="标题 3 Char"/>
    <w:link w:val="188"/>
    <w:qFormat/>
    <w:uiPriority w:val="0"/>
    <w:rPr>
      <w:rFonts w:ascii="Times New Roman" w:hAnsi="Times New Roman" w:eastAsia="宋体" w:cs="Times New Roman"/>
      <w:b/>
      <w:bCs/>
      <w:sz w:val="32"/>
      <w:szCs w:val="32"/>
    </w:rPr>
  </w:style>
  <w:style w:type="character" w:customStyle="1" w:styleId="201">
    <w:name w:val="标题 4 Char"/>
    <w:link w:val="189"/>
    <w:qFormat/>
    <w:uiPriority w:val="0"/>
    <w:rPr>
      <w:rFonts w:ascii="Arial" w:hAnsi="Arial" w:eastAsia="黑体" w:cs="Arial"/>
      <w:b/>
      <w:bCs/>
      <w:sz w:val="28"/>
      <w:szCs w:val="28"/>
    </w:rPr>
  </w:style>
  <w:style w:type="character" w:customStyle="1" w:styleId="202">
    <w:name w:val="标题 5 Char"/>
    <w:link w:val="190"/>
    <w:qFormat/>
    <w:uiPriority w:val="0"/>
    <w:rPr>
      <w:rFonts w:ascii="宋体" w:hAnsi="Times New Roman" w:eastAsia="宋体" w:cs="Times New Roman"/>
      <w:color w:val="000000"/>
      <w:sz w:val="28"/>
      <w:szCs w:val="28"/>
    </w:rPr>
  </w:style>
  <w:style w:type="character" w:customStyle="1" w:styleId="203">
    <w:name w:val="标题 6 Char"/>
    <w:link w:val="191"/>
    <w:qFormat/>
    <w:uiPriority w:val="0"/>
    <w:rPr>
      <w:rFonts w:ascii="Arial" w:hAnsi="Arial" w:eastAsia="黑体" w:cs="Times New Roman"/>
      <w:b/>
      <w:bCs/>
      <w:sz w:val="24"/>
      <w:szCs w:val="24"/>
    </w:rPr>
  </w:style>
  <w:style w:type="character" w:customStyle="1" w:styleId="204">
    <w:name w:val="标题 7 Char"/>
    <w:link w:val="192"/>
    <w:qFormat/>
    <w:uiPriority w:val="0"/>
    <w:rPr>
      <w:rFonts w:ascii="Times New Roman" w:hAnsi="Times New Roman" w:eastAsia="宋体" w:cs="Times New Roman"/>
      <w:b/>
      <w:bCs/>
      <w:sz w:val="24"/>
      <w:szCs w:val="24"/>
    </w:rPr>
  </w:style>
  <w:style w:type="character" w:customStyle="1" w:styleId="205">
    <w:name w:val="标题 8 Char"/>
    <w:link w:val="193"/>
    <w:qFormat/>
    <w:uiPriority w:val="0"/>
    <w:rPr>
      <w:rFonts w:ascii="Arial" w:hAnsi="Arial" w:eastAsia="黑体" w:cs="Times New Roman"/>
      <w:sz w:val="24"/>
      <w:szCs w:val="24"/>
    </w:rPr>
  </w:style>
  <w:style w:type="character" w:customStyle="1" w:styleId="206">
    <w:name w:val="标题 9 Char"/>
    <w:link w:val="194"/>
    <w:qFormat/>
    <w:uiPriority w:val="0"/>
    <w:rPr>
      <w:rFonts w:ascii="Arial" w:hAnsi="Arial" w:eastAsia="黑体" w:cs="Times New Roman"/>
      <w:szCs w:val="21"/>
    </w:rPr>
  </w:style>
  <w:style w:type="paragraph" w:customStyle="1" w:styleId="207">
    <w:name w:val="列表 31"/>
    <w:basedOn w:val="1"/>
    <w:qFormat/>
    <w:uiPriority w:val="0"/>
    <w:pPr>
      <w:ind w:left="100" w:hanging="200"/>
    </w:pPr>
  </w:style>
  <w:style w:type="paragraph" w:customStyle="1" w:styleId="208">
    <w:name w:val="目录 71"/>
    <w:basedOn w:val="1"/>
    <w:next w:val="1"/>
    <w:semiHidden/>
    <w:qFormat/>
    <w:uiPriority w:val="0"/>
    <w:pPr>
      <w:ind w:left="1260"/>
      <w:jc w:val="left"/>
    </w:pPr>
  </w:style>
  <w:style w:type="paragraph" w:customStyle="1" w:styleId="209">
    <w:name w:val="文档结构图1"/>
    <w:basedOn w:val="1"/>
    <w:link w:val="210"/>
    <w:semiHidden/>
    <w:qFormat/>
    <w:uiPriority w:val="0"/>
    <w:pPr>
      <w:shd w:val="clear" w:color="auto" w:fill="000080"/>
    </w:pPr>
  </w:style>
  <w:style w:type="character" w:customStyle="1" w:styleId="210">
    <w:name w:val="文档结构图 Char"/>
    <w:link w:val="209"/>
    <w:semiHidden/>
    <w:qFormat/>
    <w:uiPriority w:val="0"/>
    <w:rPr>
      <w:rFonts w:ascii="Times New Roman" w:hAnsi="Times New Roman" w:eastAsia="宋体" w:cs="Times New Roman"/>
      <w:szCs w:val="21"/>
      <w:shd w:val="clear" w:color="auto" w:fill="000080"/>
    </w:rPr>
  </w:style>
  <w:style w:type="paragraph" w:customStyle="1" w:styleId="211">
    <w:name w:val="批注文字1"/>
    <w:basedOn w:val="1"/>
    <w:link w:val="212"/>
    <w:semiHidden/>
    <w:qFormat/>
    <w:uiPriority w:val="0"/>
    <w:pPr>
      <w:jc w:val="left"/>
    </w:pPr>
  </w:style>
  <w:style w:type="character" w:customStyle="1" w:styleId="212">
    <w:name w:val="批注文字 Char"/>
    <w:link w:val="211"/>
    <w:semiHidden/>
    <w:qFormat/>
    <w:uiPriority w:val="0"/>
    <w:rPr>
      <w:rFonts w:ascii="Times New Roman" w:hAnsi="Times New Roman" w:eastAsia="宋体" w:cs="Times New Roman"/>
      <w:szCs w:val="21"/>
    </w:rPr>
  </w:style>
  <w:style w:type="paragraph" w:customStyle="1" w:styleId="213">
    <w:name w:val="正文文本 31"/>
    <w:basedOn w:val="1"/>
    <w:link w:val="214"/>
    <w:qFormat/>
    <w:uiPriority w:val="0"/>
    <w:rPr>
      <w:rFonts w:ascii="仿宋_GB2312" w:hAnsi="Arial" w:eastAsia="仿宋_GB2312"/>
      <w:sz w:val="32"/>
      <w:szCs w:val="32"/>
    </w:rPr>
  </w:style>
  <w:style w:type="character" w:customStyle="1" w:styleId="214">
    <w:name w:val="正文文本 3 Char"/>
    <w:link w:val="213"/>
    <w:qFormat/>
    <w:uiPriority w:val="0"/>
    <w:rPr>
      <w:rFonts w:ascii="仿宋_GB2312" w:hAnsi="Arial" w:eastAsia="仿宋_GB2312" w:cs="Times New Roman"/>
      <w:sz w:val="32"/>
      <w:szCs w:val="32"/>
    </w:rPr>
  </w:style>
  <w:style w:type="paragraph" w:customStyle="1" w:styleId="215">
    <w:name w:val="正文文本1"/>
    <w:basedOn w:val="1"/>
    <w:link w:val="216"/>
    <w:qFormat/>
    <w:uiPriority w:val="0"/>
    <w:rPr>
      <w:rFonts w:ascii="楷体_GB2312" w:hAnsi="Arial" w:eastAsia="楷体_GB2312"/>
      <w:sz w:val="28"/>
      <w:szCs w:val="28"/>
    </w:rPr>
  </w:style>
  <w:style w:type="character" w:customStyle="1" w:styleId="216">
    <w:name w:val="正文文本 Char"/>
    <w:link w:val="215"/>
    <w:qFormat/>
    <w:uiPriority w:val="0"/>
    <w:rPr>
      <w:rFonts w:ascii="楷体_GB2312" w:hAnsi="Arial" w:eastAsia="楷体_GB2312" w:cs="Times New Roman"/>
      <w:sz w:val="28"/>
      <w:szCs w:val="28"/>
    </w:rPr>
  </w:style>
  <w:style w:type="paragraph" w:customStyle="1" w:styleId="217">
    <w:name w:val="正文文本缩进1"/>
    <w:basedOn w:val="1"/>
    <w:link w:val="218"/>
    <w:qFormat/>
    <w:uiPriority w:val="0"/>
    <w:pPr>
      <w:ind w:firstLine="645"/>
    </w:pPr>
    <w:rPr>
      <w:rFonts w:ascii="楷体_GB2312" w:eastAsia="楷体_GB2312"/>
      <w:sz w:val="32"/>
      <w:szCs w:val="32"/>
    </w:rPr>
  </w:style>
  <w:style w:type="character" w:customStyle="1" w:styleId="218">
    <w:name w:val="正文文本缩进 Char"/>
    <w:link w:val="217"/>
    <w:qFormat/>
    <w:uiPriority w:val="0"/>
    <w:rPr>
      <w:rFonts w:ascii="楷体_GB2312" w:hAnsi="Times New Roman" w:eastAsia="楷体_GB2312" w:cs="Times New Roman"/>
      <w:sz w:val="32"/>
      <w:szCs w:val="32"/>
    </w:rPr>
  </w:style>
  <w:style w:type="paragraph" w:customStyle="1" w:styleId="219">
    <w:name w:val="列表 21"/>
    <w:basedOn w:val="1"/>
    <w:qFormat/>
    <w:uiPriority w:val="0"/>
    <w:pPr>
      <w:ind w:left="100" w:hanging="200"/>
    </w:pPr>
  </w:style>
  <w:style w:type="paragraph" w:customStyle="1" w:styleId="220">
    <w:name w:val="目录 51"/>
    <w:basedOn w:val="1"/>
    <w:next w:val="1"/>
    <w:semiHidden/>
    <w:qFormat/>
    <w:uiPriority w:val="0"/>
    <w:pPr>
      <w:ind w:left="840"/>
      <w:jc w:val="left"/>
    </w:pPr>
  </w:style>
  <w:style w:type="paragraph" w:customStyle="1" w:styleId="221">
    <w:name w:val="目录 31"/>
    <w:basedOn w:val="1"/>
    <w:next w:val="1"/>
    <w:semiHidden/>
    <w:qFormat/>
    <w:uiPriority w:val="0"/>
    <w:pPr>
      <w:ind w:left="420"/>
      <w:jc w:val="left"/>
    </w:pPr>
    <w:rPr>
      <w:i/>
      <w:iCs/>
      <w:szCs w:val="24"/>
    </w:rPr>
  </w:style>
  <w:style w:type="paragraph" w:customStyle="1" w:styleId="222">
    <w:name w:val="纯文本1"/>
    <w:basedOn w:val="1"/>
    <w:link w:val="223"/>
    <w:qFormat/>
    <w:uiPriority w:val="0"/>
    <w:rPr>
      <w:rFonts w:ascii="宋体" w:hAnsi="Courier New" w:cs="Courier New"/>
    </w:rPr>
  </w:style>
  <w:style w:type="character" w:customStyle="1" w:styleId="223">
    <w:name w:val="纯文本 Char"/>
    <w:link w:val="222"/>
    <w:qFormat/>
    <w:uiPriority w:val="0"/>
    <w:rPr>
      <w:rFonts w:ascii="宋体" w:hAnsi="Courier New" w:eastAsia="宋体" w:cs="Courier New"/>
      <w:szCs w:val="21"/>
    </w:rPr>
  </w:style>
  <w:style w:type="paragraph" w:customStyle="1" w:styleId="224">
    <w:name w:val="目录 81"/>
    <w:basedOn w:val="1"/>
    <w:next w:val="1"/>
    <w:semiHidden/>
    <w:qFormat/>
    <w:uiPriority w:val="0"/>
    <w:pPr>
      <w:ind w:left="1470"/>
      <w:jc w:val="left"/>
    </w:pPr>
  </w:style>
  <w:style w:type="paragraph" w:customStyle="1" w:styleId="225">
    <w:name w:val="日期1"/>
    <w:basedOn w:val="1"/>
    <w:next w:val="1"/>
    <w:link w:val="226"/>
    <w:qFormat/>
    <w:uiPriority w:val="0"/>
    <w:rPr>
      <w:sz w:val="24"/>
      <w:szCs w:val="24"/>
    </w:rPr>
  </w:style>
  <w:style w:type="character" w:customStyle="1" w:styleId="226">
    <w:name w:val="日期 Char"/>
    <w:link w:val="225"/>
    <w:qFormat/>
    <w:uiPriority w:val="0"/>
    <w:rPr>
      <w:rFonts w:ascii="Times New Roman" w:hAnsi="Times New Roman" w:eastAsia="宋体" w:cs="Times New Roman"/>
      <w:sz w:val="24"/>
      <w:szCs w:val="24"/>
    </w:rPr>
  </w:style>
  <w:style w:type="paragraph" w:customStyle="1" w:styleId="227">
    <w:name w:val="正文文本缩进 21"/>
    <w:basedOn w:val="1"/>
    <w:link w:val="228"/>
    <w:qFormat/>
    <w:uiPriority w:val="0"/>
    <w:pPr>
      <w:ind w:left="630" w:firstLine="645"/>
    </w:pPr>
    <w:rPr>
      <w:rFonts w:ascii="Arial" w:hAnsi="Arial" w:eastAsia="仿宋_GB2312" w:cs="Arial"/>
      <w:sz w:val="32"/>
      <w:szCs w:val="32"/>
    </w:rPr>
  </w:style>
  <w:style w:type="character" w:customStyle="1" w:styleId="228">
    <w:name w:val="正文文本缩进 2 Char"/>
    <w:link w:val="227"/>
    <w:qFormat/>
    <w:uiPriority w:val="0"/>
    <w:rPr>
      <w:rFonts w:ascii="Arial" w:hAnsi="Arial" w:eastAsia="仿宋_GB2312" w:cs="Arial"/>
      <w:sz w:val="32"/>
      <w:szCs w:val="32"/>
    </w:rPr>
  </w:style>
  <w:style w:type="paragraph" w:customStyle="1" w:styleId="229">
    <w:name w:val="批注框文本1"/>
    <w:basedOn w:val="1"/>
    <w:link w:val="230"/>
    <w:semiHidden/>
    <w:qFormat/>
    <w:uiPriority w:val="0"/>
    <w:rPr>
      <w:sz w:val="18"/>
      <w:szCs w:val="18"/>
    </w:rPr>
  </w:style>
  <w:style w:type="character" w:customStyle="1" w:styleId="230">
    <w:name w:val="批注框文本 Char"/>
    <w:link w:val="229"/>
    <w:semiHidden/>
    <w:qFormat/>
    <w:uiPriority w:val="0"/>
    <w:rPr>
      <w:rFonts w:ascii="Times New Roman" w:hAnsi="Times New Roman" w:eastAsia="宋体" w:cs="Times New Roman"/>
      <w:sz w:val="18"/>
      <w:szCs w:val="18"/>
    </w:rPr>
  </w:style>
  <w:style w:type="paragraph" w:customStyle="1" w:styleId="231">
    <w:name w:val="页脚1"/>
    <w:basedOn w:val="1"/>
    <w:link w:val="232"/>
    <w:qFormat/>
    <w:uiPriority w:val="99"/>
    <w:pPr>
      <w:tabs>
        <w:tab w:val="center" w:pos="4153"/>
        <w:tab w:val="right" w:pos="8306"/>
      </w:tabs>
      <w:jc w:val="left"/>
    </w:pPr>
    <w:rPr>
      <w:sz w:val="18"/>
      <w:szCs w:val="18"/>
    </w:rPr>
  </w:style>
  <w:style w:type="character" w:customStyle="1" w:styleId="232">
    <w:name w:val="页脚 Char"/>
    <w:link w:val="231"/>
    <w:qFormat/>
    <w:uiPriority w:val="99"/>
    <w:rPr>
      <w:rFonts w:ascii="Times New Roman" w:hAnsi="Times New Roman" w:eastAsia="宋体" w:cs="Times New Roman"/>
      <w:sz w:val="18"/>
      <w:szCs w:val="18"/>
    </w:rPr>
  </w:style>
  <w:style w:type="paragraph" w:customStyle="1" w:styleId="233">
    <w:name w:val="页眉1"/>
    <w:basedOn w:val="1"/>
    <w:link w:val="234"/>
    <w:qFormat/>
    <w:uiPriority w:val="0"/>
    <w:pPr>
      <w:pBdr>
        <w:bottom w:val="single" w:color="000000" w:sz="6" w:space="1"/>
      </w:pBdr>
      <w:tabs>
        <w:tab w:val="center" w:pos="4153"/>
        <w:tab w:val="right" w:pos="8306"/>
      </w:tabs>
      <w:jc w:val="center"/>
    </w:pPr>
    <w:rPr>
      <w:sz w:val="18"/>
      <w:szCs w:val="18"/>
    </w:rPr>
  </w:style>
  <w:style w:type="character" w:customStyle="1" w:styleId="234">
    <w:name w:val="页眉 Char"/>
    <w:link w:val="233"/>
    <w:qFormat/>
    <w:uiPriority w:val="0"/>
    <w:rPr>
      <w:rFonts w:ascii="Times New Roman" w:hAnsi="Times New Roman" w:eastAsia="宋体" w:cs="Times New Roman"/>
      <w:sz w:val="18"/>
      <w:szCs w:val="18"/>
    </w:rPr>
  </w:style>
  <w:style w:type="paragraph" w:customStyle="1" w:styleId="23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6">
    <w:name w:val="目录 41"/>
    <w:basedOn w:val="1"/>
    <w:next w:val="1"/>
    <w:semiHidden/>
    <w:qFormat/>
    <w:uiPriority w:val="0"/>
    <w:pPr>
      <w:ind w:left="630"/>
      <w:jc w:val="left"/>
    </w:pPr>
  </w:style>
  <w:style w:type="paragraph" w:customStyle="1" w:styleId="237">
    <w:name w:val="列表1"/>
    <w:basedOn w:val="1"/>
    <w:qFormat/>
    <w:uiPriority w:val="0"/>
    <w:pPr>
      <w:ind w:left="200" w:hanging="200"/>
    </w:pPr>
  </w:style>
  <w:style w:type="paragraph" w:customStyle="1" w:styleId="238">
    <w:name w:val="目录 61"/>
    <w:basedOn w:val="1"/>
    <w:next w:val="1"/>
    <w:semiHidden/>
    <w:qFormat/>
    <w:uiPriority w:val="0"/>
    <w:pPr>
      <w:ind w:left="1050"/>
      <w:jc w:val="left"/>
    </w:pPr>
  </w:style>
  <w:style w:type="paragraph" w:customStyle="1" w:styleId="239">
    <w:name w:val="正文文本缩进 31"/>
    <w:basedOn w:val="1"/>
    <w:link w:val="240"/>
    <w:qFormat/>
    <w:uiPriority w:val="0"/>
    <w:pPr>
      <w:ind w:left="645" w:firstLine="645"/>
    </w:pPr>
    <w:rPr>
      <w:rFonts w:ascii="Arial" w:hAnsi="Arial" w:eastAsia="仿宋_GB2312" w:cs="Arial"/>
      <w:color w:val="FFFF00"/>
      <w:sz w:val="32"/>
      <w:szCs w:val="32"/>
    </w:rPr>
  </w:style>
  <w:style w:type="character" w:customStyle="1" w:styleId="240">
    <w:name w:val="正文文本缩进 3 Char"/>
    <w:link w:val="239"/>
    <w:qFormat/>
    <w:uiPriority w:val="0"/>
    <w:rPr>
      <w:rFonts w:ascii="Arial" w:hAnsi="Arial" w:eastAsia="仿宋_GB2312" w:cs="Arial"/>
      <w:color w:val="FFFF00"/>
      <w:sz w:val="32"/>
      <w:szCs w:val="32"/>
    </w:rPr>
  </w:style>
  <w:style w:type="paragraph" w:customStyle="1" w:styleId="241">
    <w:name w:val="图表目录1"/>
    <w:basedOn w:val="1"/>
    <w:next w:val="1"/>
    <w:semiHidden/>
    <w:qFormat/>
    <w:uiPriority w:val="0"/>
    <w:pPr>
      <w:ind w:left="840" w:hanging="420"/>
    </w:pPr>
  </w:style>
  <w:style w:type="paragraph" w:customStyle="1" w:styleId="242">
    <w:name w:val="目录 21"/>
    <w:basedOn w:val="1"/>
    <w:next w:val="1"/>
    <w:semiHidden/>
    <w:qFormat/>
    <w:uiPriority w:val="0"/>
    <w:pPr>
      <w:ind w:left="210"/>
      <w:jc w:val="left"/>
    </w:pPr>
    <w:rPr>
      <w:smallCaps/>
      <w:szCs w:val="24"/>
    </w:rPr>
  </w:style>
  <w:style w:type="paragraph" w:customStyle="1" w:styleId="243">
    <w:name w:val="目录 91"/>
    <w:basedOn w:val="1"/>
    <w:next w:val="1"/>
    <w:semiHidden/>
    <w:qFormat/>
    <w:uiPriority w:val="0"/>
    <w:pPr>
      <w:ind w:left="1680"/>
      <w:jc w:val="left"/>
    </w:pPr>
  </w:style>
  <w:style w:type="paragraph" w:customStyle="1" w:styleId="244">
    <w:name w:val="正文文本 21"/>
    <w:basedOn w:val="1"/>
    <w:link w:val="245"/>
    <w:qFormat/>
    <w:uiPriority w:val="0"/>
    <w:pPr>
      <w:widowControl/>
      <w:jc w:val="center"/>
    </w:pPr>
    <w:rPr>
      <w:rFonts w:ascii="楷体_GB2312" w:eastAsia="楷体_GB2312"/>
      <w:sz w:val="28"/>
      <w:szCs w:val="28"/>
    </w:rPr>
  </w:style>
  <w:style w:type="character" w:customStyle="1" w:styleId="245">
    <w:name w:val="正文文本 2 Char"/>
    <w:link w:val="244"/>
    <w:qFormat/>
    <w:uiPriority w:val="0"/>
    <w:rPr>
      <w:rFonts w:ascii="楷体_GB2312" w:hAnsi="Times New Roman" w:eastAsia="楷体_GB2312" w:cs="Times New Roman"/>
      <w:sz w:val="28"/>
      <w:szCs w:val="28"/>
    </w:rPr>
  </w:style>
  <w:style w:type="paragraph" w:customStyle="1" w:styleId="24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7">
    <w:name w:val="索引 11"/>
    <w:basedOn w:val="1"/>
    <w:next w:val="1"/>
    <w:semiHidden/>
    <w:qFormat/>
    <w:uiPriority w:val="0"/>
    <w:pPr>
      <w:spacing w:line="240" w:lineRule="atLeast"/>
    </w:pPr>
    <w:rPr>
      <w:b/>
      <w:bCs/>
    </w:rPr>
  </w:style>
  <w:style w:type="paragraph" w:customStyle="1" w:styleId="248">
    <w:name w:val="批注主题1"/>
    <w:basedOn w:val="211"/>
    <w:next w:val="211"/>
    <w:link w:val="249"/>
    <w:semiHidden/>
    <w:qFormat/>
    <w:uiPriority w:val="0"/>
    <w:rPr>
      <w:b/>
      <w:bCs/>
    </w:rPr>
  </w:style>
  <w:style w:type="character" w:customStyle="1" w:styleId="249">
    <w:name w:val="批注主题 Char"/>
    <w:link w:val="248"/>
    <w:semiHidden/>
    <w:qFormat/>
    <w:uiPriority w:val="0"/>
    <w:rPr>
      <w:rFonts w:ascii="Times New Roman" w:hAnsi="Times New Roman" w:eastAsia="宋体" w:cs="Times New Roman"/>
      <w:b/>
      <w:bCs/>
      <w:szCs w:val="21"/>
    </w:rPr>
  </w:style>
  <w:style w:type="paragraph" w:customStyle="1" w:styleId="250">
    <w:name w:val="正文首行缩进1"/>
    <w:basedOn w:val="1"/>
    <w:link w:val="251"/>
    <w:qFormat/>
    <w:uiPriority w:val="0"/>
    <w:pPr>
      <w:spacing w:line="360" w:lineRule="auto"/>
      <w:ind w:firstLine="200"/>
    </w:pPr>
    <w:rPr>
      <w:rFonts w:ascii="仿宋_GB2312" w:eastAsia="仿宋_GB2312"/>
      <w:sz w:val="30"/>
      <w:szCs w:val="30"/>
    </w:rPr>
  </w:style>
  <w:style w:type="character" w:customStyle="1" w:styleId="251">
    <w:name w:val="正文首行缩进 Char"/>
    <w:link w:val="250"/>
    <w:qFormat/>
    <w:uiPriority w:val="0"/>
    <w:rPr>
      <w:rFonts w:ascii="仿宋_GB2312" w:hAnsi="Times New Roman" w:eastAsia="仿宋_GB2312" w:cs="Times New Roman"/>
      <w:sz w:val="30"/>
      <w:szCs w:val="30"/>
    </w:rPr>
  </w:style>
  <w:style w:type="paragraph" w:customStyle="1" w:styleId="252">
    <w:name w:val="正文首行缩进 21"/>
    <w:basedOn w:val="217"/>
    <w:link w:val="253"/>
    <w:qFormat/>
    <w:uiPriority w:val="0"/>
    <w:pPr>
      <w:spacing w:line="360" w:lineRule="auto"/>
      <w:ind w:firstLine="420"/>
    </w:pPr>
    <w:rPr>
      <w:rFonts w:ascii="宋体" w:hAnsi="宋体" w:eastAsia="宋体"/>
      <w:sz w:val="21"/>
      <w:szCs w:val="20"/>
    </w:rPr>
  </w:style>
  <w:style w:type="character" w:customStyle="1" w:styleId="253">
    <w:name w:val="正文首行缩进 2 Char"/>
    <w:link w:val="252"/>
    <w:qFormat/>
    <w:uiPriority w:val="0"/>
    <w:rPr>
      <w:rFonts w:ascii="宋体" w:hAnsi="宋体" w:eastAsia="宋体" w:cs="Times New Roman"/>
      <w:sz w:val="32"/>
      <w:szCs w:val="20"/>
    </w:rPr>
  </w:style>
  <w:style w:type="table" w:customStyle="1" w:styleId="254">
    <w:name w:val="网格型1"/>
    <w:basedOn w:val="196"/>
    <w:qFormat/>
    <w:uiPriority w:val="0"/>
    <w:pPr>
      <w:widowControl w:val="0"/>
      <w:jc w:val="both"/>
    </w:pPr>
    <w:rPr>
      <w:rFonts w:ascii="Times New Roman" w:hAnsi="Times New Roman" w:eastAsia="宋体" w:cs="Times New Roman"/>
      <w:sz w:val="20"/>
      <w:szCs w:val="20"/>
    </w:rPr>
  </w:style>
  <w:style w:type="character" w:customStyle="1" w:styleId="255">
    <w:name w:val="要点1"/>
    <w:link w:val="1"/>
    <w:qFormat/>
    <w:uiPriority w:val="0"/>
    <w:rPr>
      <w:b/>
      <w:bCs/>
    </w:rPr>
  </w:style>
  <w:style w:type="character" w:customStyle="1" w:styleId="256">
    <w:name w:val="页码1"/>
    <w:link w:val="1"/>
    <w:qFormat/>
    <w:uiPriority w:val="0"/>
  </w:style>
  <w:style w:type="character" w:customStyle="1" w:styleId="257">
    <w:name w:val="已访问的超链接1"/>
    <w:link w:val="1"/>
    <w:qFormat/>
    <w:uiPriority w:val="0"/>
    <w:rPr>
      <w:color w:val="800080"/>
      <w:u w:val="single"/>
    </w:rPr>
  </w:style>
  <w:style w:type="character" w:customStyle="1" w:styleId="258">
    <w:name w:val="超链接1"/>
    <w:link w:val="1"/>
    <w:qFormat/>
    <w:uiPriority w:val="0"/>
    <w:rPr>
      <w:color w:val="0000FF"/>
      <w:u w:val="single"/>
    </w:rPr>
  </w:style>
  <w:style w:type="character" w:customStyle="1" w:styleId="259">
    <w:name w:val="批注引用1"/>
    <w:link w:val="1"/>
    <w:semiHidden/>
    <w:qFormat/>
    <w:uiPriority w:val="0"/>
    <w:rPr>
      <w:sz w:val="21"/>
      <w:szCs w:val="21"/>
    </w:rPr>
  </w:style>
  <w:style w:type="character" w:customStyle="1" w:styleId="260">
    <w:name w:val="font5 Char"/>
    <w:link w:val="1"/>
    <w:qFormat/>
    <w:uiPriority w:val="0"/>
    <w:rPr>
      <w:rFonts w:ascii="宋体" w:hAnsi="宋体" w:eastAsia="宋体"/>
      <w:sz w:val="28"/>
      <w:szCs w:val="28"/>
      <w:lang w:val="en-US" w:eastAsia="zh-CN" w:bidi="ar-SA"/>
    </w:rPr>
  </w:style>
  <w:style w:type="character" w:customStyle="1" w:styleId="261">
    <w:name w:val="二级目录 Char"/>
    <w:link w:val="262"/>
    <w:qFormat/>
    <w:uiPriority w:val="0"/>
    <w:rPr>
      <w:b/>
      <w:sz w:val="30"/>
      <w:szCs w:val="28"/>
    </w:rPr>
  </w:style>
  <w:style w:type="paragraph" w:customStyle="1" w:styleId="262">
    <w:name w:val="二级目录"/>
    <w:next w:val="1"/>
    <w:link w:val="261"/>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63">
    <w:name w:val="列出段落 Char"/>
    <w:link w:val="264"/>
    <w:qFormat/>
    <w:uiPriority w:val="0"/>
    <w:rPr>
      <w:rFonts w:ascii="Calibri" w:hAnsi="Calibri"/>
      <w:sz w:val="24"/>
      <w:szCs w:val="24"/>
      <w:lang w:eastAsia="en-US" w:bidi="en-US"/>
    </w:rPr>
  </w:style>
  <w:style w:type="paragraph" w:customStyle="1" w:styleId="264">
    <w:name w:val="列出段落1"/>
    <w:basedOn w:val="1"/>
    <w:link w:val="263"/>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65">
    <w:name w:val="Body Text(ch)"/>
    <w:basedOn w:val="1"/>
    <w:next w:val="215"/>
    <w:qFormat/>
    <w:uiPriority w:val="0"/>
    <w:pPr>
      <w:spacing w:after="120"/>
    </w:pPr>
    <w:rPr>
      <w:rFonts w:ascii="宋体" w:hAnsi="Arial"/>
      <w:bCs/>
      <w:iCs/>
      <w:szCs w:val="24"/>
    </w:rPr>
  </w:style>
  <w:style w:type="paragraph" w:customStyle="1" w:styleId="266">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8">
    <w:name w:val="Char"/>
    <w:basedOn w:val="1"/>
    <w:qFormat/>
    <w:uiPriority w:val="0"/>
    <w:pPr>
      <w:tabs>
        <w:tab w:val="left" w:pos="360"/>
      </w:tabs>
      <w:ind w:firstLine="200"/>
    </w:pPr>
    <w:rPr>
      <w:sz w:val="28"/>
      <w:szCs w:val="30"/>
    </w:rPr>
  </w:style>
  <w:style w:type="paragraph" w:customStyle="1" w:styleId="269">
    <w:name w:val=" Char"/>
    <w:basedOn w:val="209"/>
    <w:qFormat/>
    <w:uiPriority w:val="0"/>
    <w:rPr>
      <w:rFonts w:ascii="Tahoma" w:hAnsi="Tahoma"/>
      <w:sz w:val="24"/>
      <w:szCs w:val="24"/>
    </w:rPr>
  </w:style>
  <w:style w:type="paragraph" w:customStyle="1" w:styleId="27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1">
    <w:name w:val="table_lines"/>
    <w:basedOn w:val="1"/>
    <w:qFormat/>
    <w:uiPriority w:val="0"/>
    <w:pPr>
      <w:widowControl/>
      <w:jc w:val="left"/>
    </w:pPr>
    <w:rPr>
      <w:sz w:val="20"/>
      <w:szCs w:val="20"/>
      <w:lang w:val="de-DE" w:eastAsia="de-DE"/>
    </w:rPr>
  </w:style>
  <w:style w:type="paragraph" w:customStyle="1" w:styleId="272">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4">
    <w:name w:val=" Char Char Char Char"/>
    <w:basedOn w:val="209"/>
    <w:qFormat/>
    <w:uiPriority w:val="0"/>
    <w:pPr>
      <w:spacing w:line="360" w:lineRule="auto"/>
    </w:pPr>
    <w:rPr>
      <w:rFonts w:ascii="Tahoma" w:hAnsi="Tahoma"/>
      <w:sz w:val="24"/>
      <w:szCs w:val="24"/>
    </w:rPr>
  </w:style>
  <w:style w:type="paragraph" w:customStyle="1" w:styleId="275">
    <w:name w:val="列出段落"/>
    <w:basedOn w:val="1"/>
    <w:qFormat/>
    <w:uiPriority w:val="0"/>
    <w:pPr>
      <w:widowControl/>
      <w:ind w:left="720"/>
      <w:contextualSpacing/>
      <w:jc w:val="left"/>
    </w:pPr>
    <w:rPr>
      <w:rFonts w:ascii="Calibri" w:hAnsi="Calibri"/>
      <w:sz w:val="24"/>
      <w:szCs w:val="24"/>
      <w:lang w:eastAsia="en-US" w:bidi="en-US"/>
    </w:rPr>
  </w:style>
  <w:style w:type="paragraph" w:customStyle="1" w:styleId="276">
    <w:name w:val="4"/>
    <w:basedOn w:val="1"/>
    <w:next w:val="239"/>
    <w:qFormat/>
    <w:uiPriority w:val="0"/>
    <w:pPr>
      <w:spacing w:line="360" w:lineRule="auto"/>
      <w:ind w:firstLine="420"/>
    </w:pPr>
    <w:rPr>
      <w:color w:val="FF0000"/>
      <w:sz w:val="24"/>
      <w:szCs w:val="24"/>
    </w:rPr>
  </w:style>
  <w:style w:type="paragraph" w:customStyle="1" w:styleId="27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8">
    <w:name w:val=" Char Char Char Char Char Char Char Char Char Char"/>
    <w:basedOn w:val="1"/>
    <w:qFormat/>
    <w:uiPriority w:val="0"/>
    <w:pPr>
      <w:spacing w:line="360" w:lineRule="auto"/>
    </w:pPr>
    <w:rPr>
      <w:sz w:val="24"/>
      <w:szCs w:val="20"/>
    </w:rPr>
  </w:style>
  <w:style w:type="paragraph" w:customStyle="1" w:styleId="279">
    <w:name w:val="样式1"/>
    <w:basedOn w:val="1"/>
    <w:qFormat/>
    <w:uiPriority w:val="0"/>
    <w:pPr>
      <w:numPr>
        <w:ilvl w:val="0"/>
        <w:numId w:val="3"/>
      </w:numPr>
    </w:pPr>
    <w:rPr>
      <w:rFonts w:ascii="宋体" w:hAnsi="宋体"/>
    </w:rPr>
  </w:style>
  <w:style w:type="paragraph" w:customStyle="1" w:styleId="28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8">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0">
    <w:name w:val="Char Char Char Char"/>
    <w:basedOn w:val="209"/>
    <w:qFormat/>
    <w:uiPriority w:val="0"/>
    <w:pPr>
      <w:spacing w:line="360" w:lineRule="auto"/>
    </w:pPr>
    <w:rPr>
      <w:rFonts w:ascii="Tahoma" w:hAnsi="Tahoma"/>
      <w:sz w:val="24"/>
      <w:szCs w:val="24"/>
    </w:rPr>
  </w:style>
  <w:style w:type="paragraph" w:customStyle="1" w:styleId="291">
    <w:name w:val="table_1stline"/>
    <w:basedOn w:val="1"/>
    <w:qFormat/>
    <w:uiPriority w:val="0"/>
    <w:pPr>
      <w:widowControl/>
      <w:spacing w:before="120"/>
      <w:jc w:val="left"/>
    </w:pPr>
    <w:rPr>
      <w:bCs/>
      <w:sz w:val="20"/>
      <w:szCs w:val="20"/>
      <w:lang w:val="de-DE" w:eastAsia="de-DE"/>
    </w:rPr>
  </w:style>
  <w:style w:type="paragraph" w:customStyle="1" w:styleId="29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4">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5">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296">
    <w:name w:val="font41"/>
    <w:link w:val="1"/>
    <w:qFormat/>
    <w:uiPriority w:val="0"/>
    <w:rPr>
      <w:rFonts w:ascii="Times New Roman" w:hAnsi="Times New Roman" w:cs="Times New Roman"/>
      <w:color w:val="000000"/>
      <w:sz w:val="20"/>
      <w:szCs w:val="20"/>
      <w:u w:val="none"/>
    </w:rPr>
  </w:style>
  <w:style w:type="character" w:customStyle="1" w:styleId="297">
    <w:name w:val="font21"/>
    <w:link w:val="1"/>
    <w:qFormat/>
    <w:uiPriority w:val="0"/>
    <w:rPr>
      <w:rFonts w:hint="eastAsia" w:ascii="宋体" w:hAnsi="宋体" w:eastAsia="宋体" w:cs="宋体"/>
      <w:b/>
      <w:bCs/>
      <w:color w:val="000000"/>
      <w:sz w:val="20"/>
      <w:szCs w:val="20"/>
      <w:u w:val="none"/>
    </w:rPr>
  </w:style>
  <w:style w:type="character" w:customStyle="1" w:styleId="298">
    <w:name w:val="font31"/>
    <w:link w:val="1"/>
    <w:qFormat/>
    <w:uiPriority w:val="0"/>
    <w:rPr>
      <w:rFonts w:ascii="Times New Roman" w:hAnsi="Times New Roman" w:cs="Times New Roman"/>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51</Pages>
  <Words>7466</Words>
  <Characters>8277</Characters>
  <TotalTime>2</TotalTime>
  <ScaleCrop>false</ScaleCrop>
  <LinksUpToDate>false</LinksUpToDate>
  <CharactersWithSpaces>8469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Honey_</cp:lastModifiedBy>
  <dcterms:modified xsi:type="dcterms:W3CDTF">2026-04-10T01:24:39Z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eyJoZGlkIjoiZWYwYWM4YzEzMGI2NDA3OGYzMzgzZmYwNjI3ODI4OTIiLCJ1c2VySWQiOiIzMDc4MTEyNjcifQ==</vt:lpwstr>
  </property>
  <property fmtid="{D5CDD505-2E9C-101B-9397-08002B2CF9AE}" pid="3" name="KSOProductBuildVer">
    <vt:lpwstr>2052-12.1.0.25225</vt:lpwstr>
  </property>
  <property fmtid="{D5CDD505-2E9C-101B-9397-08002B2CF9AE}" pid="4" name="ICV">
    <vt:lpwstr>A4FC0746D8BA4A848C684E61D17C74A9_13</vt:lpwstr>
  </property>
</Properties>
</file>