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BADE90">
      <w:pPr>
        <w:jc w:val="right"/>
        <w:rPr>
          <w:rFonts w:hint="eastAsia" w:ascii="宋体" w:hAnsi="宋体" w:cs="宋体"/>
          <w:b/>
          <w:color w:val="000000" w:themeColor="text1"/>
          <w:sz w:val="36"/>
          <w14:textFill>
            <w14:solidFill>
              <w14:schemeClr w14:val="tx1"/>
            </w14:solidFill>
          </w14:textFill>
        </w:rPr>
      </w:pPr>
      <w:bookmarkStart w:id="0" w:name="_Toc120614210"/>
      <w:bookmarkStart w:id="1" w:name="_Toc16938516"/>
      <w:bookmarkStart w:id="2" w:name="_Toc479757206"/>
      <w:bookmarkStart w:id="3" w:name="_Toc513029200"/>
      <w:bookmarkStart w:id="4" w:name="_Toc523127445"/>
      <w:bookmarkStart w:id="5" w:name="_Toc20823272"/>
      <w:r>
        <w:rPr>
          <w:rFonts w:hint="eastAsia" w:ascii="宋体" w:hAnsi="宋体" w:cs="宋体"/>
          <w:b/>
          <w:color w:val="000000" w:themeColor="text1"/>
          <w:sz w:val="36"/>
          <w14:textFill>
            <w14:solidFill>
              <w14:schemeClr w14:val="tx1"/>
            </w14:solidFill>
          </w14:textFill>
        </w:rPr>
        <w:t xml:space="preserve"> </w:t>
      </w:r>
    </w:p>
    <w:p w14:paraId="6BF8FEFB">
      <w:pPr>
        <w:pStyle w:val="280"/>
        <w:ind w:firstLine="0"/>
        <w:jc w:val="center"/>
        <w:rPr>
          <w:rFonts w:ascii="Times New Roman" w:hAnsi="Times New Roman" w:eastAsia="黑体"/>
          <w:b/>
          <w:bCs/>
          <w:color w:val="000000" w:themeColor="text1"/>
          <w:sz w:val="84"/>
          <w14:textFill>
            <w14:solidFill>
              <w14:schemeClr w14:val="tx1"/>
            </w14:solidFill>
          </w14:textFill>
        </w:rPr>
      </w:pPr>
      <w:r>
        <w:rPr>
          <w:rFonts w:ascii="Times New Roman" w:hAnsi="Times New Roman" w:eastAsia="黑体"/>
          <w:b/>
          <w:bCs/>
          <w:color w:val="000000" w:themeColor="text1"/>
          <w:sz w:val="84"/>
          <w14:textFill>
            <w14:solidFill>
              <w14:schemeClr w14:val="tx1"/>
            </w14:solidFill>
          </w14:textFill>
        </w:rPr>
        <w:t>竞争性磋商文件</w:t>
      </w:r>
    </w:p>
    <w:p w14:paraId="4A5AE260">
      <w:pPr>
        <w:pStyle w:val="306"/>
        <w:rPr>
          <w:rFonts w:hint="eastAsia" w:hAnsi="宋体" w:cs="宋体"/>
          <w:color w:val="000000" w:themeColor="text1"/>
          <w14:textFill>
            <w14:solidFill>
              <w14:schemeClr w14:val="tx1"/>
            </w14:solidFill>
          </w14:textFill>
        </w:rPr>
      </w:pPr>
    </w:p>
    <w:p w14:paraId="1BAB506C">
      <w:pPr>
        <w:pStyle w:val="306"/>
        <w:rPr>
          <w:rFonts w:hint="eastAsia" w:hAnsi="宋体" w:cs="宋体"/>
          <w:color w:val="000000" w:themeColor="text1"/>
          <w14:textFill>
            <w14:solidFill>
              <w14:schemeClr w14:val="tx1"/>
            </w14:solidFill>
          </w14:textFill>
        </w:rPr>
      </w:pPr>
    </w:p>
    <w:p w14:paraId="16390705">
      <w:pPr>
        <w:spacing w:line="360" w:lineRule="auto"/>
        <w:jc w:val="center"/>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项目名称：</w:t>
      </w:r>
      <w:r>
        <w:rPr>
          <w:rFonts w:hint="eastAsia" w:ascii="宋体" w:hAnsi="宋体" w:cs="宋体"/>
          <w:b/>
          <w:color w:val="000000" w:themeColor="text1"/>
          <w:sz w:val="36"/>
          <w:lang w:eastAsia="zh-CN"/>
          <w14:textFill>
            <w14:solidFill>
              <w14:schemeClr w14:val="tx1"/>
            </w14:solidFill>
          </w14:textFill>
        </w:rPr>
        <w:t>扬州市沿运涵闸水位流量关系曲线率定(修正)项目</w:t>
      </w:r>
    </w:p>
    <w:p w14:paraId="24CEFEBE">
      <w:pPr>
        <w:jc w:val="center"/>
        <w:rPr>
          <w:rFonts w:hint="eastAsia" w:ascii="宋体" w:hAnsi="宋体" w:cs="宋体"/>
          <w:b/>
          <w:color w:val="000000" w:themeColor="text1"/>
          <w:sz w:val="36"/>
          <w14:textFill>
            <w14:solidFill>
              <w14:schemeClr w14:val="tx1"/>
            </w14:solidFill>
          </w14:textFill>
        </w:rPr>
      </w:pPr>
    </w:p>
    <w:p w14:paraId="340F9425">
      <w:pPr>
        <w:ind w:right="420"/>
        <w:jc w:val="center"/>
        <w:rPr>
          <w:rFonts w:hint="eastAsia" w:ascii="宋体" w:hAnsi="宋体" w:eastAsia="宋体" w:cs="宋体"/>
          <w:b/>
          <w:color w:val="auto"/>
          <w:sz w:val="36"/>
          <w:lang w:eastAsia="zh-CN"/>
        </w:rPr>
      </w:pPr>
      <w:r>
        <w:rPr>
          <w:rFonts w:hint="eastAsia" w:ascii="宋体" w:hAnsi="宋体" w:cs="宋体"/>
          <w:b/>
          <w:color w:val="000000" w:themeColor="text1"/>
          <w:sz w:val="36"/>
          <w14:textFill>
            <w14:solidFill>
              <w14:schemeClr w14:val="tx1"/>
            </w14:solidFill>
          </w14:textFill>
        </w:rPr>
        <w:t>项目编号：</w:t>
      </w:r>
      <w:r>
        <w:rPr>
          <w:rFonts w:hint="eastAsia" w:ascii="宋体" w:hAnsi="宋体" w:cs="宋体"/>
          <w:b/>
          <w:color w:val="auto"/>
          <w:sz w:val="36"/>
          <w:lang w:eastAsia="zh-CN"/>
        </w:rPr>
        <w:t>JSZC-321000-YZJW-C2026-0001</w:t>
      </w:r>
    </w:p>
    <w:p w14:paraId="54B3101B">
      <w:pPr>
        <w:jc w:val="center"/>
        <w:rPr>
          <w:rFonts w:hint="eastAsia" w:ascii="宋体" w:hAnsi="宋体" w:cs="宋体"/>
          <w:color w:val="000000" w:themeColor="text1"/>
          <w:sz w:val="36"/>
          <w14:textFill>
            <w14:solidFill>
              <w14:schemeClr w14:val="tx1"/>
            </w14:solidFill>
          </w14:textFill>
        </w:rPr>
      </w:pPr>
    </w:p>
    <w:p w14:paraId="747DAC47">
      <w:pPr>
        <w:pStyle w:val="35"/>
        <w:rPr>
          <w:color w:val="000000" w:themeColor="text1"/>
          <w14:textFill>
            <w14:solidFill>
              <w14:schemeClr w14:val="tx1"/>
            </w14:solidFill>
          </w14:textFill>
        </w:rPr>
      </w:pPr>
    </w:p>
    <w:p w14:paraId="14472325">
      <w:pPr>
        <w:pStyle w:val="35"/>
        <w:rPr>
          <w:color w:val="000000" w:themeColor="text1"/>
          <w14:textFill>
            <w14:solidFill>
              <w14:schemeClr w14:val="tx1"/>
            </w14:solidFill>
          </w14:textFill>
        </w:rPr>
      </w:pPr>
    </w:p>
    <w:p w14:paraId="081C05F5">
      <w:pPr>
        <w:pStyle w:val="35"/>
        <w:rPr>
          <w:color w:val="000000" w:themeColor="text1"/>
          <w14:textFill>
            <w14:solidFill>
              <w14:schemeClr w14:val="tx1"/>
            </w14:solidFill>
          </w14:textFill>
        </w:rPr>
      </w:pPr>
    </w:p>
    <w:p w14:paraId="361D2E5E">
      <w:pPr>
        <w:jc w:val="center"/>
        <w:rPr>
          <w:rFonts w:hint="eastAsia" w:ascii="宋体" w:hAnsi="宋体" w:cs="宋体"/>
          <w:color w:val="000000" w:themeColor="text1"/>
          <w:sz w:val="36"/>
          <w14:textFill>
            <w14:solidFill>
              <w14:schemeClr w14:val="tx1"/>
            </w14:solidFill>
          </w14:textFill>
        </w:rPr>
      </w:pPr>
    </w:p>
    <w:p w14:paraId="1888A5FD">
      <w:pPr>
        <w:pStyle w:val="35"/>
        <w:rPr>
          <w:color w:val="000000" w:themeColor="text1"/>
          <w14:textFill>
            <w14:solidFill>
              <w14:schemeClr w14:val="tx1"/>
            </w14:solidFill>
          </w14:textFill>
        </w:rPr>
      </w:pPr>
    </w:p>
    <w:p w14:paraId="4D54AC95">
      <w:pPr>
        <w:pStyle w:val="35"/>
        <w:rPr>
          <w:color w:val="000000" w:themeColor="text1"/>
          <w14:textFill>
            <w14:solidFill>
              <w14:schemeClr w14:val="tx1"/>
            </w14:solidFill>
          </w14:textFill>
        </w:rPr>
      </w:pPr>
    </w:p>
    <w:p w14:paraId="446DA985">
      <w:pPr>
        <w:pStyle w:val="35"/>
        <w:jc w:val="center"/>
        <w:rPr>
          <w:color w:val="000000" w:themeColor="text1"/>
          <w14:textFill>
            <w14:solidFill>
              <w14:schemeClr w14:val="tx1"/>
            </w14:solidFill>
          </w14:textFill>
        </w:rPr>
      </w:pPr>
    </w:p>
    <w:p w14:paraId="3E0D218B">
      <w:pPr>
        <w:spacing w:line="360" w:lineRule="auto"/>
        <w:ind w:right="120" w:firstLine="0" w:firstLineChars="0"/>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采购人：</w:t>
      </w:r>
      <w:bookmarkStart w:id="6" w:name="_Hlk201847882"/>
      <w:r>
        <w:rPr>
          <w:rFonts w:hint="eastAsia" w:ascii="宋体" w:hAnsi="宋体" w:cs="宋体"/>
          <w:b/>
          <w:bCs/>
          <w:color w:val="000000" w:themeColor="text1"/>
          <w:sz w:val="32"/>
          <w:szCs w:val="32"/>
          <w14:textFill>
            <w14:solidFill>
              <w14:schemeClr w14:val="tx1"/>
            </w14:solidFill>
          </w14:textFill>
        </w:rPr>
        <w:t>扬州市水利局</w:t>
      </w:r>
      <w:bookmarkEnd w:id="6"/>
    </w:p>
    <w:p w14:paraId="18CC9D40">
      <w:pPr>
        <w:pStyle w:val="5"/>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采购代理机构</w:t>
      </w:r>
      <w:r>
        <w:rPr>
          <w:rFonts w:hint="eastAsia"/>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扬州市建卫工程建设监理有限责任公司</w:t>
      </w:r>
    </w:p>
    <w:p w14:paraId="2D02E57E"/>
    <w:p w14:paraId="7CB96C39">
      <w:pPr>
        <w:spacing w:line="480" w:lineRule="auto"/>
        <w:jc w:val="center"/>
        <w:outlineLvl w:val="0"/>
        <w:rPr>
          <w:rFonts w:hint="eastAsia" w:ascii="宋体" w:hAnsi="宋体" w:eastAsia="宋体" w:cs="宋体"/>
          <w:b/>
          <w:bCs/>
          <w:color w:val="000000" w:themeColor="text1"/>
          <w:sz w:val="44"/>
          <w:szCs w:val="21"/>
          <w:lang w:eastAsia="zh-CN"/>
          <w14:textFill>
            <w14:solidFill>
              <w14:schemeClr w14:val="tx1"/>
            </w14:solidFill>
          </w14:textFill>
        </w:rPr>
      </w:pPr>
      <w:r>
        <w:rPr>
          <w:rFonts w:hint="eastAsia" w:ascii="宋体" w:hAnsi="宋体" w:cs="宋体"/>
          <w:b/>
          <w:bCs/>
          <w:color w:val="000000" w:themeColor="text1"/>
          <w:sz w:val="36"/>
          <w:lang w:eastAsia="zh-CN"/>
          <w14:textFill>
            <w14:solidFill>
              <w14:schemeClr w14:val="tx1"/>
            </w14:solidFill>
          </w14:textFill>
        </w:rPr>
        <w:t xml:space="preserve">2026年 </w:t>
      </w:r>
      <w:r>
        <w:rPr>
          <w:rFonts w:hint="eastAsia" w:ascii="宋体" w:hAnsi="宋体" w:cs="宋体"/>
          <w:b/>
          <w:bCs/>
          <w:color w:val="000000" w:themeColor="text1"/>
          <w:sz w:val="36"/>
          <w:lang w:val="en-US" w:eastAsia="zh-CN"/>
          <w14:textFill>
            <w14:solidFill>
              <w14:schemeClr w14:val="tx1"/>
            </w14:solidFill>
          </w14:textFill>
        </w:rPr>
        <w:t>4</w:t>
      </w:r>
      <w:r>
        <w:rPr>
          <w:rFonts w:hint="eastAsia" w:ascii="宋体" w:hAnsi="宋体" w:cs="宋体"/>
          <w:b/>
          <w:bCs/>
          <w:color w:val="000000" w:themeColor="text1"/>
          <w:sz w:val="36"/>
          <w:lang w:eastAsia="zh-CN"/>
          <w14:textFill>
            <w14:solidFill>
              <w14:schemeClr w14:val="tx1"/>
            </w14:solidFill>
          </w14:textFill>
        </w:rPr>
        <w:t xml:space="preserve"> 月 </w:t>
      </w:r>
    </w:p>
    <w:p w14:paraId="7079CDF3">
      <w:pPr>
        <w:spacing w:line="480" w:lineRule="auto"/>
        <w:outlineLvl w:val="0"/>
        <w:rPr>
          <w:rFonts w:hint="eastAsia" w:ascii="宋体" w:hAnsi="宋体" w:cs="宋体"/>
          <w:b/>
          <w:color w:val="000000" w:themeColor="text1"/>
          <w:sz w:val="44"/>
          <w:szCs w:val="21"/>
          <w14:textFill>
            <w14:solidFill>
              <w14:schemeClr w14:val="tx1"/>
            </w14:solidFill>
          </w14:textFill>
        </w:rPr>
      </w:pPr>
    </w:p>
    <w:p w14:paraId="0BDEDE3D">
      <w:pPr>
        <w:spacing w:line="480" w:lineRule="auto"/>
        <w:jc w:val="center"/>
        <w:outlineLvl w:val="0"/>
        <w:rPr>
          <w:rFonts w:hint="eastAsia" w:ascii="宋体" w:hAnsi="宋体" w:cs="宋体"/>
          <w:b/>
          <w:color w:val="000000" w:themeColor="text1"/>
          <w:sz w:val="44"/>
          <w:szCs w:val="21"/>
          <w14:textFill>
            <w14:solidFill>
              <w14:schemeClr w14:val="tx1"/>
            </w14:solidFill>
          </w14:textFill>
        </w:rPr>
      </w:pPr>
      <w:r>
        <w:rPr>
          <w:rFonts w:hint="eastAsia" w:ascii="宋体" w:hAnsi="宋体" w:cs="宋体"/>
          <w:b/>
          <w:color w:val="000000" w:themeColor="text1"/>
          <w:sz w:val="44"/>
          <w:szCs w:val="21"/>
          <w14:textFill>
            <w14:solidFill>
              <w14:schemeClr w14:val="tx1"/>
            </w14:solidFill>
          </w14:textFill>
        </w:rPr>
        <w:t>总  目  录</w:t>
      </w:r>
    </w:p>
    <w:p w14:paraId="0000807D">
      <w:pPr>
        <w:spacing w:line="480" w:lineRule="auto"/>
        <w:rPr>
          <w:rFonts w:hint="eastAsia" w:ascii="宋体" w:hAnsi="宋体" w:cs="宋体"/>
          <w:b/>
          <w:color w:val="000000" w:themeColor="text1"/>
          <w:sz w:val="28"/>
          <w:szCs w:val="21"/>
          <w14:textFill>
            <w14:solidFill>
              <w14:schemeClr w14:val="tx1"/>
            </w14:solidFill>
          </w14:textFill>
        </w:rPr>
      </w:pPr>
    </w:p>
    <w:p w14:paraId="2E4DE2F9">
      <w:pPr>
        <w:numPr>
          <w:ilvl w:val="0"/>
          <w:numId w:val="6"/>
        </w:numPr>
        <w:spacing w:line="480" w:lineRule="auto"/>
        <w:outlineLvl w:val="0"/>
        <w:rPr>
          <w:rFonts w:hint="eastAsia" w:ascii="宋体" w:hAnsi="宋体" w:cs="宋体"/>
          <w:color w:val="000000" w:themeColor="text1"/>
          <w:sz w:val="32"/>
          <w:szCs w:val="21"/>
          <w14:textFill>
            <w14:solidFill>
              <w14:schemeClr w14:val="tx1"/>
            </w14:solidFill>
          </w14:textFill>
        </w:rPr>
      </w:pPr>
      <w:r>
        <w:rPr>
          <w:rFonts w:hint="eastAsia" w:ascii="宋体" w:hAnsi="宋体" w:cs="宋体"/>
          <w:color w:val="000000" w:themeColor="text1"/>
          <w:sz w:val="36"/>
          <w:szCs w:val="21"/>
          <w14:textFill>
            <w14:solidFill>
              <w14:schemeClr w14:val="tx1"/>
            </w14:solidFill>
          </w14:textFill>
        </w:rPr>
        <w:t>磋商公告……………………………………3</w:t>
      </w:r>
    </w:p>
    <w:p w14:paraId="7D0940B3">
      <w:pPr>
        <w:numPr>
          <w:ilvl w:val="0"/>
          <w:numId w:val="6"/>
        </w:numPr>
        <w:spacing w:line="480" w:lineRule="auto"/>
        <w:outlineLvl w:val="0"/>
        <w:rPr>
          <w:rFonts w:hint="eastAsia" w:ascii="宋体" w:hAnsi="宋体" w:cs="宋体"/>
          <w:color w:val="000000" w:themeColor="text1"/>
          <w:sz w:val="36"/>
          <w:szCs w:val="21"/>
          <w14:textFill>
            <w14:solidFill>
              <w14:schemeClr w14:val="tx1"/>
            </w14:solidFill>
          </w14:textFill>
        </w:rPr>
      </w:pPr>
      <w:r>
        <w:rPr>
          <w:rFonts w:hint="eastAsia" w:ascii="宋体" w:hAnsi="宋体" w:cs="宋体"/>
          <w:bCs/>
          <w:color w:val="000000" w:themeColor="text1"/>
          <w:sz w:val="36"/>
          <w:szCs w:val="36"/>
          <w14:textFill>
            <w14:solidFill>
              <w14:schemeClr w14:val="tx1"/>
            </w14:solidFill>
          </w14:textFill>
        </w:rPr>
        <w:t>供应商须知</w:t>
      </w:r>
      <w:r>
        <w:rPr>
          <w:rFonts w:hint="eastAsia" w:ascii="宋体" w:hAnsi="宋体" w:cs="宋体"/>
          <w:color w:val="000000" w:themeColor="text1"/>
          <w:sz w:val="36"/>
          <w:szCs w:val="36"/>
          <w14:textFill>
            <w14:solidFill>
              <w14:schemeClr w14:val="tx1"/>
            </w14:solidFill>
          </w14:textFill>
        </w:rPr>
        <w:t>…</w:t>
      </w:r>
      <w:r>
        <w:rPr>
          <w:rFonts w:hint="eastAsia" w:ascii="宋体" w:hAnsi="宋体" w:cs="宋体"/>
          <w:color w:val="000000" w:themeColor="text1"/>
          <w:sz w:val="36"/>
          <w:szCs w:val="21"/>
          <w14:textFill>
            <w14:solidFill>
              <w14:schemeClr w14:val="tx1"/>
            </w14:solidFill>
          </w14:textFill>
        </w:rPr>
        <w:t>………………………………7</w:t>
      </w:r>
    </w:p>
    <w:p w14:paraId="6703FD46">
      <w:pPr>
        <w:numPr>
          <w:ilvl w:val="0"/>
          <w:numId w:val="6"/>
        </w:numPr>
        <w:spacing w:line="480" w:lineRule="auto"/>
        <w:outlineLvl w:val="0"/>
        <w:rPr>
          <w:rFonts w:hint="eastAsia" w:ascii="宋体" w:hAnsi="宋体" w:cs="宋体"/>
          <w:color w:val="000000" w:themeColor="text1"/>
          <w:sz w:val="36"/>
          <w:szCs w:val="21"/>
          <w14:textFill>
            <w14:solidFill>
              <w14:schemeClr w14:val="tx1"/>
            </w14:solidFill>
          </w14:textFill>
        </w:rPr>
      </w:pPr>
      <w:r>
        <w:rPr>
          <w:rFonts w:hint="eastAsia" w:ascii="宋体" w:hAnsi="宋体" w:cs="宋体"/>
          <w:color w:val="000000" w:themeColor="text1"/>
          <w:sz w:val="36"/>
          <w:szCs w:val="21"/>
          <w14:textFill>
            <w14:solidFill>
              <w14:schemeClr w14:val="tx1"/>
            </w14:solidFill>
          </w14:textFill>
        </w:rPr>
        <w:t>合同文本……………………………………</w:t>
      </w:r>
      <w:r>
        <w:rPr>
          <w:rFonts w:hint="eastAsia" w:ascii="宋体" w:hAnsi="宋体" w:cs="宋体"/>
          <w:color w:val="000000" w:themeColor="text1"/>
          <w:sz w:val="36"/>
          <w:szCs w:val="21"/>
          <w:lang w:val="en-US" w:eastAsia="zh-CN"/>
          <w14:textFill>
            <w14:solidFill>
              <w14:schemeClr w14:val="tx1"/>
            </w14:solidFill>
          </w14:textFill>
        </w:rPr>
        <w:t>17</w:t>
      </w:r>
    </w:p>
    <w:p w14:paraId="1F185626">
      <w:pPr>
        <w:numPr>
          <w:ilvl w:val="0"/>
          <w:numId w:val="6"/>
        </w:numPr>
        <w:spacing w:line="480" w:lineRule="auto"/>
        <w:outlineLvl w:val="0"/>
        <w:rPr>
          <w:rFonts w:hint="eastAsia" w:ascii="宋体" w:hAnsi="宋体" w:cs="宋体"/>
          <w:color w:val="000000" w:themeColor="text1"/>
          <w:sz w:val="36"/>
          <w:szCs w:val="21"/>
          <w14:textFill>
            <w14:solidFill>
              <w14:schemeClr w14:val="tx1"/>
            </w14:solidFill>
          </w14:textFill>
        </w:rPr>
      </w:pPr>
      <w:r>
        <w:rPr>
          <w:rFonts w:hint="eastAsia" w:ascii="宋体" w:hAnsi="宋体" w:cs="宋体"/>
          <w:color w:val="000000" w:themeColor="text1"/>
          <w:sz w:val="36"/>
          <w:szCs w:val="21"/>
          <w14:textFill>
            <w14:solidFill>
              <w14:schemeClr w14:val="tx1"/>
            </w14:solidFill>
          </w14:textFill>
        </w:rPr>
        <w:t>采购需求……………………………………</w:t>
      </w:r>
      <w:r>
        <w:rPr>
          <w:rFonts w:hint="eastAsia" w:ascii="宋体" w:hAnsi="宋体" w:cs="宋体"/>
          <w:color w:val="000000" w:themeColor="text1"/>
          <w:sz w:val="36"/>
          <w:szCs w:val="21"/>
          <w:lang w:val="en-US" w:eastAsia="zh-CN"/>
          <w14:textFill>
            <w14:solidFill>
              <w14:schemeClr w14:val="tx1"/>
            </w14:solidFill>
          </w14:textFill>
        </w:rPr>
        <w:t>21</w:t>
      </w:r>
    </w:p>
    <w:p w14:paraId="03ADC2FB">
      <w:pPr>
        <w:numPr>
          <w:ilvl w:val="0"/>
          <w:numId w:val="6"/>
        </w:numPr>
        <w:spacing w:line="480" w:lineRule="auto"/>
        <w:outlineLvl w:val="0"/>
        <w:rPr>
          <w:rFonts w:hint="eastAsia" w:ascii="宋体" w:hAnsi="宋体" w:cs="宋体"/>
          <w:color w:val="000000" w:themeColor="text1"/>
          <w:sz w:val="36"/>
          <w:szCs w:val="21"/>
          <w14:textFill>
            <w14:solidFill>
              <w14:schemeClr w14:val="tx1"/>
            </w14:solidFill>
          </w14:textFill>
        </w:rPr>
      </w:pPr>
      <w:r>
        <w:rPr>
          <w:rFonts w:hint="eastAsia" w:ascii="宋体" w:hAnsi="宋体" w:cs="宋体"/>
          <w:bCs/>
          <w:color w:val="000000" w:themeColor="text1"/>
          <w:sz w:val="36"/>
          <w:szCs w:val="36"/>
          <w14:textFill>
            <w14:solidFill>
              <w14:schemeClr w14:val="tx1"/>
            </w14:solidFill>
          </w14:textFill>
        </w:rPr>
        <w:t>评审方法与评审标准</w:t>
      </w:r>
      <w:r>
        <w:rPr>
          <w:rFonts w:hint="eastAsia" w:ascii="宋体" w:hAnsi="宋体" w:cs="宋体"/>
          <w:color w:val="000000" w:themeColor="text1"/>
          <w:sz w:val="36"/>
          <w:szCs w:val="21"/>
          <w14:textFill>
            <w14:solidFill>
              <w14:schemeClr w14:val="tx1"/>
            </w14:solidFill>
          </w14:textFill>
        </w:rPr>
        <w:t>………………………</w:t>
      </w:r>
      <w:r>
        <w:rPr>
          <w:rFonts w:hint="eastAsia" w:ascii="宋体" w:hAnsi="宋体" w:cs="宋体"/>
          <w:color w:val="000000" w:themeColor="text1"/>
          <w:sz w:val="36"/>
          <w:szCs w:val="21"/>
          <w:lang w:val="en-US" w:eastAsia="zh-CN"/>
          <w14:textFill>
            <w14:solidFill>
              <w14:schemeClr w14:val="tx1"/>
            </w14:solidFill>
          </w14:textFill>
        </w:rPr>
        <w:t>24</w:t>
      </w:r>
    </w:p>
    <w:p w14:paraId="3C1DBC20">
      <w:pPr>
        <w:numPr>
          <w:ilvl w:val="0"/>
          <w:numId w:val="6"/>
        </w:numPr>
        <w:spacing w:line="480" w:lineRule="auto"/>
        <w:outlineLvl w:val="0"/>
        <w:rPr>
          <w:rFonts w:hint="eastAsia" w:ascii="宋体" w:hAnsi="宋体" w:cs="宋体"/>
          <w:color w:val="000000" w:themeColor="text1"/>
          <w:sz w:val="36"/>
          <w:szCs w:val="21"/>
          <w14:textFill>
            <w14:solidFill>
              <w14:schemeClr w14:val="tx1"/>
            </w14:solidFill>
          </w14:textFill>
        </w:rPr>
      </w:pPr>
      <w:r>
        <w:rPr>
          <w:rFonts w:hint="eastAsia" w:ascii="宋体" w:hAnsi="宋体" w:cs="宋体"/>
          <w:color w:val="000000" w:themeColor="text1"/>
          <w:sz w:val="36"/>
          <w:szCs w:val="21"/>
          <w14:textFill>
            <w14:solidFill>
              <w14:schemeClr w14:val="tx1"/>
            </w14:solidFill>
          </w14:textFill>
        </w:rPr>
        <w:t>响应文件格式………………………………</w:t>
      </w:r>
      <w:r>
        <w:rPr>
          <w:rFonts w:hint="eastAsia" w:ascii="宋体" w:hAnsi="宋体" w:cs="宋体"/>
          <w:color w:val="000000" w:themeColor="text1"/>
          <w:sz w:val="36"/>
          <w:szCs w:val="21"/>
          <w:lang w:val="en-US" w:eastAsia="zh-CN"/>
          <w14:textFill>
            <w14:solidFill>
              <w14:schemeClr w14:val="tx1"/>
            </w14:solidFill>
          </w14:textFill>
        </w:rPr>
        <w:t>29</w:t>
      </w:r>
    </w:p>
    <w:p w14:paraId="5BC6E027">
      <w:pPr>
        <w:rPr>
          <w:rFonts w:hint="eastAsia" w:ascii="宋体" w:hAnsi="宋体" w:cs="宋体"/>
          <w:color w:val="000000" w:themeColor="text1"/>
          <w:szCs w:val="21"/>
          <w14:textFill>
            <w14:solidFill>
              <w14:schemeClr w14:val="tx1"/>
            </w14:solidFill>
          </w14:textFill>
        </w:rPr>
      </w:pPr>
      <w:bookmarkStart w:id="200" w:name="_GoBack"/>
      <w:bookmarkEnd w:id="200"/>
    </w:p>
    <w:p w14:paraId="779231C6">
      <w:pPr>
        <w:rPr>
          <w:rFonts w:hint="eastAsia" w:ascii="宋体" w:hAnsi="宋体" w:cs="宋体"/>
          <w:color w:val="000000" w:themeColor="text1"/>
          <w:szCs w:val="21"/>
          <w14:textFill>
            <w14:solidFill>
              <w14:schemeClr w14:val="tx1"/>
            </w14:solidFill>
          </w14:textFill>
        </w:rPr>
      </w:pPr>
    </w:p>
    <w:p w14:paraId="3E8C7191">
      <w:pPr>
        <w:rPr>
          <w:rFonts w:hint="eastAsia" w:ascii="宋体" w:hAnsi="宋体" w:cs="宋体"/>
          <w:color w:val="000000" w:themeColor="text1"/>
          <w:szCs w:val="21"/>
          <w14:textFill>
            <w14:solidFill>
              <w14:schemeClr w14:val="tx1"/>
            </w14:solidFill>
          </w14:textFill>
        </w:rPr>
      </w:pPr>
    </w:p>
    <w:p w14:paraId="2CED8C3D">
      <w:pPr>
        <w:rPr>
          <w:rFonts w:hint="eastAsia" w:ascii="宋体" w:hAnsi="宋体" w:cs="宋体"/>
          <w:color w:val="000000" w:themeColor="text1"/>
          <w:szCs w:val="21"/>
          <w14:textFill>
            <w14:solidFill>
              <w14:schemeClr w14:val="tx1"/>
            </w14:solidFill>
          </w14:textFill>
        </w:rPr>
      </w:pPr>
    </w:p>
    <w:p w14:paraId="3029BB5B">
      <w:pPr>
        <w:rPr>
          <w:rFonts w:hint="eastAsia" w:ascii="宋体" w:hAnsi="宋体" w:cs="宋体"/>
          <w:color w:val="000000" w:themeColor="text1"/>
          <w:szCs w:val="21"/>
          <w14:textFill>
            <w14:solidFill>
              <w14:schemeClr w14:val="tx1"/>
            </w14:solidFill>
          </w14:textFill>
        </w:rPr>
      </w:pPr>
    </w:p>
    <w:p w14:paraId="4C055891">
      <w:pPr>
        <w:rPr>
          <w:rFonts w:hint="eastAsia" w:ascii="宋体" w:hAnsi="宋体" w:cs="宋体"/>
          <w:color w:val="000000" w:themeColor="text1"/>
          <w:szCs w:val="21"/>
          <w14:textFill>
            <w14:solidFill>
              <w14:schemeClr w14:val="tx1"/>
            </w14:solidFill>
          </w14:textFill>
        </w:rPr>
      </w:pPr>
    </w:p>
    <w:p w14:paraId="04238999">
      <w:pPr>
        <w:rPr>
          <w:rFonts w:hint="eastAsia" w:ascii="宋体" w:hAnsi="宋体" w:cs="宋体"/>
          <w:color w:val="000000" w:themeColor="text1"/>
          <w:szCs w:val="21"/>
          <w14:textFill>
            <w14:solidFill>
              <w14:schemeClr w14:val="tx1"/>
            </w14:solidFill>
          </w14:textFill>
        </w:rPr>
      </w:pPr>
    </w:p>
    <w:p w14:paraId="62625AAB">
      <w:pPr>
        <w:rPr>
          <w:rFonts w:hint="eastAsia" w:ascii="宋体" w:hAnsi="宋体" w:cs="宋体"/>
          <w:color w:val="000000" w:themeColor="text1"/>
          <w:szCs w:val="21"/>
          <w14:textFill>
            <w14:solidFill>
              <w14:schemeClr w14:val="tx1"/>
            </w14:solidFill>
          </w14:textFill>
        </w:rPr>
      </w:pPr>
    </w:p>
    <w:p w14:paraId="723D32C7">
      <w:pPr>
        <w:rPr>
          <w:rFonts w:hint="eastAsia" w:ascii="宋体" w:hAnsi="宋体" w:cs="宋体"/>
          <w:color w:val="000000" w:themeColor="text1"/>
          <w:szCs w:val="21"/>
          <w14:textFill>
            <w14:solidFill>
              <w14:schemeClr w14:val="tx1"/>
            </w14:solidFill>
          </w14:textFill>
        </w:rPr>
      </w:pPr>
    </w:p>
    <w:p w14:paraId="30D1E246">
      <w:pPr>
        <w:rPr>
          <w:rFonts w:hint="eastAsia" w:ascii="宋体" w:hAnsi="宋体" w:cs="宋体"/>
          <w:color w:val="000000" w:themeColor="text1"/>
          <w:szCs w:val="21"/>
          <w14:textFill>
            <w14:solidFill>
              <w14:schemeClr w14:val="tx1"/>
            </w14:solidFill>
          </w14:textFill>
        </w:rPr>
      </w:pPr>
    </w:p>
    <w:p w14:paraId="7EE25325">
      <w:pPr>
        <w:rPr>
          <w:rFonts w:hint="eastAsia" w:ascii="宋体" w:hAnsi="宋体" w:cs="宋体"/>
          <w:color w:val="000000" w:themeColor="text1"/>
          <w:szCs w:val="21"/>
          <w14:textFill>
            <w14:solidFill>
              <w14:schemeClr w14:val="tx1"/>
            </w14:solidFill>
          </w14:textFill>
        </w:rPr>
      </w:pPr>
    </w:p>
    <w:p w14:paraId="4B9CA9BA">
      <w:pPr>
        <w:rPr>
          <w:rFonts w:hint="eastAsia" w:ascii="宋体" w:hAnsi="宋体" w:cs="宋体"/>
          <w:color w:val="000000" w:themeColor="text1"/>
          <w:szCs w:val="21"/>
          <w14:textFill>
            <w14:solidFill>
              <w14:schemeClr w14:val="tx1"/>
            </w14:solidFill>
          </w14:textFill>
        </w:rPr>
      </w:pPr>
    </w:p>
    <w:p w14:paraId="54282501">
      <w:pPr>
        <w:rPr>
          <w:rFonts w:hint="eastAsia" w:ascii="宋体" w:hAnsi="宋体" w:cs="宋体"/>
          <w:color w:val="000000" w:themeColor="text1"/>
          <w:szCs w:val="21"/>
          <w14:textFill>
            <w14:solidFill>
              <w14:schemeClr w14:val="tx1"/>
            </w14:solidFill>
          </w14:textFill>
        </w:rPr>
      </w:pPr>
    </w:p>
    <w:p w14:paraId="23206870">
      <w:pPr>
        <w:rPr>
          <w:rFonts w:hint="eastAsia" w:ascii="宋体" w:hAnsi="宋体" w:cs="宋体"/>
          <w:color w:val="000000" w:themeColor="text1"/>
          <w:szCs w:val="21"/>
          <w14:textFill>
            <w14:solidFill>
              <w14:schemeClr w14:val="tx1"/>
            </w14:solidFill>
          </w14:textFill>
        </w:rPr>
      </w:pPr>
    </w:p>
    <w:p w14:paraId="2D5358B2">
      <w:pPr>
        <w:rPr>
          <w:rFonts w:hint="eastAsia" w:ascii="宋体" w:hAnsi="宋体" w:cs="宋体"/>
          <w:color w:val="000000" w:themeColor="text1"/>
          <w:szCs w:val="21"/>
          <w14:textFill>
            <w14:solidFill>
              <w14:schemeClr w14:val="tx1"/>
            </w14:solidFill>
          </w14:textFill>
        </w:rPr>
      </w:pPr>
    </w:p>
    <w:p w14:paraId="717E6D7E">
      <w:pPr>
        <w:rPr>
          <w:rFonts w:hint="eastAsia" w:ascii="宋体" w:hAnsi="宋体" w:cs="宋体"/>
          <w:color w:val="000000" w:themeColor="text1"/>
          <w:szCs w:val="21"/>
          <w14:textFill>
            <w14:solidFill>
              <w14:schemeClr w14:val="tx1"/>
            </w14:solidFill>
          </w14:textFill>
        </w:rPr>
      </w:pPr>
    </w:p>
    <w:p w14:paraId="1A3B69E5">
      <w:pPr>
        <w:rPr>
          <w:rFonts w:hint="eastAsia" w:ascii="宋体" w:hAnsi="宋体" w:cs="宋体"/>
          <w:color w:val="000000" w:themeColor="text1"/>
          <w:szCs w:val="21"/>
          <w14:textFill>
            <w14:solidFill>
              <w14:schemeClr w14:val="tx1"/>
            </w14:solidFill>
          </w14:textFill>
        </w:rPr>
      </w:pPr>
    </w:p>
    <w:p w14:paraId="745A380D">
      <w:pPr>
        <w:rPr>
          <w:rFonts w:hint="eastAsia" w:ascii="宋体" w:hAnsi="宋体" w:cs="宋体"/>
          <w:color w:val="000000" w:themeColor="text1"/>
          <w:szCs w:val="21"/>
          <w14:textFill>
            <w14:solidFill>
              <w14:schemeClr w14:val="tx1"/>
            </w14:solidFill>
          </w14:textFill>
        </w:rPr>
      </w:pPr>
    </w:p>
    <w:p w14:paraId="44253DF6">
      <w:pPr>
        <w:pStyle w:val="35"/>
        <w:rPr>
          <w:color w:val="000000" w:themeColor="text1"/>
          <w14:textFill>
            <w14:solidFill>
              <w14:schemeClr w14:val="tx1"/>
            </w14:solidFill>
          </w14:textFill>
        </w:rPr>
      </w:pPr>
    </w:p>
    <w:p w14:paraId="63C6EE4A">
      <w:pPr>
        <w:rPr>
          <w:rFonts w:hint="eastAsia" w:ascii="宋体" w:hAnsi="宋体" w:cs="宋体"/>
          <w:color w:val="000000" w:themeColor="text1"/>
          <w:szCs w:val="21"/>
          <w14:textFill>
            <w14:solidFill>
              <w14:schemeClr w14:val="tx1"/>
            </w14:solidFill>
          </w14:textFill>
        </w:rPr>
      </w:pPr>
    </w:p>
    <w:p w14:paraId="61B08A9C">
      <w:pPr>
        <w:pStyle w:val="30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第一章  </w:t>
      </w:r>
      <w:bookmarkEnd w:id="0"/>
      <w:r>
        <w:rPr>
          <w:rFonts w:hint="eastAsia"/>
          <w:color w:val="000000" w:themeColor="text1"/>
          <w14:textFill>
            <w14:solidFill>
              <w14:schemeClr w14:val="tx1"/>
            </w14:solidFill>
          </w14:textFill>
        </w:rPr>
        <w:t>磋商公告</w:t>
      </w:r>
    </w:p>
    <w:p w14:paraId="4CC27AEE">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受扬州市水利局的委托，扬州市建卫工程建设监理有限责任公司就</w:t>
      </w:r>
      <w:r>
        <w:rPr>
          <w:rFonts w:hint="eastAsia" w:ascii="宋体" w:hAnsi="宋体" w:cs="宋体"/>
          <w:color w:val="000000" w:themeColor="text1"/>
          <w:szCs w:val="21"/>
          <w:lang w:eastAsia="zh-CN"/>
          <w14:textFill>
            <w14:solidFill>
              <w14:schemeClr w14:val="tx1"/>
            </w14:solidFill>
          </w14:textFill>
        </w:rPr>
        <w:t>扬州市沿运涵闸水位流量关系曲线率定(修正)项目</w:t>
      </w:r>
      <w:r>
        <w:rPr>
          <w:rFonts w:hint="eastAsia" w:ascii="宋体" w:hAnsi="宋体" w:cs="宋体"/>
          <w:color w:val="auto"/>
          <w:szCs w:val="21"/>
        </w:rPr>
        <w:t>(</w:t>
      </w:r>
      <w:r>
        <w:rPr>
          <w:rFonts w:hint="eastAsia" w:ascii="宋体" w:hAnsi="宋体" w:cs="宋体"/>
          <w:color w:val="auto"/>
          <w:szCs w:val="21"/>
          <w:lang w:eastAsia="zh-CN"/>
        </w:rPr>
        <w:t>JSZC-321000-YZJW-C2026-0001</w:t>
      </w:r>
      <w:r>
        <w:rPr>
          <w:rFonts w:hint="eastAsia" w:ascii="宋体" w:hAnsi="宋体" w:cs="宋体"/>
          <w:color w:val="auto"/>
          <w:szCs w:val="21"/>
        </w:rPr>
        <w:t>)</w:t>
      </w:r>
      <w:r>
        <w:rPr>
          <w:rFonts w:hint="eastAsia" w:ascii="宋体" w:hAnsi="宋体" w:cs="宋体"/>
          <w:color w:val="000000" w:themeColor="text1"/>
          <w:szCs w:val="21"/>
          <w14:textFill>
            <w14:solidFill>
              <w14:schemeClr w14:val="tx1"/>
            </w14:solidFill>
          </w14:textFill>
        </w:rPr>
        <w:t>项目进行竞争性磋商采购，欢迎符合条件的供应商参加磋商。</w:t>
      </w:r>
    </w:p>
    <w:p w14:paraId="5BF2EAC1">
      <w:pPr>
        <w:pBdr>
          <w:top w:val="single" w:color="000000" w:sz="4" w:space="1"/>
          <w:left w:val="single" w:color="000000" w:sz="4" w:space="4"/>
          <w:bottom w:val="single" w:color="000000" w:sz="4" w:space="1"/>
          <w:right w:val="single" w:color="000000" w:sz="4" w:space="4"/>
        </w:pBd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项目概况</w:t>
      </w:r>
    </w:p>
    <w:p w14:paraId="1124D657">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扬州市沿运涵闸水位流量关系曲线率定(修正)项目</w:t>
      </w:r>
      <w:r>
        <w:rPr>
          <w:rFonts w:hint="eastAsia" w:ascii="宋体" w:hAnsi="宋体" w:cs="宋体"/>
          <w:color w:val="000000" w:themeColor="text1"/>
          <w:szCs w:val="21"/>
          <w14:textFill>
            <w14:solidFill>
              <w14:schemeClr w14:val="tx1"/>
            </w14:solidFill>
          </w14:textFill>
        </w:rPr>
        <w:t>竞争性磋商项目的潜在供应商可在</w:t>
      </w:r>
      <w:r>
        <w:rPr>
          <w:rFonts w:hint="eastAsia" w:ascii="宋体" w:hAnsi="宋体" w:cs="宋体"/>
          <w:color w:val="000000" w:themeColor="text1"/>
          <w:szCs w:val="21"/>
          <w:u w:val="single"/>
          <w14:textFill>
            <w14:solidFill>
              <w14:schemeClr w14:val="tx1"/>
            </w14:solidFill>
          </w14:textFill>
        </w:rPr>
        <w:t>“扬州市政府采购网”、“江苏省政府采购网”自行免费下载</w:t>
      </w:r>
      <w:r>
        <w:rPr>
          <w:rFonts w:hint="eastAsia" w:ascii="宋体" w:hAnsi="宋体" w:cs="宋体"/>
          <w:color w:val="000000" w:themeColor="text1"/>
          <w:szCs w:val="21"/>
          <w14:textFill>
            <w14:solidFill>
              <w14:schemeClr w14:val="tx1"/>
            </w14:solidFill>
          </w14:textFill>
        </w:rPr>
        <w:t>磋商文件，并于</w:t>
      </w:r>
      <w:r>
        <w:rPr>
          <w:rFonts w:hint="eastAsia" w:ascii="宋体" w:hAnsi="宋体" w:cs="宋体"/>
          <w:b/>
          <w:bCs/>
          <w:color w:val="auto"/>
          <w:szCs w:val="21"/>
          <w:u w:val="single"/>
          <w:lang w:eastAsia="zh-CN"/>
        </w:rPr>
        <w:t>2026年4月</w:t>
      </w:r>
      <w:r>
        <w:rPr>
          <w:rFonts w:hint="eastAsia" w:ascii="宋体" w:hAnsi="宋体" w:cs="宋体"/>
          <w:b/>
          <w:bCs/>
          <w:color w:val="auto"/>
          <w:szCs w:val="21"/>
          <w:u w:val="single"/>
          <w:lang w:val="en-US" w:eastAsia="zh-CN"/>
        </w:rPr>
        <w:t>21</w:t>
      </w:r>
      <w:r>
        <w:rPr>
          <w:rFonts w:hint="eastAsia" w:ascii="宋体" w:hAnsi="宋体" w:cs="宋体"/>
          <w:b/>
          <w:bCs/>
          <w:color w:val="auto"/>
          <w:szCs w:val="21"/>
          <w:u w:val="single"/>
        </w:rPr>
        <w:t xml:space="preserve"> 日9点30分</w:t>
      </w:r>
      <w:r>
        <w:rPr>
          <w:rFonts w:hint="eastAsia" w:ascii="宋体" w:hAnsi="宋体" w:cs="宋体"/>
          <w:bCs/>
          <w:color w:val="000000" w:themeColor="text1"/>
          <w:szCs w:val="21"/>
          <w14:textFill>
            <w14:solidFill>
              <w14:schemeClr w14:val="tx1"/>
            </w14:solidFill>
          </w14:textFill>
        </w:rPr>
        <w:t>（北京时间）前递交响应文件</w:t>
      </w:r>
      <w:r>
        <w:rPr>
          <w:rFonts w:hint="eastAsia" w:ascii="宋体" w:hAnsi="宋体" w:cs="宋体"/>
          <w:color w:val="000000" w:themeColor="text1"/>
          <w:szCs w:val="21"/>
          <w14:textFill>
            <w14:solidFill>
              <w14:schemeClr w14:val="tx1"/>
            </w14:solidFill>
          </w14:textFill>
        </w:rPr>
        <w:t>。</w:t>
      </w:r>
    </w:p>
    <w:p w14:paraId="4D3F947B">
      <w:pPr>
        <w:pStyle w:val="312"/>
        <w:spacing w:line="360" w:lineRule="auto"/>
        <w:rPr>
          <w:rFonts w:hint="eastAsia" w:hAnsi="宋体" w:eastAsia="宋体" w:cs="宋体"/>
          <w:b/>
          <w:bCs/>
          <w:color w:val="000000" w:themeColor="text1"/>
          <w:sz w:val="21"/>
          <w:szCs w:val="21"/>
          <w14:textFill>
            <w14:solidFill>
              <w14:schemeClr w14:val="tx1"/>
            </w14:solidFill>
          </w14:textFill>
        </w:rPr>
      </w:pPr>
      <w:bookmarkStart w:id="7" w:name="_Toc28359002"/>
      <w:bookmarkStart w:id="8" w:name="_Toc35393790"/>
      <w:bookmarkStart w:id="9" w:name="_Toc35393621"/>
      <w:bookmarkStart w:id="10" w:name="_Toc28359079"/>
      <w:bookmarkStart w:id="11" w:name="_Toc38985263"/>
      <w:bookmarkStart w:id="12" w:name="_Hlk24379207"/>
      <w:r>
        <w:rPr>
          <w:rFonts w:hint="eastAsia" w:hAnsi="宋体" w:eastAsia="宋体" w:cs="宋体"/>
          <w:b/>
          <w:bCs/>
          <w:color w:val="000000" w:themeColor="text1"/>
          <w:sz w:val="21"/>
          <w:szCs w:val="21"/>
          <w14:textFill>
            <w14:solidFill>
              <w14:schemeClr w14:val="tx1"/>
            </w14:solidFill>
          </w14:textFill>
        </w:rPr>
        <w:t>一、项目基本情况</w:t>
      </w:r>
      <w:bookmarkEnd w:id="7"/>
      <w:bookmarkEnd w:id="8"/>
      <w:bookmarkEnd w:id="9"/>
      <w:bookmarkEnd w:id="10"/>
      <w:bookmarkEnd w:id="11"/>
    </w:p>
    <w:p w14:paraId="1B301A76">
      <w:pPr>
        <w:spacing w:line="360" w:lineRule="auto"/>
        <w:ind w:firstLine="42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1.项目编号：</w:t>
      </w:r>
      <w:r>
        <w:rPr>
          <w:rFonts w:hint="eastAsia" w:ascii="宋体" w:hAnsi="宋体" w:cs="宋体"/>
          <w:color w:val="000000" w:themeColor="text1"/>
          <w:szCs w:val="21"/>
          <w:lang w:eastAsia="zh-CN"/>
          <w14:textFill>
            <w14:solidFill>
              <w14:schemeClr w14:val="tx1"/>
            </w14:solidFill>
          </w14:textFill>
        </w:rPr>
        <w:t>JSZC-321000-YZJW-C2026-0001</w:t>
      </w:r>
    </w:p>
    <w:p w14:paraId="1F73EA4D">
      <w:pPr>
        <w:spacing w:line="360" w:lineRule="auto"/>
        <w:ind w:firstLine="420"/>
        <w:rPr>
          <w:rFonts w:hint="eastAsia" w:ascii="宋体" w:hAnsi="宋体" w:eastAsia="宋体" w:cs="宋体"/>
          <w:strike/>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2.项目名称：</w:t>
      </w:r>
      <w:r>
        <w:rPr>
          <w:rFonts w:hint="eastAsia" w:ascii="宋体" w:hAnsi="宋体" w:cs="宋体"/>
          <w:color w:val="000000" w:themeColor="text1"/>
          <w:szCs w:val="21"/>
          <w:lang w:eastAsia="zh-CN"/>
          <w14:textFill>
            <w14:solidFill>
              <w14:schemeClr w14:val="tx1"/>
            </w14:solidFill>
          </w14:textFill>
        </w:rPr>
        <w:t>扬州市沿运涵闸水位流量关系曲线率定(修正)项目</w:t>
      </w:r>
    </w:p>
    <w:bookmarkEnd w:id="12"/>
    <w:p w14:paraId="3CF03FC0">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3.预算金额：</w:t>
      </w:r>
      <w:r>
        <w:rPr>
          <w:rFonts w:hint="eastAsia" w:ascii="宋体" w:hAnsi="宋体" w:cs="宋体"/>
          <w:color w:val="000000" w:themeColor="text1"/>
          <w:szCs w:val="21"/>
          <w:u w:val="single"/>
          <w:lang w:val="en-US" w:eastAsia="zh-CN"/>
          <w14:textFill>
            <w14:solidFill>
              <w14:schemeClr w14:val="tx1"/>
            </w14:solidFill>
          </w14:textFill>
        </w:rPr>
        <w:t>130</w:t>
      </w:r>
      <w:r>
        <w:rPr>
          <w:rFonts w:hint="eastAsia" w:ascii="宋体" w:hAnsi="宋体" w:cs="宋体"/>
          <w:color w:val="000000" w:themeColor="text1"/>
          <w:szCs w:val="21"/>
          <w:u w:val="single"/>
          <w14:textFill>
            <w14:solidFill>
              <w14:schemeClr w14:val="tx1"/>
            </w14:solidFill>
          </w14:textFill>
        </w:rPr>
        <w:t>万元</w:t>
      </w:r>
      <w:r>
        <w:rPr>
          <w:rFonts w:hint="eastAsia" w:ascii="宋体" w:hAnsi="宋体" w:cs="宋体"/>
          <w:color w:val="000000" w:themeColor="text1"/>
          <w:szCs w:val="21"/>
          <w14:textFill>
            <w14:solidFill>
              <w14:schemeClr w14:val="tx1"/>
            </w14:solidFill>
          </w14:textFill>
        </w:rPr>
        <w:t xml:space="preserve">（本项目设置最高限价，最高限价为 </w:t>
      </w:r>
      <w:r>
        <w:rPr>
          <w:rFonts w:hint="eastAsia" w:ascii="宋体" w:hAnsi="宋体" w:cs="宋体"/>
          <w:color w:val="000000" w:themeColor="text1"/>
          <w:szCs w:val="21"/>
          <w:lang w:val="en-US" w:eastAsia="zh-CN"/>
          <w14:textFill>
            <w14:solidFill>
              <w14:schemeClr w14:val="tx1"/>
            </w14:solidFill>
          </w14:textFill>
        </w:rPr>
        <w:t>130</w:t>
      </w:r>
      <w:r>
        <w:rPr>
          <w:rFonts w:hint="eastAsia" w:ascii="宋体" w:hAnsi="宋体" w:cs="宋体"/>
          <w:color w:val="000000" w:themeColor="text1"/>
          <w:szCs w:val="21"/>
          <w14:textFill>
            <w14:solidFill>
              <w14:schemeClr w14:val="tx1"/>
            </w14:solidFill>
          </w14:textFill>
        </w:rPr>
        <w:t xml:space="preserve"> 万元，最后报价超过最高限价的做无效响应处理）</w:t>
      </w:r>
    </w:p>
    <w:p w14:paraId="67CA6FEE">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4.采购需求：详见采购文件第四章</w:t>
      </w:r>
    </w:p>
    <w:p w14:paraId="5C34ECBA">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5.合同履行期限：详见采购文件第四章</w:t>
      </w:r>
    </w:p>
    <w:p w14:paraId="756A91A8">
      <w:pPr>
        <w:spacing w:line="360" w:lineRule="auto"/>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w:t>
      </w:r>
      <w:r>
        <w:rPr>
          <w:rFonts w:hint="eastAsia" w:ascii="宋体" w:hAnsi="宋体" w:cs="宋体"/>
          <w:bCs/>
          <w:color w:val="000000" w:themeColor="text1"/>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本项目不接受联合体响应。</w:t>
      </w:r>
    </w:p>
    <w:p w14:paraId="1462BE10">
      <w:pPr>
        <w:spacing w:line="360" w:lineRule="auto"/>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7.</w:t>
      </w:r>
      <w:r>
        <w:rPr>
          <w:rFonts w:hint="eastAsia" w:ascii="宋体" w:hAnsi="宋体" w:cs="宋体"/>
          <w:bCs/>
          <w:color w:val="000000" w:themeColor="text1"/>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本项目不接受进口产品响应。</w:t>
      </w:r>
    </w:p>
    <w:p w14:paraId="2B22322C">
      <w:pPr>
        <w:pStyle w:val="312"/>
        <w:spacing w:line="360" w:lineRule="auto"/>
        <w:rPr>
          <w:rFonts w:hint="eastAsia" w:hAnsi="宋体" w:eastAsia="宋体" w:cs="宋体"/>
          <w:b/>
          <w:bCs/>
          <w:color w:val="000000" w:themeColor="text1"/>
          <w:sz w:val="21"/>
          <w:szCs w:val="21"/>
          <w14:textFill>
            <w14:solidFill>
              <w14:schemeClr w14:val="tx1"/>
            </w14:solidFill>
          </w14:textFill>
        </w:rPr>
      </w:pPr>
      <w:bookmarkStart w:id="13" w:name="_Toc35393622"/>
      <w:bookmarkStart w:id="14" w:name="_Toc38985264"/>
      <w:bookmarkStart w:id="15" w:name="_Toc35393791"/>
      <w:bookmarkStart w:id="16" w:name="_Toc28359080"/>
      <w:bookmarkStart w:id="17" w:name="_Toc28359003"/>
      <w:r>
        <w:rPr>
          <w:rFonts w:hint="eastAsia" w:hAnsi="宋体" w:eastAsia="宋体" w:cs="宋体"/>
          <w:b/>
          <w:bCs/>
          <w:color w:val="000000" w:themeColor="text1"/>
          <w:sz w:val="21"/>
          <w:szCs w:val="21"/>
          <w14:textFill>
            <w14:solidFill>
              <w14:schemeClr w14:val="tx1"/>
            </w14:solidFill>
          </w14:textFill>
        </w:rPr>
        <w:t>二、申请人的资格要求：</w:t>
      </w:r>
      <w:bookmarkEnd w:id="13"/>
      <w:bookmarkEnd w:id="14"/>
      <w:bookmarkEnd w:id="15"/>
      <w:bookmarkEnd w:id="16"/>
      <w:bookmarkEnd w:id="17"/>
    </w:p>
    <w:p w14:paraId="59EB8AF7">
      <w:pPr>
        <w:spacing w:line="360" w:lineRule="auto"/>
        <w:ind w:firstLine="420"/>
        <w:jc w:val="left"/>
        <w:rPr>
          <w:rFonts w:hint="eastAsia" w:ascii="宋体" w:hAnsi="宋体" w:cs="宋体"/>
          <w:color w:val="000000" w:themeColor="text1"/>
          <w:szCs w:val="21"/>
          <w14:textFill>
            <w14:solidFill>
              <w14:schemeClr w14:val="tx1"/>
            </w14:solidFill>
          </w14:textFill>
        </w:rPr>
      </w:pPr>
      <w:bookmarkStart w:id="18" w:name="_Toc38985265"/>
      <w:bookmarkStart w:id="19" w:name="_Toc28359004"/>
      <w:bookmarkStart w:id="20" w:name="_Toc35393623"/>
      <w:bookmarkStart w:id="21" w:name="_Toc35393792"/>
      <w:bookmarkStart w:id="22" w:name="_Toc28359081"/>
      <w:r>
        <w:rPr>
          <w:rFonts w:hint="eastAsia" w:ascii="宋体" w:hAnsi="宋体" w:cs="宋体"/>
          <w:color w:val="000000" w:themeColor="text1"/>
          <w:szCs w:val="21"/>
          <w14:textFill>
            <w14:solidFill>
              <w14:schemeClr w14:val="tx1"/>
            </w14:solidFill>
          </w14:textFill>
        </w:rPr>
        <w:t>1.满足《中华人民共和国政府采购法》第二十二条规定，并提供下列材料：</w:t>
      </w:r>
    </w:p>
    <w:p w14:paraId="3C3EFC6C">
      <w:pPr>
        <w:spacing w:line="360" w:lineRule="auto"/>
        <w:ind w:firstLine="420"/>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1.1法人或者其他组织的营业执照等证明文件，自然人的身份证明</w:t>
      </w:r>
    </w:p>
    <w:p w14:paraId="57669B24">
      <w:pPr>
        <w:spacing w:line="360" w:lineRule="auto"/>
        <w:ind w:firstLine="420"/>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1.2 依法缴纳税收和社会保障资金的相关材料</w:t>
      </w:r>
      <w:r>
        <w:rPr>
          <w:rFonts w:hint="eastAsia" w:ascii="宋体" w:hAnsi="宋体" w:cs="宋体"/>
          <w:b/>
          <w:bCs/>
          <w:i/>
          <w:iCs/>
          <w:color w:val="000000" w:themeColor="text1"/>
          <w:szCs w:val="21"/>
          <w:u w:val="single"/>
          <w14:textFill>
            <w14:solidFill>
              <w14:schemeClr w14:val="tx1"/>
            </w14:solidFill>
          </w14:textFill>
        </w:rPr>
        <w:t>（提供提交响应文件截止时间前</w:t>
      </w:r>
      <w:r>
        <w:rPr>
          <w:rFonts w:hint="eastAsia" w:ascii="宋体" w:hAnsi="宋体" w:cs="宋体"/>
          <w:b/>
          <w:bCs/>
          <w:i/>
          <w:iCs/>
          <w:szCs w:val="21"/>
          <w:u w:val="single"/>
        </w:rPr>
        <w:t>一年内至少一个月</w:t>
      </w:r>
      <w:r>
        <w:rPr>
          <w:rFonts w:hint="eastAsia" w:ascii="宋体" w:hAnsi="宋体" w:cs="宋体"/>
          <w:b/>
          <w:bCs/>
          <w:i/>
          <w:iCs/>
          <w:color w:val="000000" w:themeColor="text1"/>
          <w:szCs w:val="21"/>
          <w:u w:val="single"/>
          <w14:textFill>
            <w14:solidFill>
              <w14:schemeClr w14:val="tx1"/>
            </w14:solidFill>
          </w14:textFill>
        </w:rPr>
        <w:t>在本单位依法缴纳税收及缴纳社会保障资金的证明材料。供应商依法享受缓缴、免缴税收、社会保障资金的提供证明材料。新成立企业距响应截止日不足30日的，可不提供，以新办企业营业执照发放日期为准）</w:t>
      </w:r>
    </w:p>
    <w:p w14:paraId="165AA11A">
      <w:pPr>
        <w:spacing w:line="360" w:lineRule="auto"/>
        <w:ind w:firstLine="420"/>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1.3 上一年度的财务状况报告</w:t>
      </w:r>
      <w:r>
        <w:rPr>
          <w:rFonts w:hint="eastAsia" w:ascii="宋体" w:hAnsi="宋体" w:cs="宋体"/>
          <w:b/>
          <w:bCs/>
          <w:i/>
          <w:iCs/>
          <w:color w:val="000000" w:themeColor="text1"/>
          <w:szCs w:val="21"/>
          <w:u w:val="single"/>
          <w14:textFill>
            <w14:solidFill>
              <w14:schemeClr w14:val="tx1"/>
            </w14:solidFill>
          </w14:textFill>
        </w:rPr>
        <w:t>（成立不满一年不需提供）</w:t>
      </w:r>
    </w:p>
    <w:p w14:paraId="2DE320F0">
      <w:pPr>
        <w:spacing w:line="360" w:lineRule="auto"/>
        <w:ind w:firstLine="420"/>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1.4 具备履行合同所必需的设备和专业技术能力的证明材料</w:t>
      </w:r>
    </w:p>
    <w:p w14:paraId="7D735D64">
      <w:pPr>
        <w:spacing w:line="360" w:lineRule="auto"/>
        <w:ind w:firstLine="420"/>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1.5 参加本次政府采购活动前3年内在经营活动中没有重大违法记录的书面声明</w:t>
      </w:r>
    </w:p>
    <w:p w14:paraId="4DD2CD19">
      <w:pPr>
        <w:spacing w:line="360" w:lineRule="auto"/>
        <w:ind w:firstLine="420"/>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themeColor="text1"/>
          <w:szCs w:val="21"/>
          <w:u w:val="single"/>
          <w14:textFill>
            <w14:solidFill>
              <w14:schemeClr w14:val="tx1"/>
            </w14:solidFill>
          </w14:textFill>
        </w:rPr>
        <w:t>（响应文件中无需提供证明材料）</w:t>
      </w:r>
    </w:p>
    <w:p w14:paraId="2B131705">
      <w:pPr>
        <w:spacing w:line="360" w:lineRule="auto"/>
        <w:ind w:firstLine="397"/>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1.7供应商信用承诺函</w:t>
      </w:r>
    </w:p>
    <w:p w14:paraId="1666D39D">
      <w:pPr>
        <w:spacing w:line="360" w:lineRule="auto"/>
        <w:ind w:firstLine="420"/>
        <w:jc w:val="left"/>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2.落实政府采购政策需满足的资格要求：无</w:t>
      </w:r>
    </w:p>
    <w:p w14:paraId="01D0FBBD">
      <w:pPr>
        <w:spacing w:line="360" w:lineRule="auto"/>
        <w:ind w:firstLine="420"/>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3.本项目的特定资格要求：</w:t>
      </w:r>
    </w:p>
    <w:p w14:paraId="40497E53">
      <w:pPr>
        <w:spacing w:line="360" w:lineRule="auto"/>
        <w:ind w:firstLine="397"/>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b/>
          <w:bCs/>
          <w:i/>
          <w:iCs/>
          <w:color w:val="000000" w:themeColor="text1"/>
          <w:szCs w:val="21"/>
          <w:u w:val="single"/>
          <w:lang w:val="en-US" w:eastAsia="zh-CN"/>
          <w14:textFill>
            <w14:solidFill>
              <w14:schemeClr w14:val="tx1"/>
            </w14:solidFill>
          </w14:textFill>
        </w:rPr>
        <w:t>1、</w:t>
      </w:r>
      <w:r>
        <w:rPr>
          <w:rFonts w:hint="eastAsia" w:ascii="宋体" w:hAnsi="宋体" w:cs="宋体"/>
          <w:b/>
          <w:bCs/>
          <w:i/>
          <w:iCs/>
          <w:color w:val="000000" w:themeColor="text1"/>
          <w:szCs w:val="21"/>
          <w:u w:val="single"/>
          <w14:textFill>
            <w14:solidFill>
              <w14:schemeClr w14:val="tx1"/>
            </w14:solidFill>
          </w14:textFill>
        </w:rPr>
        <w:t>水文、水资源调查评价乙级及以上资质（复印件加盖公章）。</w:t>
      </w:r>
    </w:p>
    <w:p w14:paraId="0D551978">
      <w:pPr>
        <w:spacing w:line="360" w:lineRule="auto"/>
        <w:ind w:firstLine="397"/>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三、获取</w:t>
      </w:r>
      <w:bookmarkEnd w:id="18"/>
      <w:bookmarkEnd w:id="19"/>
      <w:bookmarkEnd w:id="20"/>
      <w:bookmarkEnd w:id="21"/>
      <w:bookmarkEnd w:id="22"/>
      <w:r>
        <w:rPr>
          <w:rFonts w:hint="eastAsia" w:hAnsi="宋体" w:cs="宋体"/>
          <w:b/>
          <w:bCs/>
          <w:color w:val="000000" w:themeColor="text1"/>
          <w:szCs w:val="21"/>
          <w14:textFill>
            <w14:solidFill>
              <w14:schemeClr w14:val="tx1"/>
            </w14:solidFill>
          </w14:textFill>
        </w:rPr>
        <w:t>磋商文件</w:t>
      </w:r>
    </w:p>
    <w:p w14:paraId="14BEB922">
      <w:pPr>
        <w:spacing w:line="360" w:lineRule="auto"/>
        <w:ind w:firstLine="397"/>
        <w:rPr>
          <w:rFonts w:hint="eastAsia" w:ascii="宋体" w:hAnsi="宋体" w:cs="宋体"/>
          <w:b/>
          <w:color w:val="000000" w:themeColor="text1"/>
          <w:szCs w:val="21"/>
          <w14:textFill>
            <w14:solidFill>
              <w14:schemeClr w14:val="tx1"/>
            </w14:solidFill>
          </w14:textFill>
        </w:rPr>
      </w:pPr>
      <w:bookmarkStart w:id="23" w:name="_Toc28359005"/>
      <w:bookmarkStart w:id="24" w:name="_Toc28359082"/>
      <w:bookmarkStart w:id="25" w:name="_Toc35393624"/>
      <w:bookmarkStart w:id="26" w:name="_Toc35393793"/>
      <w:bookmarkStart w:id="27" w:name="_Toc38985266"/>
      <w:r>
        <w:rPr>
          <w:rFonts w:hint="eastAsia" w:ascii="宋体" w:hAnsi="宋体" w:cs="宋体"/>
          <w:color w:val="000000" w:themeColor="text1"/>
          <w:szCs w:val="21"/>
          <w14:textFill>
            <w14:solidFill>
              <w14:schemeClr w14:val="tx1"/>
            </w14:solidFill>
          </w14:textFill>
        </w:rPr>
        <w:t>1.时间：自磋商公告发布之日起5个工作日。5个工作日后仍可下载采购文件，但不作为供应商权益受到损害的证明材料和依据。</w:t>
      </w:r>
    </w:p>
    <w:p w14:paraId="73D10B17">
      <w:pPr>
        <w:spacing w:line="360" w:lineRule="auto"/>
        <w:ind w:firstLine="39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2.方式：在“扬州市政府采购网”、“江苏省政府采购网”自行免费下载磋商文件。</w:t>
      </w:r>
    </w:p>
    <w:p w14:paraId="35A364F9">
      <w:pPr>
        <w:spacing w:line="360" w:lineRule="auto"/>
        <w:ind w:firstLine="397"/>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3.潜在供应商访问政府采购管理交易系统（苏采云）的网络地址和方法：</w:t>
      </w:r>
    </w:p>
    <w:p w14:paraId="5865626C">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47DAB64">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（2）“CA数字证书”的获取：供应商需办理CA锁，“苏采云”系统目前仅支持“苏采云”系统下的政务CA，省内各地区办理的“苏采云”系统下的政务CA全省通用。</w:t>
      </w:r>
    </w:p>
    <w:p w14:paraId="2424F339">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（3）“CA数字证书”的办理材料以及供应商操作手册详见：</w:t>
      </w:r>
    </w:p>
    <w:p w14:paraId="389387A8">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http://zfcg.yangzhou.gov.cn/zfcg/xzzx/202309/4d7de1f7865f4a2894fc22bc452f94d8.shtml。</w:t>
      </w:r>
    </w:p>
    <w:p w14:paraId="0EC8097B">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（4）潜在供应商访问“苏采云”系统的网络地址和方法：“苏采云”系统的网址：http://jszfcg.jsczt.cn/。</w:t>
      </w:r>
    </w:p>
    <w:p w14:paraId="2B20782B">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（5）采购文件（后缀名为“.kedt”）、供应商操作手册及政府采购客户端工具也可通过“苏采云”系统--已报名项目--报名详情页面内相应链接进行下载。</w:t>
      </w:r>
    </w:p>
    <w:p w14:paraId="17AEE436">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（6）招标代理机构（采购代理机构）将数据电文形式的采购文件加载至“苏采云”系统，供潜在供应商下载或者查阅。</w:t>
      </w:r>
    </w:p>
    <w:p w14:paraId="2B75B63F">
      <w:pPr>
        <w:pStyle w:val="312"/>
        <w:spacing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（7）苏采云系统使用谷歌浏览器参与不见面开标。</w:t>
      </w:r>
    </w:p>
    <w:p w14:paraId="5DDD656D">
      <w:pPr>
        <w:pStyle w:val="312"/>
        <w:spacing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四、提交</w:t>
      </w:r>
      <w:bookmarkEnd w:id="23"/>
      <w:bookmarkEnd w:id="24"/>
      <w:r>
        <w:rPr>
          <w:rFonts w:hint="eastAsia" w:hAnsi="宋体" w:eastAsia="宋体" w:cs="宋体"/>
          <w:b/>
          <w:bCs/>
          <w:color w:val="000000" w:themeColor="text1"/>
          <w:sz w:val="21"/>
          <w:szCs w:val="21"/>
          <w14:textFill>
            <w14:solidFill>
              <w14:schemeClr w14:val="tx1"/>
            </w14:solidFill>
          </w14:textFill>
        </w:rPr>
        <w:t>响应文件截止时间</w:t>
      </w:r>
      <w:bookmarkEnd w:id="25"/>
      <w:bookmarkEnd w:id="26"/>
      <w:bookmarkEnd w:id="27"/>
    </w:p>
    <w:p w14:paraId="1188FEF0">
      <w:pPr>
        <w:pStyle w:val="312"/>
        <w:spacing w:line="360" w:lineRule="auto"/>
        <w:ind w:firstLine="422" w:firstLineChars="200"/>
        <w:rPr>
          <w:rFonts w:hint="eastAsia" w:hAnsi="宋体" w:eastAsia="宋体" w:cs="宋体"/>
          <w:b/>
          <w:bCs/>
          <w:color w:val="auto"/>
          <w:sz w:val="21"/>
          <w:szCs w:val="21"/>
        </w:rPr>
      </w:pPr>
      <w:r>
        <w:rPr>
          <w:rFonts w:hint="eastAsia" w:hAnsi="宋体" w:eastAsia="宋体" w:cs="宋体"/>
          <w:b/>
          <w:bCs/>
          <w:color w:val="auto"/>
          <w:sz w:val="21"/>
          <w:szCs w:val="21"/>
        </w:rPr>
        <w:t>1.</w:t>
      </w:r>
      <w:r>
        <w:rPr>
          <w:rFonts w:hint="eastAsia" w:hAnsi="宋体" w:eastAsia="宋体" w:cs="宋体"/>
          <w:b/>
          <w:bCs/>
          <w:color w:val="auto"/>
          <w:sz w:val="21"/>
          <w:szCs w:val="21"/>
          <w:lang w:eastAsia="zh-CN"/>
        </w:rPr>
        <w:t>2026年4月</w:t>
      </w:r>
      <w:r>
        <w:rPr>
          <w:rFonts w:hint="eastAsia" w:hAnsi="宋体" w:eastAsia="宋体" w:cs="宋体"/>
          <w:b/>
          <w:bCs/>
          <w:color w:val="auto"/>
          <w:sz w:val="21"/>
          <w:szCs w:val="21"/>
          <w:lang w:val="en-US" w:eastAsia="zh-CN"/>
        </w:rPr>
        <w:t xml:space="preserve"> 21</w:t>
      </w:r>
      <w:r>
        <w:rPr>
          <w:rFonts w:hint="eastAsia" w:hAnsi="宋体" w:eastAsia="宋体" w:cs="宋体"/>
          <w:b/>
          <w:bCs/>
          <w:color w:val="auto"/>
          <w:sz w:val="21"/>
          <w:szCs w:val="21"/>
        </w:rPr>
        <w:t xml:space="preserve"> 日9点30分（北京时间）。</w:t>
      </w:r>
    </w:p>
    <w:p w14:paraId="4FA8E5B9">
      <w:pPr>
        <w:pStyle w:val="312"/>
        <w:spacing w:line="360" w:lineRule="auto"/>
        <w:rPr>
          <w:rFonts w:hint="eastAsia" w:hAnsi="宋体" w:eastAsia="宋体" w:cs="宋体"/>
          <w:b/>
          <w:bCs/>
          <w:color w:val="000000" w:themeColor="text1"/>
          <w:sz w:val="21"/>
          <w:szCs w:val="21"/>
          <w14:textFill>
            <w14:solidFill>
              <w14:schemeClr w14:val="tx1"/>
            </w14:solidFill>
          </w14:textFill>
        </w:rPr>
      </w:pPr>
      <w:bookmarkStart w:id="28" w:name="_Toc35393625"/>
      <w:bookmarkStart w:id="29" w:name="_Toc28359084"/>
      <w:bookmarkStart w:id="30" w:name="_Toc38985267"/>
      <w:bookmarkStart w:id="31" w:name="_Toc35393794"/>
      <w:bookmarkStart w:id="32" w:name="_Toc28359007"/>
      <w:r>
        <w:rPr>
          <w:rFonts w:hint="eastAsia" w:hAnsi="宋体" w:eastAsia="宋体" w:cs="宋体"/>
          <w:b/>
          <w:bCs/>
          <w:color w:val="000000" w:themeColor="text1"/>
          <w:sz w:val="21"/>
          <w:szCs w:val="21"/>
          <w14:textFill>
            <w14:solidFill>
              <w14:schemeClr w14:val="tx1"/>
            </w14:solidFill>
          </w14:textFill>
        </w:rPr>
        <w:t>五、公告期限</w:t>
      </w:r>
      <w:bookmarkEnd w:id="28"/>
      <w:bookmarkEnd w:id="29"/>
      <w:bookmarkEnd w:id="30"/>
      <w:bookmarkEnd w:id="31"/>
      <w:bookmarkEnd w:id="32"/>
    </w:p>
    <w:p w14:paraId="1D81CE50">
      <w:pPr>
        <w:spacing w:line="360" w:lineRule="auto"/>
        <w:ind w:firstLine="420"/>
        <w:rPr>
          <w:rFonts w:hint="eastAsia" w:ascii="宋体" w:hAnsi="宋体" w:cs="宋体"/>
          <w:color w:val="000000" w:themeColor="text1"/>
          <w:szCs w:val="21"/>
          <w14:textFill>
            <w14:solidFill>
              <w14:schemeClr w14:val="tx1"/>
            </w14:solidFill>
          </w14:textFill>
        </w:rPr>
      </w:pPr>
      <w:bookmarkStart w:id="33" w:name="_Toc35393795"/>
      <w:bookmarkStart w:id="34" w:name="_Toc38985268"/>
      <w:bookmarkStart w:id="35" w:name="_Toc35393626"/>
      <w:r>
        <w:rPr>
          <w:rFonts w:hint="eastAsia" w:ascii="宋体" w:hAnsi="宋体" w:cs="宋体"/>
          <w:color w:val="000000" w:themeColor="text1"/>
          <w:szCs w:val="21"/>
          <w14:textFill>
            <w14:solidFill>
              <w14:schemeClr w14:val="tx1"/>
            </w14:solidFill>
          </w14:textFill>
        </w:rPr>
        <w:t>磋商公告及磋商文件公告期限为自本公告发布之日起5个工作日。</w:t>
      </w:r>
    </w:p>
    <w:p w14:paraId="17D4A051">
      <w:pPr>
        <w:pStyle w:val="312"/>
        <w:spacing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六、其他补充事宜</w:t>
      </w:r>
      <w:bookmarkEnd w:id="33"/>
      <w:bookmarkEnd w:id="34"/>
      <w:bookmarkEnd w:id="35"/>
    </w:p>
    <w:p w14:paraId="53170151">
      <w:pPr>
        <w:spacing w:line="360" w:lineRule="auto"/>
        <w:ind w:firstLine="422"/>
        <w:rPr>
          <w:rFonts w:hint="eastAsia" w:ascii="宋体" w:hAnsi="宋体" w:cs="宋体"/>
          <w:b/>
          <w:bCs/>
          <w:color w:val="000000" w:themeColor="text1"/>
          <w:szCs w:val="21"/>
          <w14:textFill>
            <w14:solidFill>
              <w14:schemeClr w14:val="tx1"/>
            </w14:solidFill>
          </w14:textFill>
        </w:rPr>
      </w:pPr>
      <w:bookmarkStart w:id="36" w:name="_Toc35393627"/>
      <w:bookmarkStart w:id="37" w:name="_Toc35393796"/>
      <w:bookmarkStart w:id="38" w:name="_Toc38985269"/>
      <w:bookmarkStart w:id="39" w:name="_Toc28359008"/>
      <w:bookmarkStart w:id="40" w:name="_Toc28359085"/>
      <w:r>
        <w:rPr>
          <w:rFonts w:hint="eastAsia" w:ascii="宋体" w:hAnsi="宋体" w:cs="宋体"/>
          <w:b/>
          <w:bCs/>
          <w:color w:val="000000" w:themeColor="text1"/>
          <w:szCs w:val="21"/>
          <w14:textFill>
            <w14:solidFill>
              <w14:schemeClr w14:val="tx1"/>
            </w14:solidFill>
          </w14:textFill>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349A5B9D">
      <w:pPr>
        <w:spacing w:line="360" w:lineRule="auto"/>
        <w:ind w:firstLine="422"/>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2.供应商如确定参加磋商，可自行下载采购文件及有关资料，按照《操作手册》进行注册，领取CA和办理电子签章，并按《操作手册》要求制作、上传电子响应文件，技术支持联系方式：13813140731。</w:t>
      </w:r>
    </w:p>
    <w:p w14:paraId="20B9720D">
      <w:pPr>
        <w:widowControl/>
        <w:spacing w:line="360" w:lineRule="auto"/>
        <w:ind w:firstLine="422"/>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0559124D">
      <w:pPr>
        <w:widowControl/>
        <w:spacing w:line="360" w:lineRule="auto"/>
        <w:ind w:firstLine="422"/>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4.潜在供应商对采购文件项目需求部分的询问、质疑请向采购人提出，由采购人负责答复。</w:t>
      </w:r>
    </w:p>
    <w:p w14:paraId="451FC294">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本次采购不收取保证金。</w:t>
      </w:r>
    </w:p>
    <w:p w14:paraId="6E7880DA">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r>
        <w:rPr>
          <w:rFonts w:hint="eastAsia" w:ascii="宋体" w:hAnsi="宋体" w:cs="宋体"/>
          <w:bCs/>
          <w:color w:val="000000" w:themeColor="text1"/>
          <w:szCs w:val="21"/>
          <w14:textFill>
            <w14:solidFill>
              <w14:schemeClr w14:val="tx1"/>
            </w14:solidFill>
          </w14:textFill>
        </w:rPr>
        <w:t>有关本次采购的事项若存在变动或修改，敬请及时关注</w:t>
      </w:r>
      <w:r>
        <w:rPr>
          <w:rFonts w:hint="eastAsia" w:ascii="宋体" w:hAnsi="宋体" w:cs="宋体"/>
          <w:color w:val="000000" w:themeColor="text1"/>
          <w:szCs w:val="21"/>
          <w:shd w:val="clear" w:color="auto" w:fill="FFFFFF"/>
          <w14:textFill>
            <w14:solidFill>
              <w14:schemeClr w14:val="tx1"/>
            </w14:solidFill>
          </w14:textFill>
        </w:rPr>
        <w:t>“扬州市政府采购网”、“江苏省政府采购网”</w:t>
      </w:r>
      <w:r>
        <w:rPr>
          <w:rFonts w:hint="eastAsia" w:ascii="宋体" w:hAnsi="宋体" w:cs="宋体"/>
          <w:bCs/>
          <w:color w:val="000000" w:themeColor="text1"/>
          <w:szCs w:val="21"/>
          <w14:textFill>
            <w14:solidFill>
              <w14:schemeClr w14:val="tx1"/>
            </w14:solidFill>
          </w14:textFill>
        </w:rPr>
        <w:t>发布的信息。</w:t>
      </w:r>
    </w:p>
    <w:p w14:paraId="1FF42A47">
      <w:pPr>
        <w:spacing w:line="360" w:lineRule="auto"/>
        <w:ind w:firstLine="422"/>
        <w:rPr>
          <w:rFonts w:hint="eastAsia" w:ascii="宋体" w:hAnsi="宋体" w:cs="宋体"/>
          <w:b/>
          <w:i/>
          <w:iCs/>
          <w:color w:val="000000" w:themeColor="text1"/>
          <w:szCs w:val="21"/>
          <w:u w:val="single"/>
          <w14:textFill>
            <w14:solidFill>
              <w14:schemeClr w14:val="tx1"/>
            </w14:solidFill>
          </w14:textFill>
        </w:rPr>
      </w:pPr>
      <w:r>
        <w:rPr>
          <w:rFonts w:hint="eastAsia" w:ascii="宋体" w:hAnsi="宋体" w:cs="宋体"/>
          <w:b/>
          <w:i/>
          <w:iCs/>
          <w:color w:val="000000" w:themeColor="text1"/>
          <w:szCs w:val="21"/>
          <w:u w:val="single"/>
          <w14:textFill>
            <w14:solidFill>
              <w14:schemeClr w14:val="tx1"/>
            </w14:solidFill>
          </w14:textFill>
        </w:rPr>
        <w:t>7.本项目采购文件中所有斜体下划线部分为实质性条款，如不满足，则为无效响应。</w:t>
      </w:r>
    </w:p>
    <w:p w14:paraId="75069BAA">
      <w:pPr>
        <w:pStyle w:val="312"/>
        <w:spacing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七、本次磋商联系方式</w:t>
      </w:r>
      <w:bookmarkEnd w:id="36"/>
      <w:bookmarkEnd w:id="37"/>
      <w:bookmarkEnd w:id="38"/>
      <w:bookmarkEnd w:id="39"/>
      <w:bookmarkEnd w:id="40"/>
    </w:p>
    <w:p w14:paraId="198EB99A">
      <w:pPr>
        <w:widowControl/>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1.采购人信息</w:t>
      </w:r>
    </w:p>
    <w:p w14:paraId="137311B4">
      <w:pPr>
        <w:spacing w:line="360" w:lineRule="auto"/>
        <w:ind w:firstLine="420"/>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w:t>
      </w:r>
      <w:bookmarkStart w:id="41" w:name="_Toc28359009"/>
      <w:bookmarkStart w:id="42" w:name="_Toc28359086"/>
      <w:r>
        <w:rPr>
          <w:rFonts w:hint="eastAsia" w:ascii="宋体" w:hAnsi="宋体" w:cs="宋体"/>
          <w:color w:val="000000" w:themeColor="text1"/>
          <w:szCs w:val="21"/>
          <w14:textFill>
            <w14:solidFill>
              <w14:schemeClr w14:val="tx1"/>
            </w14:solidFill>
          </w14:textFill>
        </w:rPr>
        <w:t>扬州市水利局</w:t>
      </w:r>
    </w:p>
    <w:p w14:paraId="407AE82E">
      <w:pPr>
        <w:spacing w:line="360" w:lineRule="auto"/>
        <w:ind w:firstLine="420"/>
        <w:jc w:val="left"/>
        <w:rPr>
          <w:rFonts w:hint="eastAsia" w:ascii="宋体" w:hAnsi="宋体" w:eastAsia="宋体" w:cs="宋体"/>
          <w:color w:val="000000" w:themeColor="text1"/>
          <w:szCs w:val="21"/>
          <w:u w:val="non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址：扬州市文昌中路460</w:t>
      </w:r>
      <w:r>
        <w:rPr>
          <w:rFonts w:hint="eastAsia" w:ascii="宋体" w:hAnsi="宋体" w:cs="宋体"/>
          <w:color w:val="auto"/>
          <w:szCs w:val="21"/>
          <w:u w:val="none"/>
          <w:lang w:val="en-US" w:eastAsia="zh-CN"/>
        </w:rPr>
        <w:t xml:space="preserve"> </w:t>
      </w:r>
      <w:r>
        <w:rPr>
          <w:rFonts w:hint="eastAsia" w:ascii="宋体" w:hAnsi="宋体" w:cs="宋体"/>
          <w:color w:val="000000" w:themeColor="text1"/>
          <w:szCs w:val="21"/>
          <w:highlight w:val="none"/>
          <w:u w:val="none"/>
          <w:lang w:val="en-US" w:eastAsia="zh-CN"/>
          <w14:textFill>
            <w14:solidFill>
              <w14:schemeClr w14:val="tx1"/>
            </w14:solidFill>
          </w14:textFill>
        </w:rPr>
        <w:t>号</w:t>
      </w:r>
    </w:p>
    <w:p w14:paraId="4629F29E">
      <w:pPr>
        <w:spacing w:line="360" w:lineRule="auto"/>
        <w:ind w:firstLine="420"/>
        <w:rPr>
          <w:rFonts w:hint="default" w:ascii="宋体" w:hAnsi="宋体" w:cs="宋体"/>
          <w:color w:val="auto"/>
          <w:szCs w:val="21"/>
          <w:highlight w:val="none"/>
          <w:u w:val="single"/>
        </w:rPr>
      </w:pPr>
      <w:r>
        <w:rPr>
          <w:rFonts w:hint="eastAsia" w:ascii="宋体" w:hAnsi="宋体" w:cs="宋体"/>
          <w:color w:val="000000" w:themeColor="text1"/>
          <w:szCs w:val="21"/>
          <w14:textFill>
            <w14:solidFill>
              <w14:schemeClr w14:val="tx1"/>
            </w14:solidFill>
          </w14:textFill>
        </w:rPr>
        <w:t>联</w:t>
      </w:r>
      <w:r>
        <w:rPr>
          <w:rFonts w:hint="eastAsia" w:ascii="宋体" w:hAnsi="宋体" w:cs="宋体"/>
          <w:color w:val="auto"/>
          <w:szCs w:val="21"/>
          <w:highlight w:val="none"/>
        </w:rPr>
        <w:t>系人：</w:t>
      </w:r>
      <w:r>
        <w:rPr>
          <w:rFonts w:hint="eastAsia" w:ascii="宋体" w:hAnsi="宋体" w:cs="宋体"/>
          <w:color w:val="auto"/>
          <w:szCs w:val="21"/>
          <w:highlight w:val="none"/>
          <w:lang w:val="en-US" w:eastAsia="zh-CN"/>
        </w:rPr>
        <w:t>朱先生</w:t>
      </w:r>
    </w:p>
    <w:p w14:paraId="524D834B">
      <w:p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none"/>
          <w:lang w:val="en-US" w:eastAsia="zh-CN"/>
        </w:rPr>
        <w:t>0514-</w:t>
      </w:r>
      <w:r>
        <w:rPr>
          <w:rFonts w:hint="eastAsia" w:ascii="宋体" w:hAnsi="宋体" w:cs="宋体"/>
          <w:color w:val="auto"/>
          <w:szCs w:val="21"/>
          <w:highlight w:val="none"/>
          <w:u w:val="none"/>
        </w:rPr>
        <w:t>87</w:t>
      </w:r>
      <w:r>
        <w:rPr>
          <w:rFonts w:hint="eastAsia" w:ascii="宋体" w:hAnsi="宋体" w:cs="宋体"/>
          <w:color w:val="auto"/>
          <w:szCs w:val="21"/>
          <w:highlight w:val="none"/>
          <w:u w:val="none"/>
          <w:lang w:val="en-US" w:eastAsia="zh-CN"/>
        </w:rPr>
        <w:t>209412</w:t>
      </w:r>
    </w:p>
    <w:p w14:paraId="02B2C3AB">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bookmarkEnd w:id="41"/>
      <w:bookmarkEnd w:id="42"/>
      <w:r>
        <w:rPr>
          <w:rFonts w:hint="eastAsia" w:ascii="宋体" w:hAnsi="宋体" w:cs="宋体"/>
          <w:color w:val="000000" w:themeColor="text1"/>
          <w:szCs w:val="21"/>
          <w14:textFill>
            <w14:solidFill>
              <w14:schemeClr w14:val="tx1"/>
            </w14:solidFill>
          </w14:textFill>
        </w:rPr>
        <w:t>代理机构信息</w:t>
      </w:r>
    </w:p>
    <w:p w14:paraId="1F092E6C">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称：扬州市建卫工程建设监理有限责任公司</w:t>
      </w:r>
    </w:p>
    <w:p w14:paraId="3E469AA9">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址：扬州市汶河北路18号南3楼</w:t>
      </w:r>
    </w:p>
    <w:p w14:paraId="35A8236E">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联系人：倪先生</w:t>
      </w:r>
    </w:p>
    <w:p w14:paraId="0E640B3B">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bookmarkStart w:id="43" w:name="_Toc28359010"/>
      <w:bookmarkStart w:id="44" w:name="_Toc28359087"/>
      <w:r>
        <w:rPr>
          <w:rFonts w:hint="eastAsia" w:ascii="宋体" w:hAnsi="宋体" w:cs="宋体"/>
          <w:color w:val="000000" w:themeColor="text1"/>
          <w:szCs w:val="21"/>
          <w14:textFill>
            <w14:solidFill>
              <w14:schemeClr w14:val="tx1"/>
            </w14:solidFill>
          </w14:textFill>
        </w:rPr>
        <w:t>18952746858</w:t>
      </w:r>
    </w:p>
    <w:bookmarkEnd w:id="43"/>
    <w:bookmarkEnd w:id="44"/>
    <w:p w14:paraId="2F0F88DD">
      <w:pPr>
        <w:pStyle w:val="312"/>
        <w:spacing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八、政府采购相关政策</w:t>
      </w:r>
    </w:p>
    <w:p w14:paraId="02024322">
      <w:pPr>
        <w:pStyle w:val="312"/>
        <w:spacing w:line="360" w:lineRule="auto"/>
        <w:ind w:firstLine="422"/>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1.落实好政府采购履约资金扶持政策。中标/成交供应商可凭政府采购合同办理融资贷款，详见江苏政府采购网“政采贷”专栏。”</w:t>
      </w:r>
    </w:p>
    <w:p w14:paraId="2BD60F59">
      <w:pPr>
        <w:pStyle w:val="312"/>
        <w:spacing w:line="360" w:lineRule="auto"/>
        <w:ind w:firstLine="422"/>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4E179250">
      <w:pPr>
        <w:pStyle w:val="312"/>
        <w:spacing w:line="360" w:lineRule="auto"/>
        <w:ind w:firstLine="422"/>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954F4C1">
      <w:pPr>
        <w:tabs>
          <w:tab w:val="left" w:pos="900"/>
        </w:tabs>
        <w:spacing w:line="360" w:lineRule="auto"/>
        <w:ind w:firstLine="422"/>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4.供应商对于投标产品的包装应按照“财办库〔2020〕123号《关于印发《商品包装政府采购需求标准（试行）》、《快递包装政府采购需求标准（试行）》的通知》”执行。</w:t>
      </w:r>
    </w:p>
    <w:p w14:paraId="72BC3897">
      <w:pPr>
        <w:tabs>
          <w:tab w:val="left" w:pos="900"/>
        </w:tabs>
        <w:spacing w:line="360" w:lineRule="auto"/>
        <w:ind w:firstLine="420"/>
        <w:rPr>
          <w:rFonts w:hint="eastAsia" w:ascii="宋体" w:hAnsi="宋体" w:cs="宋体"/>
          <w:bCs/>
          <w:color w:val="000000" w:themeColor="text1"/>
          <w:szCs w:val="21"/>
          <w14:textFill>
            <w14:solidFill>
              <w14:schemeClr w14:val="tx1"/>
            </w14:solidFill>
          </w14:textFill>
        </w:rPr>
        <w:sectPr>
          <w:headerReference r:id="rId4" w:type="first"/>
          <w:footerReference r:id="rId6" w:type="first"/>
          <w:headerReference r:id="rId3"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linePitch="360" w:charSpace="0"/>
        </w:sectPr>
      </w:pPr>
    </w:p>
    <w:p w14:paraId="39C04A59">
      <w:pPr>
        <w:pStyle w:val="303"/>
        <w:rPr>
          <w:rFonts w:hint="eastAsia" w:ascii="宋体" w:hAnsi="宋体" w:cs="宋体"/>
          <w:color w:val="000000" w:themeColor="text1"/>
          <w14:textFill>
            <w14:solidFill>
              <w14:schemeClr w14:val="tx1"/>
            </w14:solidFill>
          </w14:textFill>
        </w:rPr>
      </w:pPr>
      <w:bookmarkStart w:id="45" w:name="_Toc120614211"/>
      <w:r>
        <w:rPr>
          <w:rFonts w:hint="eastAsia"/>
          <w:color w:val="000000" w:themeColor="text1"/>
          <w14:textFill>
            <w14:solidFill>
              <w14:schemeClr w14:val="tx1"/>
            </w14:solidFill>
          </w14:textFill>
        </w:rPr>
        <w:t xml:space="preserve">第二章  </w:t>
      </w:r>
      <w:bookmarkEnd w:id="1"/>
      <w:bookmarkEnd w:id="2"/>
      <w:bookmarkEnd w:id="3"/>
      <w:bookmarkEnd w:id="4"/>
      <w:bookmarkEnd w:id="5"/>
      <w:bookmarkEnd w:id="45"/>
      <w:r>
        <w:rPr>
          <w:rFonts w:hint="eastAsia"/>
          <w:color w:val="000000" w:themeColor="text1"/>
          <w14:textFill>
            <w14:solidFill>
              <w14:schemeClr w14:val="tx1"/>
            </w14:solidFill>
          </w14:textFill>
        </w:rPr>
        <w:t>供应商须知</w:t>
      </w:r>
    </w:p>
    <w:p w14:paraId="20F0FDB8">
      <w:pPr>
        <w:keepNext/>
        <w:keepLines/>
        <w:spacing w:before="156" w:after="156" w:line="360" w:lineRule="auto"/>
        <w:ind w:firstLine="422"/>
        <w:outlineLvl w:val="2"/>
        <w:rPr>
          <w:rFonts w:hint="eastAsia" w:ascii="宋体" w:hAnsi="宋体" w:cs="宋体"/>
          <w:b/>
          <w:bCs/>
          <w:color w:val="000000" w:themeColor="text1"/>
          <w:szCs w:val="21"/>
          <w14:textFill>
            <w14:solidFill>
              <w14:schemeClr w14:val="tx1"/>
            </w14:solidFill>
          </w14:textFill>
        </w:rPr>
      </w:pPr>
      <w:bookmarkStart w:id="46" w:name="_Toc16938519"/>
      <w:bookmarkStart w:id="47" w:name="_Toc513029203"/>
      <w:bookmarkStart w:id="48" w:name="_Toc20823275"/>
      <w:bookmarkStart w:id="49" w:name="_Toc120614214"/>
      <w:r>
        <w:rPr>
          <w:rFonts w:hint="eastAsia" w:ascii="宋体" w:hAnsi="宋体" w:cs="宋体"/>
          <w:b/>
          <w:bCs/>
          <w:color w:val="000000" w:themeColor="text1"/>
          <w:szCs w:val="21"/>
          <w14:textFill>
            <w14:solidFill>
              <w14:schemeClr w14:val="tx1"/>
            </w14:solidFill>
          </w14:textFill>
        </w:rPr>
        <w:t>一、总则</w:t>
      </w:r>
      <w:bookmarkEnd w:id="46"/>
      <w:bookmarkEnd w:id="47"/>
      <w:bookmarkEnd w:id="48"/>
      <w:bookmarkEnd w:id="49"/>
    </w:p>
    <w:p w14:paraId="584236F6">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50" w:name="_Hlt16619475"/>
      <w:bookmarkEnd w:id="50"/>
      <w:bookmarkStart w:id="51" w:name="_Toc458694821"/>
      <w:bookmarkStart w:id="52" w:name="_Toc16938520"/>
      <w:bookmarkStart w:id="53" w:name="_Toc20823276"/>
      <w:bookmarkStart w:id="54" w:name="_Toc513029204"/>
      <w:r>
        <w:rPr>
          <w:rFonts w:hint="eastAsia" w:ascii="宋体" w:hAnsi="宋体" w:cs="宋体"/>
          <w:color w:val="000000" w:themeColor="text1"/>
          <w:szCs w:val="21"/>
          <w14:textFill>
            <w14:solidFill>
              <w14:schemeClr w14:val="tx1"/>
            </w14:solidFill>
          </w14:textFill>
        </w:rPr>
        <w:t>1</w:t>
      </w:r>
      <w:bookmarkEnd w:id="51"/>
      <w:r>
        <w:rPr>
          <w:rFonts w:hint="eastAsia" w:ascii="宋体" w:hAnsi="宋体" w:cs="宋体"/>
          <w:color w:val="000000" w:themeColor="text1"/>
          <w:szCs w:val="21"/>
          <w14:textFill>
            <w14:solidFill>
              <w14:schemeClr w14:val="tx1"/>
            </w14:solidFill>
          </w14:textFill>
        </w:rPr>
        <w:t>、采购方式</w:t>
      </w:r>
      <w:bookmarkEnd w:id="52"/>
      <w:bookmarkEnd w:id="53"/>
      <w:bookmarkEnd w:id="54"/>
    </w:p>
    <w:p w14:paraId="7F436144">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 本次政府采购活动采取竞争性磋商(以下简称磋商)方式，本磋商文件仅适用于磋商公告中所述项目。</w:t>
      </w:r>
    </w:p>
    <w:p w14:paraId="56F76F1A">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55" w:name="_Toc16938521"/>
      <w:bookmarkStart w:id="56" w:name="_Toc20823277"/>
      <w:bookmarkStart w:id="57" w:name="_Toc513029205"/>
      <w:r>
        <w:rPr>
          <w:rFonts w:hint="eastAsia" w:ascii="宋体" w:hAnsi="宋体" w:cs="宋体"/>
          <w:color w:val="000000" w:themeColor="text1"/>
          <w:szCs w:val="21"/>
          <w14:textFill>
            <w14:solidFill>
              <w14:schemeClr w14:val="tx1"/>
            </w14:solidFill>
          </w14:textFill>
        </w:rPr>
        <w:t>2、合格的</w:t>
      </w:r>
      <w:bookmarkEnd w:id="55"/>
      <w:bookmarkEnd w:id="56"/>
      <w:bookmarkEnd w:id="57"/>
      <w:r>
        <w:rPr>
          <w:rFonts w:hint="eastAsia" w:ascii="宋体" w:hAnsi="宋体" w:cs="宋体"/>
          <w:color w:val="000000" w:themeColor="text1"/>
          <w:szCs w:val="21"/>
          <w14:textFill>
            <w14:solidFill>
              <w14:schemeClr w14:val="tx1"/>
            </w14:solidFill>
          </w14:textFill>
        </w:rPr>
        <w:t>供应商</w:t>
      </w:r>
    </w:p>
    <w:p w14:paraId="6D6E2CF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2.1满足磋商公告中供应商资格要求的规定。</w:t>
      </w:r>
    </w:p>
    <w:p w14:paraId="36BF9E27">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 满足本磋商文件实质性要求和条件的规定。</w:t>
      </w:r>
    </w:p>
    <w:p w14:paraId="70230E6A">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58" w:name="_Toc20823278"/>
      <w:bookmarkStart w:id="59" w:name="_Toc513029206"/>
      <w:bookmarkStart w:id="60" w:name="_Toc16938522"/>
      <w:r>
        <w:rPr>
          <w:rFonts w:hint="eastAsia" w:ascii="宋体" w:hAnsi="宋体" w:cs="宋体"/>
          <w:color w:val="000000" w:themeColor="text1"/>
          <w:szCs w:val="21"/>
          <w14:textFill>
            <w14:solidFill>
              <w14:schemeClr w14:val="tx1"/>
            </w14:solidFill>
          </w14:textFill>
        </w:rPr>
        <w:t>3、适用法律</w:t>
      </w:r>
      <w:bookmarkEnd w:id="58"/>
      <w:bookmarkEnd w:id="59"/>
      <w:bookmarkEnd w:id="60"/>
    </w:p>
    <w:p w14:paraId="0BECE6F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本次磋商及由此产生的合同受中华人民共和国有关的法律法规制约和保护。</w:t>
      </w:r>
    </w:p>
    <w:p w14:paraId="1A64EE97">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61" w:name="_Toc16938523"/>
      <w:bookmarkStart w:id="62" w:name="_Toc462564067"/>
      <w:bookmarkStart w:id="63" w:name="_Toc20823279"/>
      <w:bookmarkStart w:id="64" w:name="_Toc513029207"/>
      <w:r>
        <w:rPr>
          <w:rFonts w:hint="eastAsia" w:ascii="宋体" w:hAnsi="宋体" w:cs="宋体"/>
          <w:color w:val="000000" w:themeColor="text1"/>
          <w:szCs w:val="21"/>
          <w14:textFill>
            <w14:solidFill>
              <w14:schemeClr w14:val="tx1"/>
            </w14:solidFill>
          </w14:textFill>
        </w:rPr>
        <w:t>4、磋商费用</w:t>
      </w:r>
      <w:bookmarkEnd w:id="61"/>
      <w:bookmarkEnd w:id="62"/>
      <w:bookmarkEnd w:id="63"/>
      <w:bookmarkEnd w:id="64"/>
    </w:p>
    <w:p w14:paraId="2D21E96E">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4.1</w:t>
      </w:r>
      <w:r>
        <w:rPr>
          <w:rFonts w:hint="eastAsia" w:ascii="宋体" w:hAnsi="宋体" w:cs="宋体"/>
          <w:color w:val="000000" w:themeColor="text1"/>
          <w:szCs w:val="21"/>
          <w14:textFill>
            <w14:solidFill>
              <w14:schemeClr w14:val="tx1"/>
            </w14:solidFill>
          </w14:textFill>
        </w:rPr>
        <w:t>供应商应自行承担所有与参加本次磋商有关的费用，无论磋商过程中的做法和结果如何，扬州市建卫工程建设监理有限责任公司（以下简称代理机构）在任何情况下均无义务和责任承担这些费用。</w:t>
      </w:r>
    </w:p>
    <w:p w14:paraId="0904DAE2">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w:t>
      </w:r>
      <w:r>
        <w:rPr>
          <w:rFonts w:ascii="宋体" w:hAnsi="宋体" w:cs="宋体"/>
          <w:b/>
          <w:bCs/>
          <w:color w:val="000000" w:themeColor="text1"/>
          <w:szCs w:val="21"/>
          <w14:textFill>
            <w14:solidFill>
              <w14:schemeClr w14:val="tx1"/>
            </w14:solidFill>
          </w14:textFill>
        </w:rPr>
        <w:t>本次采购由成交单位在领取成交通知书前</w:t>
      </w:r>
      <w:r>
        <w:rPr>
          <w:rFonts w:hint="eastAsia" w:ascii="宋体" w:hAnsi="宋体" w:cs="宋体"/>
          <w:b/>
          <w:bCs/>
          <w:color w:val="000000" w:themeColor="text1"/>
          <w:szCs w:val="21"/>
          <w14:textFill>
            <w14:solidFill>
              <w14:schemeClr w14:val="tx1"/>
            </w14:solidFill>
          </w14:textFill>
        </w:rPr>
        <w:t>参照</w:t>
      </w:r>
      <w:r>
        <w:rPr>
          <w:rFonts w:ascii="宋体" w:hAnsi="宋体" w:cs="宋体"/>
          <w:b/>
          <w:bCs/>
          <w:color w:val="000000" w:themeColor="text1"/>
          <w:szCs w:val="21"/>
          <w14:textFill>
            <w14:solidFill>
              <w14:schemeClr w14:val="tx1"/>
            </w14:solidFill>
          </w14:textFill>
        </w:rPr>
        <w:t>国家计委印发的《招标代理服务收费管理暂行办法》(计价格【2002】1980 号文)服务类标准一次性支付给招标代理机构代理服务费</w:t>
      </w:r>
      <w:r>
        <w:rPr>
          <w:rFonts w:hint="eastAsia" w:ascii="宋体" w:hAnsi="宋体" w:cs="宋体"/>
          <w:b/>
          <w:bCs/>
          <w:color w:val="000000" w:themeColor="text1"/>
          <w:szCs w:val="21"/>
          <w14:textFill>
            <w14:solidFill>
              <w14:schemeClr w14:val="tx1"/>
            </w14:solidFill>
          </w14:textFill>
        </w:rPr>
        <w:t>。</w:t>
      </w:r>
    </w:p>
    <w:p w14:paraId="1A4DD33D">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（1）代理服务费以人民币支付； </w:t>
      </w:r>
    </w:p>
    <w:p w14:paraId="36AD9B69">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（2）代理服务费一次性以电汇、转账等非现金形式支付； </w:t>
      </w:r>
    </w:p>
    <w:p w14:paraId="3D2FD33A">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（3）招标代理服务费不在磋商报价中单列，包含在磋商总价中，由成交单位支付给代理机构。 </w:t>
      </w:r>
    </w:p>
    <w:p w14:paraId="6EC727DE">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招标代理服务费开户银行：中国工商银行扬州市汶河支行</w:t>
      </w:r>
    </w:p>
    <w:p w14:paraId="69515AA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开户名称：</w:t>
      </w:r>
      <w:r>
        <w:rPr>
          <w:rFonts w:ascii="宋体" w:hAnsi="宋体" w:cs="宋体"/>
          <w:color w:val="000000" w:themeColor="text1"/>
          <w:szCs w:val="21"/>
          <w14:textFill>
            <w14:solidFill>
              <w14:schemeClr w14:val="tx1"/>
            </w14:solidFill>
          </w14:textFill>
        </w:rPr>
        <w:t>扬州市建卫工程建设监理有限责任公司</w:t>
      </w:r>
    </w:p>
    <w:p w14:paraId="710F5477">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开户帐号：</w:t>
      </w:r>
      <w:r>
        <w:rPr>
          <w:rFonts w:ascii="宋体" w:hAnsi="宋体" w:cs="宋体"/>
          <w:color w:val="000000" w:themeColor="text1"/>
          <w:szCs w:val="21"/>
          <w14:textFill>
            <w14:solidFill>
              <w14:schemeClr w14:val="tx1"/>
            </w14:solidFill>
          </w14:textFill>
        </w:rPr>
        <w:t>1108020919100103317</w:t>
      </w:r>
    </w:p>
    <w:p w14:paraId="742841FA">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4.3专家评审费按扬财购【2020】40 号文《关于进一步规范扬州市政府采购专家评审费标准的通知》执行。</w:t>
      </w:r>
    </w:p>
    <w:p w14:paraId="477811A0">
      <w:pPr>
        <w:keepNext/>
        <w:keepLines/>
        <w:spacing w:line="360" w:lineRule="auto"/>
        <w:ind w:firstLine="422"/>
        <w:outlineLvl w:val="3"/>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磋商文件的约束力</w:t>
      </w:r>
    </w:p>
    <w:p w14:paraId="64490010">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5.1</w:t>
      </w:r>
      <w:r>
        <w:rPr>
          <w:rFonts w:hint="eastAsia" w:ascii="宋体" w:hAnsi="宋体" w:cs="宋体"/>
          <w:color w:val="000000" w:themeColor="text1"/>
          <w:szCs w:val="21"/>
          <w14:textFill>
            <w14:solidFill>
              <w14:schemeClr w14:val="tx1"/>
            </w14:solidFill>
          </w14:textFill>
        </w:rPr>
        <w:t>供应商一旦参加本项目采购活动，即被认为接受了本磋商文件的规定和约束。</w:t>
      </w:r>
    </w:p>
    <w:p w14:paraId="5F9456F4">
      <w:pPr>
        <w:keepNext/>
        <w:keepLines/>
        <w:spacing w:before="156" w:after="156" w:line="360" w:lineRule="auto"/>
        <w:ind w:firstLine="422"/>
        <w:outlineLvl w:val="2"/>
        <w:rPr>
          <w:rFonts w:hint="eastAsia" w:ascii="宋体" w:hAnsi="宋体" w:cs="宋体"/>
          <w:b/>
          <w:bCs/>
          <w:color w:val="000000" w:themeColor="text1"/>
          <w:szCs w:val="21"/>
          <w14:textFill>
            <w14:solidFill>
              <w14:schemeClr w14:val="tx1"/>
            </w14:solidFill>
          </w14:textFill>
        </w:rPr>
      </w:pPr>
      <w:bookmarkStart w:id="65" w:name="_Toc120614215"/>
      <w:bookmarkStart w:id="66" w:name="_Toc20823281"/>
      <w:bookmarkStart w:id="67" w:name="_Toc513029209"/>
      <w:bookmarkStart w:id="68" w:name="_Toc16938525"/>
      <w:r>
        <w:rPr>
          <w:rFonts w:hint="eastAsia" w:ascii="宋体" w:hAnsi="宋体" w:cs="宋体"/>
          <w:b/>
          <w:bCs/>
          <w:color w:val="000000" w:themeColor="text1"/>
          <w:szCs w:val="21"/>
          <w14:textFill>
            <w14:solidFill>
              <w14:schemeClr w14:val="tx1"/>
            </w14:solidFill>
          </w14:textFill>
        </w:rPr>
        <w:t>二、</w:t>
      </w:r>
      <w:bookmarkEnd w:id="65"/>
      <w:bookmarkEnd w:id="66"/>
      <w:bookmarkEnd w:id="67"/>
      <w:bookmarkEnd w:id="68"/>
      <w:r>
        <w:rPr>
          <w:rFonts w:hint="eastAsia" w:ascii="宋体" w:hAnsi="宋体" w:cs="宋体"/>
          <w:b/>
          <w:bCs/>
          <w:color w:val="000000" w:themeColor="text1"/>
          <w:szCs w:val="21"/>
          <w14:textFill>
            <w14:solidFill>
              <w14:schemeClr w14:val="tx1"/>
            </w14:solidFill>
          </w14:textFill>
        </w:rPr>
        <w:t>磋商文件</w:t>
      </w:r>
    </w:p>
    <w:p w14:paraId="58D8B31E">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69" w:name="_Toc20823282"/>
      <w:bookmarkStart w:id="70" w:name="_Toc16938526"/>
      <w:bookmarkStart w:id="71" w:name="_Toc513029210"/>
      <w:r>
        <w:rPr>
          <w:rFonts w:hint="eastAsia" w:ascii="宋体" w:hAnsi="宋体" w:cs="宋体"/>
          <w:color w:val="000000" w:themeColor="text1"/>
          <w:szCs w:val="21"/>
          <w14:textFill>
            <w14:solidFill>
              <w14:schemeClr w14:val="tx1"/>
            </w14:solidFill>
          </w14:textFill>
        </w:rPr>
        <w:t>6、磋商文件构成</w:t>
      </w:r>
      <w:bookmarkEnd w:id="69"/>
      <w:bookmarkEnd w:id="70"/>
      <w:bookmarkEnd w:id="71"/>
    </w:p>
    <w:p w14:paraId="0C5C75FF">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6.1</w:t>
      </w:r>
      <w:r>
        <w:rPr>
          <w:rFonts w:hint="eastAsia" w:ascii="宋体" w:hAnsi="宋体" w:cs="宋体"/>
          <w:color w:val="000000" w:themeColor="text1"/>
          <w:szCs w:val="21"/>
          <w14:textFill>
            <w14:solidFill>
              <w14:schemeClr w14:val="tx1"/>
            </w14:solidFill>
          </w14:textFill>
        </w:rPr>
        <w:t>磋商文件由以下部分组成：</w:t>
      </w:r>
    </w:p>
    <w:p w14:paraId="522760EC">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（1）磋商公告</w:t>
      </w:r>
    </w:p>
    <w:p w14:paraId="4BBE1ACC">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（2）供应商须知</w:t>
      </w:r>
    </w:p>
    <w:p w14:paraId="5716CE83">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（3）合同文本</w:t>
      </w:r>
    </w:p>
    <w:p w14:paraId="20FD5F98">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（4）采购需求</w:t>
      </w:r>
    </w:p>
    <w:p w14:paraId="33490231">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（5）评审方法与评审标准</w:t>
      </w:r>
    </w:p>
    <w:p w14:paraId="12E5DF94">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（6）响应文件格式</w:t>
      </w:r>
    </w:p>
    <w:p w14:paraId="17BEF913">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请仔细检查磋商文件是否齐全，如有缺漏请立即与代理机构联系解决。</w:t>
      </w:r>
    </w:p>
    <w:p w14:paraId="14660C3F">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6.2 采购的最小单位是包。项目需求中未分包的，供应商不得部分响应；已经分包的，应当以包为单位响应。</w:t>
      </w:r>
    </w:p>
    <w:p w14:paraId="29F08529">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 采购文件如果要求供应商提交备选方案的，供应商可以提交备选方案；否则，备选方案将被拒绝。</w:t>
      </w:r>
    </w:p>
    <w:p w14:paraId="0B31392F">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6.4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A6B77E4">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72" w:name="_Toc513029211"/>
      <w:bookmarkStart w:id="73" w:name="_Toc16938527"/>
      <w:bookmarkStart w:id="74" w:name="_Toc20823283"/>
      <w:bookmarkStart w:id="75" w:name="_Toc462564070"/>
      <w:r>
        <w:rPr>
          <w:rFonts w:hint="eastAsia" w:ascii="宋体" w:hAnsi="宋体" w:cs="宋体"/>
          <w:color w:val="000000" w:themeColor="text1"/>
          <w:szCs w:val="21"/>
          <w14:textFill>
            <w14:solidFill>
              <w14:schemeClr w14:val="tx1"/>
            </w14:solidFill>
          </w14:textFill>
        </w:rPr>
        <w:t>7、磋商文件的澄清</w:t>
      </w:r>
      <w:bookmarkEnd w:id="72"/>
      <w:bookmarkEnd w:id="73"/>
      <w:bookmarkEnd w:id="74"/>
      <w:bookmarkEnd w:id="75"/>
    </w:p>
    <w:p w14:paraId="07E37266">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7.1</w:t>
      </w:r>
      <w:r>
        <w:rPr>
          <w:rFonts w:hint="eastAsia" w:ascii="宋体" w:hAnsi="宋体" w:cs="宋体"/>
          <w:color w:val="000000" w:themeColor="text1"/>
          <w:szCs w:val="21"/>
          <w14:textFill>
            <w14:solidFill>
              <w14:schemeClr w14:val="tx1"/>
            </w14:solidFill>
          </w14:textFill>
        </w:rPr>
        <w:t xml:space="preserve"> 任何要求对磋商文件进行澄清的供应商，应在磋商截止期5日前按磋商公告中的通讯地址，以书面形式通知代理机构。</w:t>
      </w:r>
    </w:p>
    <w:p w14:paraId="3BA85D3D">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76" w:name="_Toc513029212"/>
      <w:bookmarkStart w:id="77" w:name="_Toc16938528"/>
      <w:bookmarkStart w:id="78" w:name="_Toc462564071"/>
      <w:bookmarkStart w:id="79" w:name="_Toc20823284"/>
      <w:r>
        <w:rPr>
          <w:rFonts w:hint="eastAsia" w:ascii="宋体" w:hAnsi="宋体" w:cs="宋体"/>
          <w:color w:val="000000" w:themeColor="text1"/>
          <w:szCs w:val="21"/>
          <w14:textFill>
            <w14:solidFill>
              <w14:schemeClr w14:val="tx1"/>
            </w14:solidFill>
          </w14:textFill>
        </w:rPr>
        <w:t>8、磋商文件的澄清和修改</w:t>
      </w:r>
      <w:bookmarkEnd w:id="76"/>
      <w:bookmarkEnd w:id="77"/>
      <w:bookmarkEnd w:id="78"/>
      <w:bookmarkEnd w:id="79"/>
    </w:p>
    <w:p w14:paraId="450DD11D">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8.1</w:t>
      </w:r>
      <w:r>
        <w:rPr>
          <w:rFonts w:hint="eastAsia" w:ascii="宋体" w:hAnsi="宋体" w:cs="宋体"/>
          <w:color w:val="000000" w:themeColor="text1"/>
          <w:szCs w:val="21"/>
          <w14:textFill>
            <w14:solidFill>
              <w14:schemeClr w14:val="tx1"/>
            </w14:solidFill>
          </w14:textFill>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p>
    <w:p w14:paraId="3E1C2B37">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8.2代理机构可以视采购项目的具体情况，组织供应商进行现场考察或召开磋商前答疑会，但不单独或分别组织只有一个供应商参加的现场考察和答疑会。</w:t>
      </w:r>
    </w:p>
    <w:p w14:paraId="59B2A31D">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8.3供应商应在提交首次响应文件截止之日前关注原采购信息发布媒体上有关本采购项目有无变更公告。</w:t>
      </w:r>
    </w:p>
    <w:p w14:paraId="352869F9">
      <w:pPr>
        <w:keepNext/>
        <w:keepLines/>
        <w:spacing w:before="156" w:after="156" w:line="360" w:lineRule="auto"/>
        <w:ind w:firstLine="422"/>
        <w:outlineLvl w:val="2"/>
        <w:rPr>
          <w:rFonts w:hint="eastAsia" w:ascii="宋体" w:hAnsi="宋体" w:cs="宋体"/>
          <w:b/>
          <w:bCs/>
          <w:color w:val="000000" w:themeColor="text1"/>
          <w:szCs w:val="21"/>
          <w14:textFill>
            <w14:solidFill>
              <w14:schemeClr w14:val="tx1"/>
            </w14:solidFill>
          </w14:textFill>
        </w:rPr>
      </w:pPr>
      <w:bookmarkStart w:id="80" w:name="_Toc20823285"/>
      <w:bookmarkStart w:id="81" w:name="_Toc513029213"/>
      <w:bookmarkStart w:id="82" w:name="_Toc16938529"/>
      <w:bookmarkStart w:id="83" w:name="_Toc120614216"/>
      <w:bookmarkStart w:id="84" w:name="_Toc462564072"/>
      <w:r>
        <w:rPr>
          <w:rFonts w:hint="eastAsia" w:ascii="宋体" w:hAnsi="宋体" w:cs="宋体"/>
          <w:b/>
          <w:bCs/>
          <w:color w:val="000000" w:themeColor="text1"/>
          <w:szCs w:val="21"/>
          <w14:textFill>
            <w14:solidFill>
              <w14:schemeClr w14:val="tx1"/>
            </w14:solidFill>
          </w14:textFill>
        </w:rPr>
        <w:t>三、响应文件的编制</w:t>
      </w:r>
      <w:bookmarkEnd w:id="80"/>
      <w:bookmarkEnd w:id="81"/>
      <w:bookmarkEnd w:id="82"/>
      <w:bookmarkEnd w:id="83"/>
      <w:bookmarkEnd w:id="84"/>
    </w:p>
    <w:p w14:paraId="6A765883">
      <w:pPr>
        <w:keepNext/>
        <w:keepLines/>
        <w:spacing w:line="360" w:lineRule="auto"/>
        <w:ind w:firstLine="420"/>
        <w:outlineLvl w:val="3"/>
        <w:rPr>
          <w:rFonts w:hint="eastAsia" w:ascii="宋体" w:hAnsi="宋体" w:cs="宋体"/>
          <w:b/>
          <w:color w:val="000000" w:themeColor="text1"/>
          <w:szCs w:val="21"/>
          <w14:textFill>
            <w14:solidFill>
              <w14:schemeClr w14:val="tx1"/>
            </w14:solidFill>
          </w14:textFill>
        </w:rPr>
      </w:pPr>
      <w:bookmarkStart w:id="85" w:name="_Toc20823286"/>
      <w:bookmarkStart w:id="86" w:name="_Toc16938530"/>
      <w:bookmarkStart w:id="87" w:name="_Toc462564073"/>
      <w:bookmarkStart w:id="88" w:name="_Toc513029214"/>
      <w:r>
        <w:rPr>
          <w:rFonts w:hint="eastAsia" w:ascii="宋体" w:hAnsi="宋体" w:cs="宋体"/>
          <w:color w:val="000000" w:themeColor="text1"/>
          <w:szCs w:val="21"/>
          <w14:textFill>
            <w14:solidFill>
              <w14:schemeClr w14:val="tx1"/>
            </w14:solidFill>
          </w14:textFill>
        </w:rPr>
        <w:t>9、响应文件的语言及度量衡单位</w:t>
      </w:r>
      <w:bookmarkEnd w:id="85"/>
      <w:bookmarkEnd w:id="86"/>
      <w:bookmarkEnd w:id="87"/>
      <w:bookmarkEnd w:id="88"/>
    </w:p>
    <w:p w14:paraId="592E785F">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9.1</w:t>
      </w:r>
      <w:r>
        <w:rPr>
          <w:rFonts w:hint="eastAsia" w:ascii="宋体" w:hAnsi="宋体" w:cs="宋体"/>
          <w:color w:val="000000" w:themeColor="text1"/>
          <w:szCs w:val="21"/>
          <w14:textFill>
            <w14:solidFill>
              <w14:schemeClr w14:val="tx1"/>
            </w14:solidFill>
          </w14:textFill>
        </w:rPr>
        <w:t>供应商提交的响应文件以及供应商与代理机构就有关磋商的所有来往通知、函件和文件均应使用</w:t>
      </w:r>
      <w:r>
        <w:rPr>
          <w:rFonts w:hint="eastAsia" w:ascii="宋体" w:hAnsi="宋体" w:cs="宋体"/>
          <w:b/>
          <w:bCs/>
          <w:color w:val="000000" w:themeColor="text1"/>
          <w:szCs w:val="21"/>
          <w14:textFill>
            <w14:solidFill>
              <w14:schemeClr w14:val="tx1"/>
            </w14:solidFill>
          </w14:textFill>
        </w:rPr>
        <w:t>简体中文</w:t>
      </w:r>
      <w:r>
        <w:rPr>
          <w:rFonts w:hint="eastAsia" w:ascii="宋体" w:hAnsi="宋体" w:cs="宋体"/>
          <w:color w:val="000000" w:themeColor="text1"/>
          <w:szCs w:val="21"/>
          <w14:textFill>
            <w14:solidFill>
              <w14:schemeClr w14:val="tx1"/>
            </w14:solidFill>
          </w14:textFill>
        </w:rPr>
        <w:t>。</w:t>
      </w:r>
    </w:p>
    <w:p w14:paraId="66CCCC18">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9.2 除技术性能另有规定外，响应文件所使用的度量衡单位，均须采用国家法定计量单位。</w:t>
      </w:r>
    </w:p>
    <w:p w14:paraId="59BEB106">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9.3供应商应使用人民币报价。</w:t>
      </w:r>
    </w:p>
    <w:p w14:paraId="039A1A23">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89" w:name="_Toc20823287"/>
      <w:bookmarkStart w:id="90" w:name="_Toc462564074"/>
      <w:bookmarkStart w:id="91" w:name="_Toc16938531"/>
      <w:bookmarkStart w:id="92" w:name="_Toc513029215"/>
      <w:r>
        <w:rPr>
          <w:rFonts w:hint="eastAsia" w:ascii="宋体" w:hAnsi="宋体" w:cs="宋体"/>
          <w:color w:val="000000" w:themeColor="text1"/>
          <w:szCs w:val="21"/>
          <w14:textFill>
            <w14:solidFill>
              <w14:schemeClr w14:val="tx1"/>
            </w14:solidFill>
          </w14:textFill>
        </w:rPr>
        <w:t>10、响应文件构成</w:t>
      </w:r>
      <w:bookmarkEnd w:id="89"/>
      <w:bookmarkEnd w:id="90"/>
      <w:bookmarkEnd w:id="91"/>
      <w:bookmarkEnd w:id="92"/>
    </w:p>
    <w:p w14:paraId="49E953DB">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10.1</w:t>
      </w:r>
      <w:r>
        <w:rPr>
          <w:rFonts w:hint="eastAsia" w:ascii="宋体" w:hAnsi="宋体" w:cs="宋体"/>
          <w:color w:val="000000" w:themeColor="text1"/>
          <w:szCs w:val="21"/>
          <w14:textFill>
            <w14:solidFill>
              <w14:schemeClr w14:val="tx1"/>
            </w14:solidFill>
          </w14:textFill>
        </w:rPr>
        <w:t>供应商编写的响应文件应包括资格证明文件、符合性证明文件、分项报价表、技术要求响应及偏离表、商务要求响应及偏离表、其他证明文件、磋商响应函等部分。</w:t>
      </w:r>
    </w:p>
    <w:p w14:paraId="1742D9AB">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10.2 如标书制作工具中格式和内容与“扬州市政府采购网”、“江苏省政府采购网”发布的磋商文件不一致，请以“扬州市政府采购网”、“江苏省政府采购网”发布的磋商文件为准。</w:t>
      </w:r>
    </w:p>
    <w:p w14:paraId="7AA5382E">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93" w:name="_Hlt26670360"/>
      <w:bookmarkEnd w:id="93"/>
      <w:bookmarkStart w:id="94" w:name="_Hlt26668975"/>
      <w:bookmarkEnd w:id="94"/>
      <w:bookmarkStart w:id="95" w:name="_Hlt26954838"/>
      <w:bookmarkEnd w:id="95"/>
      <w:bookmarkStart w:id="96" w:name="_Toc49090509"/>
      <w:bookmarkStart w:id="97" w:name="_Toc513029219"/>
      <w:bookmarkStart w:id="98" w:name="_Toc14577357"/>
      <w:bookmarkStart w:id="99" w:name="_Toc14577354"/>
      <w:bookmarkStart w:id="100" w:name="_Toc49090507"/>
      <w:bookmarkStart w:id="101" w:name="_Toc513029216"/>
      <w:bookmarkStart w:id="102" w:name="_Toc49090508"/>
      <w:bookmarkStart w:id="103" w:name="_Toc14577355"/>
      <w:r>
        <w:rPr>
          <w:rFonts w:hint="eastAsia" w:ascii="宋体" w:hAnsi="宋体" w:cs="宋体"/>
          <w:color w:val="000000" w:themeColor="text1"/>
          <w:szCs w:val="21"/>
          <w14:textFill>
            <w14:solidFill>
              <w14:schemeClr w14:val="tx1"/>
            </w14:solidFill>
          </w14:textFill>
        </w:rPr>
        <w:t>11、证明磋商响应标的符合磋商文件规定的文件</w:t>
      </w:r>
      <w:bookmarkEnd w:id="96"/>
      <w:bookmarkEnd w:id="97"/>
      <w:bookmarkEnd w:id="98"/>
    </w:p>
    <w:bookmarkEnd w:id="99"/>
    <w:bookmarkEnd w:id="100"/>
    <w:bookmarkEnd w:id="101"/>
    <w:p w14:paraId="2F692C5B">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11.1供应商应按照磋商文件要求提交证明文件，证明其及磋商响应标的符合磋商文件规定。</w:t>
      </w:r>
    </w:p>
    <w:p w14:paraId="70D76B68">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11.2磋商文件对证明文件无明确形式要求的，证明文件可以以文字资料、图纸和数据等形式提交。</w:t>
      </w:r>
    </w:p>
    <w:bookmarkEnd w:id="102"/>
    <w:bookmarkEnd w:id="103"/>
    <w:p w14:paraId="13407882">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12、分项报价表</w:t>
      </w:r>
    </w:p>
    <w:p w14:paraId="2B5BD34B">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12.1</w:t>
      </w:r>
      <w:r>
        <w:rPr>
          <w:rFonts w:hint="eastAsia" w:ascii="宋体" w:hAnsi="宋体" w:cs="宋体"/>
          <w:color w:val="000000" w:themeColor="text1"/>
          <w:szCs w:val="21"/>
          <w14:textFill>
            <w14:solidFill>
              <w14:schemeClr w14:val="tx1"/>
            </w14:solidFill>
          </w14:textFill>
        </w:rPr>
        <w:t>供应商应按照磋商文件规定格式填报分项报价表。</w:t>
      </w:r>
    </w:p>
    <w:p w14:paraId="7CC5A35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12.2</w:t>
      </w:r>
      <w:r>
        <w:rPr>
          <w:rFonts w:hint="eastAsia" w:ascii="宋体" w:hAnsi="宋体" w:cs="宋体"/>
          <w:bCs/>
          <w:color w:val="000000" w:themeColor="text1"/>
          <w:szCs w:val="21"/>
          <w14:textFill>
            <w14:solidFill>
              <w14:schemeClr w14:val="tx1"/>
            </w14:solidFill>
          </w14:textFill>
        </w:rPr>
        <w:t>磋商货币。响应文件中的单价和总价无特殊规定的采用人民币报价，以元为单位标注。</w:t>
      </w:r>
      <w:r>
        <w:rPr>
          <w:rFonts w:hint="eastAsia" w:ascii="宋体" w:hAnsi="宋体" w:cs="宋体"/>
          <w:color w:val="000000" w:themeColor="text1"/>
          <w:szCs w:val="21"/>
          <w14:textFill>
            <w14:solidFill>
              <w14:schemeClr w14:val="tx1"/>
            </w14:solidFill>
          </w14:textFill>
        </w:rPr>
        <w:t>磋商文件中另有规定的按规定执行。</w:t>
      </w:r>
    </w:p>
    <w:p w14:paraId="4517F1D5">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12.3有关费用处理</w:t>
      </w:r>
    </w:p>
    <w:p w14:paraId="42A55F41">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本次采购供应商的总报价应包括为完成本项目发生的所有费用，采购文件中另有规定的除外。（项目总价：包括采购人需求的服务价格、质量保证费用、培训费用及售后服务费用，项目在指定地点、环境交付、安装、调试、验收所需费用和所有相关税金费用及为完成整个项目所产生的其它所有费用。）</w:t>
      </w:r>
    </w:p>
    <w:p w14:paraId="5D442983">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12.4其它费用处理</w:t>
      </w:r>
    </w:p>
    <w:p w14:paraId="1AF96BD2">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采购文件未列明，而供应商认为必需的费用也需列入报价。</w:t>
      </w:r>
    </w:p>
    <w:p w14:paraId="6DAA19F9">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04" w:name="_Hlt26954731"/>
      <w:bookmarkEnd w:id="104"/>
      <w:bookmarkStart w:id="105" w:name="_Hlt26954846"/>
      <w:bookmarkEnd w:id="105"/>
      <w:bookmarkStart w:id="106" w:name="_Hlt26670482"/>
      <w:bookmarkEnd w:id="106"/>
      <w:bookmarkStart w:id="107" w:name="_Hlt26670486"/>
      <w:bookmarkEnd w:id="107"/>
      <w:bookmarkStart w:id="108" w:name="_Hlt26954848"/>
      <w:bookmarkEnd w:id="108"/>
      <w:r>
        <w:rPr>
          <w:rFonts w:hint="eastAsia" w:ascii="宋体" w:hAnsi="宋体" w:cs="宋体"/>
          <w:color w:val="000000" w:themeColor="text1"/>
          <w:szCs w:val="21"/>
          <w14:textFill>
            <w14:solidFill>
              <w14:schemeClr w14:val="tx1"/>
            </w14:solidFill>
          </w14:textFill>
        </w:rPr>
        <w:t>13、技术要求响应及偏离表、商务要求响应及偏离表</w:t>
      </w:r>
    </w:p>
    <w:p w14:paraId="31B3589F">
      <w:pPr>
        <w:spacing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13.1</w:t>
      </w:r>
      <w:r>
        <w:rPr>
          <w:rFonts w:hint="eastAsia" w:ascii="宋体" w:hAnsi="宋体" w:cs="宋体"/>
          <w:color w:val="000000" w:themeColor="text1"/>
          <w:szCs w:val="21"/>
          <w:lang w:val="zh-CN"/>
          <w14:textFill>
            <w14:solidFill>
              <w14:schemeClr w14:val="tx1"/>
            </w14:solidFill>
          </w14:textFill>
        </w:rPr>
        <w:t>供应商需对磋商文件中的技术要求与商务要求逐项作出响应或偏离，并说明原因。</w:t>
      </w:r>
    </w:p>
    <w:p w14:paraId="485BACA5">
      <w:pPr>
        <w:spacing w:line="360" w:lineRule="auto"/>
        <w:ind w:firstLine="420"/>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13.2供应商可在响应文件中提供认为需要的其他技术文件或说明。</w:t>
      </w:r>
    </w:p>
    <w:p w14:paraId="7FFB0A75">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14、服务承诺、培训计划、人员安排及其他</w:t>
      </w:r>
    </w:p>
    <w:p w14:paraId="5CCD2682">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14.1</w:t>
      </w:r>
      <w:r>
        <w:rPr>
          <w:rFonts w:hint="eastAsia" w:ascii="宋体" w:hAnsi="宋体" w:cs="宋体"/>
          <w:color w:val="000000" w:themeColor="text1"/>
          <w:szCs w:val="21"/>
          <w14:textFill>
            <w14:solidFill>
              <w14:schemeClr w14:val="tx1"/>
            </w14:solidFill>
          </w14:textFill>
        </w:rPr>
        <w:t>供应商需根据磋商文件要求提供有关售后服务的管理制度，售后服务机构的分布情况，售后服务人员的数量、素质、技术水平及售后服务的反应能力等。</w:t>
      </w:r>
    </w:p>
    <w:p w14:paraId="454B3ABE">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14.2供应商需根据磋商文件要求提供培训计划。</w:t>
      </w:r>
    </w:p>
    <w:p w14:paraId="72196BFA">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14.3供应商需根据磋商文件要求提供</w:t>
      </w:r>
      <w:r>
        <w:rPr>
          <w:rFonts w:hint="eastAsia" w:ascii="宋体" w:hAnsi="宋体" w:cs="宋体"/>
          <w:color w:val="000000" w:themeColor="text1"/>
          <w:szCs w:val="21"/>
          <w:lang w:val="zh-CN"/>
          <w14:textFill>
            <w14:solidFill>
              <w14:schemeClr w14:val="tx1"/>
            </w14:solidFill>
          </w14:textFill>
        </w:rPr>
        <w:t>磋商响应标的的主要组成部分、功能设计、实现思路及关键技术等。</w:t>
      </w:r>
    </w:p>
    <w:p w14:paraId="545057AC">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09" w:name="_Toc49090510"/>
      <w:bookmarkStart w:id="110" w:name="_Toc14577359"/>
      <w:r>
        <w:rPr>
          <w:rFonts w:hint="eastAsia" w:ascii="宋体" w:hAnsi="宋体" w:cs="宋体"/>
          <w:color w:val="000000" w:themeColor="text1"/>
          <w:szCs w:val="21"/>
          <w14:textFill>
            <w14:solidFill>
              <w14:schemeClr w14:val="tx1"/>
            </w14:solidFill>
          </w14:textFill>
        </w:rPr>
        <w:t>15、磋商响应函</w:t>
      </w:r>
    </w:p>
    <w:p w14:paraId="2940331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15.1</w:t>
      </w:r>
      <w:r>
        <w:rPr>
          <w:rFonts w:hint="eastAsia" w:ascii="宋体" w:hAnsi="宋体" w:cs="宋体"/>
          <w:color w:val="000000" w:themeColor="text1"/>
          <w:szCs w:val="21"/>
          <w14:textFill>
            <w14:solidFill>
              <w14:schemeClr w14:val="tx1"/>
            </w14:solidFill>
          </w14:textFill>
        </w:rPr>
        <w:t>供应商应按照磋商文件中提供的格式完整、正确填写磋商响应函。</w:t>
      </w:r>
    </w:p>
    <w:bookmarkEnd w:id="109"/>
    <w:bookmarkEnd w:id="110"/>
    <w:p w14:paraId="1EF47F0D">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11" w:name="_Toc49090511"/>
      <w:bookmarkStart w:id="112" w:name="_Toc14577360"/>
      <w:r>
        <w:rPr>
          <w:rFonts w:hint="eastAsia" w:ascii="宋体" w:hAnsi="宋体" w:cs="宋体"/>
          <w:color w:val="000000" w:themeColor="text1"/>
          <w:szCs w:val="21"/>
          <w14:textFill>
            <w14:solidFill>
              <w14:schemeClr w14:val="tx1"/>
            </w14:solidFill>
          </w14:textFill>
        </w:rPr>
        <w:t>16、磋商有效期</w:t>
      </w:r>
      <w:bookmarkEnd w:id="111"/>
      <w:bookmarkEnd w:id="112"/>
    </w:p>
    <w:p w14:paraId="24BAE812">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16.1磋商有效期为代理机构规定的提交响应文件截止之日后</w:t>
      </w:r>
      <w:r>
        <w:rPr>
          <w:rFonts w:hint="eastAsia" w:ascii="宋体" w:hAnsi="宋体" w:cs="宋体"/>
          <w:b/>
          <w:color w:val="000000" w:themeColor="text1"/>
          <w:szCs w:val="21"/>
          <w:u w:val="single"/>
          <w14:textFill>
            <w14:solidFill>
              <w14:schemeClr w14:val="tx1"/>
            </w14:solidFill>
          </w14:textFill>
        </w:rPr>
        <w:t>六十（60）天</w:t>
      </w:r>
      <w:r>
        <w:rPr>
          <w:rFonts w:hint="eastAsia" w:ascii="宋体" w:hAnsi="宋体" w:cs="宋体"/>
          <w:bCs/>
          <w:color w:val="000000" w:themeColor="text1"/>
          <w:szCs w:val="21"/>
          <w14:textFill>
            <w14:solidFill>
              <w14:schemeClr w14:val="tx1"/>
            </w14:solidFill>
          </w14:textFill>
        </w:rPr>
        <w:t>。磋商有效期比规定短的将被视为非实质性响应磋商文件而予以拒绝。</w:t>
      </w:r>
    </w:p>
    <w:p w14:paraId="3165C5EB">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17、磋商有效期的延长</w:t>
      </w:r>
    </w:p>
    <w:p w14:paraId="286697DF">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000000" w:themeColor="text1"/>
          <w:szCs w:val="21"/>
          <w14:textFill>
            <w14:solidFill>
              <w14:schemeClr w14:val="tx1"/>
            </w14:solidFill>
          </w14:textFill>
        </w:rPr>
        <w:t>受磋商有效期约束的所有权利与义务均延长至新的有效期</w:t>
      </w:r>
      <w:r>
        <w:rPr>
          <w:rFonts w:hint="eastAsia" w:ascii="宋体" w:hAnsi="宋体" w:cs="宋体"/>
          <w:bCs/>
          <w:color w:val="000000" w:themeColor="text1"/>
          <w:szCs w:val="21"/>
          <w14:textFill>
            <w14:solidFill>
              <w14:schemeClr w14:val="tx1"/>
            </w14:solidFill>
          </w14:textFill>
        </w:rPr>
        <w:t>。</w:t>
      </w:r>
    </w:p>
    <w:p w14:paraId="02DD1524">
      <w:pPr>
        <w:keepNext/>
        <w:keepLines/>
        <w:spacing w:before="156" w:after="156" w:line="360" w:lineRule="auto"/>
        <w:ind w:firstLine="422"/>
        <w:outlineLvl w:val="2"/>
        <w:rPr>
          <w:rFonts w:hint="eastAsia" w:ascii="宋体" w:hAnsi="宋体" w:cs="宋体"/>
          <w:b/>
          <w:bCs/>
          <w:color w:val="000000" w:themeColor="text1"/>
          <w:szCs w:val="21"/>
          <w14:textFill>
            <w14:solidFill>
              <w14:schemeClr w14:val="tx1"/>
            </w14:solidFill>
          </w14:textFill>
        </w:rPr>
      </w:pPr>
      <w:bookmarkStart w:id="113" w:name="_Hlt26954852"/>
      <w:bookmarkEnd w:id="113"/>
      <w:bookmarkStart w:id="114" w:name="_Hlt26954739"/>
      <w:bookmarkEnd w:id="114"/>
      <w:bookmarkStart w:id="115" w:name="_Toc16938540"/>
      <w:bookmarkStart w:id="116" w:name="_Toc120614217"/>
      <w:bookmarkStart w:id="117" w:name="_Toc513029224"/>
      <w:bookmarkStart w:id="118" w:name="_Toc20823296"/>
      <w:r>
        <w:rPr>
          <w:rFonts w:hint="eastAsia" w:ascii="宋体" w:hAnsi="宋体" w:cs="宋体"/>
          <w:b/>
          <w:bCs/>
          <w:color w:val="000000" w:themeColor="text1"/>
          <w:szCs w:val="21"/>
          <w14:textFill>
            <w14:solidFill>
              <w14:schemeClr w14:val="tx1"/>
            </w14:solidFill>
          </w14:textFill>
        </w:rPr>
        <w:t>四、响应文件的递交</w:t>
      </w:r>
      <w:bookmarkEnd w:id="115"/>
      <w:bookmarkEnd w:id="116"/>
      <w:bookmarkEnd w:id="117"/>
      <w:bookmarkEnd w:id="118"/>
    </w:p>
    <w:p w14:paraId="7680B25C">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19" w:name="_Toc462564084"/>
      <w:bookmarkStart w:id="120" w:name="_Toc20823297"/>
      <w:bookmarkStart w:id="121" w:name="_Toc16938541"/>
      <w:bookmarkStart w:id="122" w:name="_Toc513029225"/>
      <w:r>
        <w:rPr>
          <w:rFonts w:hint="eastAsia" w:ascii="宋体" w:hAnsi="宋体" w:cs="宋体"/>
          <w:color w:val="000000" w:themeColor="text1"/>
          <w:szCs w:val="21"/>
          <w14:textFill>
            <w14:solidFill>
              <w14:schemeClr w14:val="tx1"/>
            </w14:solidFill>
          </w14:textFill>
        </w:rPr>
        <w:t>18、电子磋商</w:t>
      </w:r>
      <w:bookmarkEnd w:id="119"/>
      <w:bookmarkEnd w:id="120"/>
      <w:bookmarkEnd w:id="121"/>
      <w:bookmarkEnd w:id="122"/>
      <w:r>
        <w:rPr>
          <w:rFonts w:hint="eastAsia" w:ascii="宋体" w:hAnsi="宋体" w:cs="宋体"/>
          <w:color w:val="000000" w:themeColor="text1"/>
          <w:szCs w:val="21"/>
          <w14:textFill>
            <w14:solidFill>
              <w14:schemeClr w14:val="tx1"/>
            </w14:solidFill>
          </w14:textFill>
        </w:rPr>
        <w:t>响应文件的递交</w:t>
      </w:r>
    </w:p>
    <w:p w14:paraId="42475AAD">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18.1供应商应当按照《操作手册》规定，在提交响应文件截止时间前制作并上传电子响应文件。</w:t>
      </w:r>
      <w:bookmarkStart w:id="123" w:name="_Toc16938542"/>
      <w:bookmarkStart w:id="124" w:name="_Toc20823298"/>
      <w:bookmarkStart w:id="125" w:name="_Toc513029226"/>
    </w:p>
    <w:p w14:paraId="466E74F1">
      <w:pPr>
        <w:spacing w:line="360" w:lineRule="auto"/>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18.2政府采购管理交易系统（苏采云）相关要求是本招标文件的组成部分。</w:t>
      </w:r>
    </w:p>
    <w:p w14:paraId="16891014">
      <w:pPr>
        <w:spacing w:line="360" w:lineRule="auto"/>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18.3供应商应对 CA 证书妥善保管，如被他人盗用，因此带来的结果均由供应商自行承担。</w:t>
      </w:r>
    </w:p>
    <w:p w14:paraId="233A9088">
      <w:pPr>
        <w:spacing w:line="360" w:lineRule="auto"/>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18.4供应商应当对采购文件提出的要求和条件作出实质性响应，并在电子投标系统逐条应答。</w:t>
      </w:r>
    </w:p>
    <w:p w14:paraId="18C76CE7">
      <w:pPr>
        <w:spacing w:line="360" w:lineRule="auto"/>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18.5供应商应对要求提供的资格证明文件（如资质证书、资格证书）、技术资料（如白皮书、彩页、手册、检测报告等）扫描上传至投标系统。</w:t>
      </w:r>
    </w:p>
    <w:p w14:paraId="35A995F0">
      <w:pPr>
        <w:spacing w:line="360" w:lineRule="auto"/>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18.6各供应商应在规定时间内凭CA证书进行网上解密。</w:t>
      </w:r>
    </w:p>
    <w:p w14:paraId="45E9DE9F">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19、提交响应文件截止时间</w:t>
      </w:r>
      <w:bookmarkEnd w:id="123"/>
      <w:bookmarkEnd w:id="124"/>
      <w:bookmarkEnd w:id="125"/>
    </w:p>
    <w:p w14:paraId="380E49B6">
      <w:pPr>
        <w:spacing w:line="360" w:lineRule="auto"/>
        <w:ind w:firstLine="420"/>
        <w:rPr>
          <w:rFonts w:hint="eastAsia" w:ascii="宋体" w:hAnsi="宋体" w:cs="宋体"/>
          <w:bCs/>
          <w:i/>
          <w:color w:val="000000" w:themeColor="text1"/>
          <w:szCs w:val="21"/>
          <w:u w:val="single"/>
          <w14:textFill>
            <w14:solidFill>
              <w14:schemeClr w14:val="tx1"/>
            </w14:solidFill>
          </w14:textFill>
        </w:rPr>
      </w:pPr>
      <w:r>
        <w:rPr>
          <w:rFonts w:hint="eastAsia" w:ascii="宋体" w:hAnsi="宋体" w:cs="宋体"/>
          <w:i/>
          <w:color w:val="000000" w:themeColor="text1"/>
          <w:szCs w:val="21"/>
          <w:u w:val="single"/>
          <w14:textFill>
            <w14:solidFill>
              <w14:schemeClr w14:val="tx1"/>
            </w14:solidFill>
          </w14:textFill>
        </w:rPr>
        <w:t>19.1</w:t>
      </w:r>
      <w:r>
        <w:rPr>
          <w:rFonts w:hint="eastAsia" w:ascii="宋体" w:hAnsi="宋体" w:cs="宋体"/>
          <w:bCs/>
          <w:i/>
          <w:color w:val="000000" w:themeColor="text1"/>
          <w:szCs w:val="21"/>
          <w:u w:val="single"/>
          <w14:textFill>
            <w14:solidFill>
              <w14:schemeClr w14:val="tx1"/>
            </w14:solidFill>
          </w14:textFill>
        </w:rPr>
        <w:t>供应商上传电子响应文件的时间不得迟于磋商公告中规定的提交响应文件截止时间。</w:t>
      </w:r>
    </w:p>
    <w:p w14:paraId="172E9DB1">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供应商应充分考虑到网络环境、网络带宽等风险因素，如因供应商自身原因造成的电子响应文件上传不成功的按照本磋商文件第二章第26.3.2条规定做无效响应处理。</w:t>
      </w:r>
    </w:p>
    <w:p w14:paraId="72644938">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w:t>
      </w:r>
      <w:r>
        <w:rPr>
          <w:rFonts w:hint="eastAsia" w:ascii="宋体" w:hAnsi="宋体" w:cs="宋体"/>
          <w:bCs/>
          <w:color w:val="000000" w:themeColor="text1"/>
          <w:szCs w:val="21"/>
          <w14:textFill>
            <w14:solidFill>
              <w14:schemeClr w14:val="tx1"/>
            </w14:solidFill>
          </w14:textFill>
        </w:rPr>
        <w:t xml:space="preserve"> 代理机构可以按照规定，通过修改磋商文件酌情延长提交响应文件截止日期，在此情况下，供应商的所有权利和义务以及供应商受制的截止日期均应以延长后新的截止日期为准。</w:t>
      </w:r>
    </w:p>
    <w:p w14:paraId="0C59D2D9">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26" w:name="_Toc16938543"/>
      <w:bookmarkStart w:id="127" w:name="_Toc20823299"/>
      <w:bookmarkStart w:id="128" w:name="_Toc513029227"/>
      <w:r>
        <w:rPr>
          <w:rFonts w:hint="eastAsia" w:ascii="宋体" w:hAnsi="宋体" w:cs="宋体"/>
          <w:color w:val="000000" w:themeColor="text1"/>
          <w:szCs w:val="21"/>
          <w14:textFill>
            <w14:solidFill>
              <w14:schemeClr w14:val="tx1"/>
            </w14:solidFill>
          </w14:textFill>
        </w:rPr>
        <w:t>20、响应文件</w:t>
      </w:r>
      <w:bookmarkEnd w:id="126"/>
      <w:bookmarkEnd w:id="127"/>
      <w:bookmarkEnd w:id="128"/>
      <w:r>
        <w:rPr>
          <w:rFonts w:hint="eastAsia" w:ascii="宋体" w:hAnsi="宋体" w:cs="宋体"/>
          <w:color w:val="000000" w:themeColor="text1"/>
          <w:szCs w:val="21"/>
          <w14:textFill>
            <w14:solidFill>
              <w14:schemeClr w14:val="tx1"/>
            </w14:solidFill>
          </w14:textFill>
        </w:rPr>
        <w:t>的拒收</w:t>
      </w:r>
    </w:p>
    <w:p w14:paraId="6CFA78B7">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20.1 代理机构拒绝接收在其规定的提交响应文件截止时间后上传的任何电子响应文件。</w:t>
      </w:r>
    </w:p>
    <w:p w14:paraId="5FF5F2EC">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29" w:name="_Toc20823300"/>
      <w:bookmarkStart w:id="130" w:name="_Toc16938544"/>
      <w:bookmarkStart w:id="131" w:name="_Toc513029228"/>
      <w:r>
        <w:rPr>
          <w:rFonts w:hint="eastAsia" w:ascii="宋体" w:hAnsi="宋体" w:cs="宋体"/>
          <w:color w:val="000000" w:themeColor="text1"/>
          <w:szCs w:val="21"/>
          <w14:textFill>
            <w14:solidFill>
              <w14:schemeClr w14:val="tx1"/>
            </w14:solidFill>
          </w14:textFill>
        </w:rPr>
        <w:t>21、响应文件的撤回和修改</w:t>
      </w:r>
      <w:bookmarkEnd w:id="129"/>
      <w:bookmarkEnd w:id="130"/>
      <w:bookmarkEnd w:id="131"/>
    </w:p>
    <w:p w14:paraId="79753E0B">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21.1响应文件的撤回</w:t>
      </w:r>
    </w:p>
    <w:p w14:paraId="21DA24EF">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21.1.1 电子响应文件的撤回</w:t>
      </w:r>
    </w:p>
    <w:p w14:paraId="48C79EE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供应商可在</w:t>
      </w:r>
      <w:r>
        <w:rPr>
          <w:rFonts w:hint="eastAsia" w:ascii="宋体" w:hAnsi="宋体" w:cs="宋体"/>
          <w:bCs/>
          <w:color w:val="000000" w:themeColor="text1"/>
          <w:szCs w:val="21"/>
          <w14:textFill>
            <w14:solidFill>
              <w14:schemeClr w14:val="tx1"/>
            </w14:solidFill>
          </w14:textFill>
        </w:rPr>
        <w:t>提交响应文件</w:t>
      </w:r>
      <w:r>
        <w:rPr>
          <w:rFonts w:hint="eastAsia" w:ascii="宋体" w:hAnsi="宋体" w:cs="宋体"/>
          <w:color w:val="000000" w:themeColor="text1"/>
          <w:szCs w:val="21"/>
          <w14:textFill>
            <w14:solidFill>
              <w14:schemeClr w14:val="tx1"/>
            </w14:solidFill>
          </w14:textFill>
        </w:rPr>
        <w:t>截止时间前，撤回其电子响应文件，具体操作方法见《操作手册》。</w:t>
      </w:r>
    </w:p>
    <w:p w14:paraId="2D278844">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21.1.2供应商撤回电子响应文件，则认为其不再参与本项目磋商活动。</w:t>
      </w:r>
    </w:p>
    <w:p w14:paraId="60A360B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21.2响应文件的修改</w:t>
      </w:r>
    </w:p>
    <w:p w14:paraId="76C1EEF2">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供应商可在</w:t>
      </w:r>
      <w:r>
        <w:rPr>
          <w:rFonts w:hint="eastAsia" w:ascii="宋体" w:hAnsi="宋体" w:cs="宋体"/>
          <w:bCs/>
          <w:color w:val="000000" w:themeColor="text1"/>
          <w:szCs w:val="21"/>
          <w14:textFill>
            <w14:solidFill>
              <w14:schemeClr w14:val="tx1"/>
            </w14:solidFill>
          </w14:textFill>
        </w:rPr>
        <w:t>提交响应文件</w:t>
      </w:r>
      <w:r>
        <w:rPr>
          <w:rFonts w:hint="eastAsia" w:ascii="宋体" w:hAnsi="宋体" w:cs="宋体"/>
          <w:color w:val="000000" w:themeColor="text1"/>
          <w:szCs w:val="21"/>
          <w14:textFill>
            <w14:solidFill>
              <w14:schemeClr w14:val="tx1"/>
            </w14:solidFill>
          </w14:textFill>
        </w:rPr>
        <w:t>截止时间前，对其电子响应文件进行修改，具体操作方法见《操作手册》。</w:t>
      </w:r>
    </w:p>
    <w:p w14:paraId="08F8A909">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w:t>
      </w:r>
      <w:r>
        <w:rPr>
          <w:rFonts w:hint="eastAsia" w:ascii="宋体" w:hAnsi="宋体" w:cs="宋体"/>
          <w:bCs/>
          <w:color w:val="000000" w:themeColor="text1"/>
          <w:szCs w:val="21"/>
          <w14:textFill>
            <w14:solidFill>
              <w14:schemeClr w14:val="tx1"/>
            </w14:solidFill>
          </w14:textFill>
        </w:rPr>
        <w:t xml:space="preserve"> 在提交响应文件截止时间之后，供应商不得对其电子响应文件作任何修改。</w:t>
      </w:r>
    </w:p>
    <w:p w14:paraId="46798022">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21.4</w:t>
      </w:r>
      <w:r>
        <w:rPr>
          <w:rFonts w:hint="eastAsia" w:ascii="宋体" w:hAnsi="宋体" w:cs="宋体"/>
          <w:bCs/>
          <w:color w:val="000000" w:themeColor="text1"/>
          <w:szCs w:val="21"/>
          <w14:textFill>
            <w14:solidFill>
              <w14:schemeClr w14:val="tx1"/>
            </w14:solidFill>
          </w14:textFill>
        </w:rPr>
        <w:t xml:space="preserve"> 在提交响应文件截止时间至磋商文件中规定的磋商有效期满之间的这段时间内，供应商不得撤回其响应文件。</w:t>
      </w:r>
    </w:p>
    <w:p w14:paraId="3E35653A">
      <w:pPr>
        <w:keepNext/>
        <w:keepLines/>
        <w:spacing w:before="156" w:after="156" w:line="360" w:lineRule="auto"/>
        <w:ind w:firstLine="422"/>
        <w:outlineLvl w:val="2"/>
        <w:rPr>
          <w:rFonts w:hint="eastAsia" w:ascii="宋体" w:hAnsi="宋体" w:cs="宋体"/>
          <w:b/>
          <w:bCs/>
          <w:color w:val="000000" w:themeColor="text1"/>
          <w:szCs w:val="21"/>
          <w14:textFill>
            <w14:solidFill>
              <w14:schemeClr w14:val="tx1"/>
            </w14:solidFill>
          </w14:textFill>
        </w:rPr>
      </w:pPr>
      <w:bookmarkStart w:id="132" w:name="_Toc513029229"/>
      <w:bookmarkStart w:id="133" w:name="_Toc20823301"/>
      <w:bookmarkStart w:id="134" w:name="_Toc16938545"/>
      <w:bookmarkStart w:id="135" w:name="_Toc120614218"/>
      <w:r>
        <w:rPr>
          <w:rFonts w:hint="eastAsia" w:ascii="宋体" w:hAnsi="宋体" w:cs="宋体"/>
          <w:b/>
          <w:bCs/>
          <w:color w:val="000000" w:themeColor="text1"/>
          <w:szCs w:val="21"/>
          <w14:textFill>
            <w14:solidFill>
              <w14:schemeClr w14:val="tx1"/>
            </w14:solidFill>
          </w14:textFill>
        </w:rPr>
        <w:t>五、响应文件的解密与评审</w:t>
      </w:r>
      <w:bookmarkEnd w:id="132"/>
      <w:bookmarkEnd w:id="133"/>
      <w:bookmarkEnd w:id="134"/>
      <w:bookmarkEnd w:id="135"/>
    </w:p>
    <w:p w14:paraId="217949D9">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36" w:name="_Toc513029230"/>
      <w:bookmarkStart w:id="137" w:name="_Toc20823302"/>
      <w:bookmarkStart w:id="138" w:name="_Toc16938546"/>
      <w:r>
        <w:rPr>
          <w:rFonts w:hint="eastAsia" w:ascii="宋体" w:hAnsi="宋体" w:cs="宋体"/>
          <w:color w:val="000000" w:themeColor="text1"/>
          <w:szCs w:val="21"/>
          <w14:textFill>
            <w14:solidFill>
              <w14:schemeClr w14:val="tx1"/>
            </w14:solidFill>
          </w14:textFill>
        </w:rPr>
        <w:t>22、</w:t>
      </w:r>
      <w:bookmarkEnd w:id="136"/>
      <w:bookmarkEnd w:id="137"/>
      <w:bookmarkEnd w:id="138"/>
      <w:r>
        <w:rPr>
          <w:rFonts w:hint="eastAsia" w:ascii="宋体" w:hAnsi="宋体" w:cs="宋体"/>
          <w:color w:val="000000" w:themeColor="text1"/>
          <w:szCs w:val="21"/>
          <w14:textFill>
            <w14:solidFill>
              <w14:schemeClr w14:val="tx1"/>
            </w14:solidFill>
          </w14:textFill>
        </w:rPr>
        <w:t>响应文件解密</w:t>
      </w:r>
    </w:p>
    <w:p w14:paraId="4512D343">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22.1供应商应当按照《操作手册》规定，在苏采云系统规定的时间内对磋商响应文件进行解密。</w:t>
      </w:r>
    </w:p>
    <w:p w14:paraId="7E3F8B7A">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39" w:name="_Toc513029231"/>
      <w:bookmarkStart w:id="140" w:name="_Toc16938547"/>
      <w:bookmarkStart w:id="141" w:name="_Toc20823303"/>
      <w:r>
        <w:rPr>
          <w:rFonts w:hint="eastAsia" w:ascii="宋体" w:hAnsi="宋体" w:cs="宋体"/>
          <w:color w:val="000000" w:themeColor="text1"/>
          <w:szCs w:val="21"/>
          <w14:textFill>
            <w14:solidFill>
              <w14:schemeClr w14:val="tx1"/>
            </w14:solidFill>
          </w14:textFill>
        </w:rPr>
        <w:t>23、磋商小组</w:t>
      </w:r>
    </w:p>
    <w:p w14:paraId="66D6B4DD">
      <w:pPr>
        <w:spacing w:line="360" w:lineRule="auto"/>
        <w:ind w:firstLine="420"/>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23.1代理机构将组织磋商小组对响应文件进行评审。磋商小组由采购人代表和有关技术、经济等方面的专家组成，且人员构成符合政府采购有关规定。</w:t>
      </w:r>
    </w:p>
    <w:p w14:paraId="55E571B4">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23.2磋商小组独立工作，负责评审所有响应文件并确定成交侯选人。</w:t>
      </w:r>
    </w:p>
    <w:p w14:paraId="5E47E40D">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24、评审过程的保密与公正</w:t>
      </w:r>
    </w:p>
    <w:bookmarkEnd w:id="139"/>
    <w:bookmarkEnd w:id="140"/>
    <w:bookmarkEnd w:id="141"/>
    <w:p w14:paraId="0704A283">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24.1</w:t>
      </w:r>
      <w:r>
        <w:rPr>
          <w:rFonts w:hint="eastAsia" w:ascii="宋体" w:hAnsi="宋体" w:cs="宋体"/>
          <w:bCs/>
          <w:color w:val="000000" w:themeColor="text1"/>
          <w:szCs w:val="21"/>
          <w14:textFill>
            <w14:solidFill>
              <w14:schemeClr w14:val="tx1"/>
            </w14:solidFill>
          </w14:textFill>
        </w:rPr>
        <w:t>磋商小组、采购人和代理机构工作人员、相关监督人员等与评审工作有关的人员，对评审情况以及在评审过程中获悉的国家秘密、商业秘密负有保密责任。</w:t>
      </w:r>
    </w:p>
    <w:p w14:paraId="57DB429F">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24.2在评审过程中，供应商不得以任何行为影响磋商评审过程，否则其响应文件将被作为无效响应文件。</w:t>
      </w:r>
    </w:p>
    <w:p w14:paraId="1197AF19">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24.3在项目评审期间，代理机构将设专门人员与供应商联系。</w:t>
      </w:r>
    </w:p>
    <w:p w14:paraId="032503B0">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24.4 代理机构和磋商小组不向未成交的供应商解释未成交原因，也不公布评审过程中的相关细节。</w:t>
      </w:r>
    </w:p>
    <w:p w14:paraId="3E0B33DB">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42" w:name="_Toc16938548"/>
      <w:bookmarkStart w:id="143" w:name="_Toc20823304"/>
      <w:bookmarkStart w:id="144" w:name="_Toc513029232"/>
      <w:r>
        <w:rPr>
          <w:rFonts w:hint="eastAsia" w:ascii="宋体" w:hAnsi="宋体" w:cs="宋体"/>
          <w:color w:val="000000" w:themeColor="text1"/>
          <w:szCs w:val="21"/>
          <w14:textFill>
            <w14:solidFill>
              <w14:schemeClr w14:val="tx1"/>
            </w14:solidFill>
          </w14:textFill>
        </w:rPr>
        <w:t>25、评审过程中的的澄清</w:t>
      </w:r>
      <w:bookmarkEnd w:id="142"/>
      <w:bookmarkEnd w:id="143"/>
      <w:bookmarkEnd w:id="144"/>
    </w:p>
    <w:p w14:paraId="4ED125E3">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8A75154">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磋商小组并非对每个供应商都作澄清要求。</w:t>
      </w:r>
    </w:p>
    <w:p w14:paraId="55E7D184">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95D922A">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25.3 接到磋商小组澄清、说明和更正要求的供应商如未按规定做出澄清、说明和 更正，其风险由供应商自行承担。</w:t>
      </w:r>
    </w:p>
    <w:p w14:paraId="55BD2D99">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bookmarkStart w:id="145" w:name="_Toc16938549"/>
      <w:bookmarkStart w:id="146" w:name="_Toc513029233"/>
      <w:bookmarkStart w:id="147" w:name="_Toc20823305"/>
      <w:r>
        <w:rPr>
          <w:rFonts w:hint="eastAsia" w:ascii="宋体" w:hAnsi="宋体" w:cs="宋体"/>
          <w:color w:val="000000" w:themeColor="text1"/>
          <w:szCs w:val="21"/>
          <w14:textFill>
            <w14:solidFill>
              <w14:schemeClr w14:val="tx1"/>
            </w14:solidFill>
          </w14:textFill>
        </w:rPr>
        <w:t>26、对响应文件的审</w:t>
      </w:r>
      <w:bookmarkEnd w:id="145"/>
      <w:bookmarkEnd w:id="146"/>
      <w:bookmarkEnd w:id="147"/>
      <w:r>
        <w:rPr>
          <w:rFonts w:hint="eastAsia" w:ascii="宋体" w:hAnsi="宋体" w:cs="宋体"/>
          <w:color w:val="000000" w:themeColor="text1"/>
          <w:szCs w:val="21"/>
          <w14:textFill>
            <w14:solidFill>
              <w14:schemeClr w14:val="tx1"/>
            </w14:solidFill>
          </w14:textFill>
        </w:rPr>
        <w:t>查</w:t>
      </w:r>
    </w:p>
    <w:p w14:paraId="558B2657">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26.1</w:t>
      </w:r>
      <w:r>
        <w:rPr>
          <w:rFonts w:hint="eastAsia" w:ascii="宋体" w:hAnsi="宋体" w:cs="宋体"/>
          <w:bCs/>
          <w:color w:val="000000" w:themeColor="text1"/>
          <w:szCs w:val="21"/>
          <w14:textFill>
            <w14:solidFill>
              <w14:schemeClr w14:val="tx1"/>
            </w14:solidFill>
          </w14:textFill>
        </w:rPr>
        <w:t>响应文件审查分为资格审查和符合性审查。</w:t>
      </w:r>
    </w:p>
    <w:p w14:paraId="564AB6B0">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26.1.1 资格审查：由磋商小组依据法律法规和磋商文件的规定，对响应文件中的资格证明文件进行审查，以确定供应商是否具备参加磋商的资格。</w:t>
      </w:r>
    </w:p>
    <w:p w14:paraId="0B4F6B09">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磋商小组在进行资格审查的同时，将在“信用中国”网站（www.creditchina.gov.cn）查询供应商的信用记录，以确定供应商是否具备磋商资格,查询结果留存并归档。</w:t>
      </w:r>
    </w:p>
    <w:p w14:paraId="00C9FDBB">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6017B105">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26.1.2 符合性审查：依据磋商文件的规定，由磋商小组从响应文件的有效性、完整性和对磋商文件的响应程度进行审查，以确定是否对磋商文件的实质性要求作出响应。</w:t>
      </w:r>
    </w:p>
    <w:p w14:paraId="07EEEE9A">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26.1.3 未通过资格审查或符合性审查的供应商，磋商小组将在</w:t>
      </w:r>
      <w:r>
        <w:rPr>
          <w:rFonts w:hint="eastAsia" w:ascii="宋体" w:hAnsi="宋体" w:cs="宋体"/>
          <w:color w:val="000000" w:themeColor="text1"/>
          <w:szCs w:val="21"/>
          <w14:textFill>
            <w14:solidFill>
              <w14:schemeClr w14:val="tx1"/>
            </w14:solidFill>
          </w14:textFill>
        </w:rPr>
        <w:t>苏采云系统</w:t>
      </w:r>
      <w:r>
        <w:rPr>
          <w:rFonts w:hint="eastAsia" w:ascii="宋体" w:hAnsi="宋体" w:cs="宋体"/>
          <w:bCs/>
          <w:color w:val="000000" w:themeColor="text1"/>
          <w:szCs w:val="21"/>
          <w14:textFill>
            <w14:solidFill>
              <w14:schemeClr w14:val="tx1"/>
            </w14:solidFill>
          </w14:textFill>
        </w:rPr>
        <w:t>中告知未通过资格审查或符合性审查的原因，评审结束后，磋商小组将不再告知未通过资格审查或符合性审查的原因。</w:t>
      </w:r>
    </w:p>
    <w:p w14:paraId="74444A7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26.2在详细评审之前，磋商小组将首先审查每份响应文件是否实质性响应了磋商文件的要求。实质性响应的响应文件应该是与磋商文件要求的条款、条件和规格相符，没有重大偏离或保留。</w:t>
      </w:r>
    </w:p>
    <w:p w14:paraId="7AE95366">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4317BA5">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26.3未实质性响应磋商文件的情形</w:t>
      </w:r>
    </w:p>
    <w:p w14:paraId="59615211">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26.3.1供应商在</w:t>
      </w:r>
      <w:r>
        <w:rPr>
          <w:rFonts w:hint="eastAsia" w:ascii="宋体" w:hAnsi="宋体" w:cs="宋体"/>
          <w:color w:val="000000" w:themeColor="text1"/>
          <w:szCs w:val="21"/>
          <w14:textFill>
            <w14:solidFill>
              <w14:schemeClr w14:val="tx1"/>
            </w14:solidFill>
          </w14:textFill>
        </w:rPr>
        <w:t>苏采云系统</w:t>
      </w:r>
      <w:r>
        <w:rPr>
          <w:rFonts w:hint="eastAsia" w:ascii="宋体" w:hAnsi="宋体" w:cs="宋体"/>
          <w:bCs/>
          <w:color w:val="000000" w:themeColor="text1"/>
          <w:szCs w:val="21"/>
          <w14:textFill>
            <w14:solidFill>
              <w14:schemeClr w14:val="tx1"/>
            </w14:solidFill>
          </w14:textFill>
        </w:rPr>
        <w:t>规定的时间内未成功解密电子响应文件的。</w:t>
      </w:r>
    </w:p>
    <w:p w14:paraId="059629F3">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26.3.2供应商未按照磋商文件要求上传电子响应文件的。</w:t>
      </w:r>
    </w:p>
    <w:p w14:paraId="6CD40599">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26.3.3同一供应商提交两个（含两个）以上不同的响应文件或者最后报价的。</w:t>
      </w:r>
    </w:p>
    <w:p w14:paraId="1CE7B2E0">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26.3.4供应商不具备磋商文件中规定资格要求的。</w:t>
      </w:r>
    </w:p>
    <w:p w14:paraId="7FC5EB40">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26.3.5供应商的最后报价超过了采购预算。</w:t>
      </w:r>
    </w:p>
    <w:p w14:paraId="66DEF913">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26.3.6不符合磋商文件中规定的实质性要求和条件的</w:t>
      </w:r>
      <w:r>
        <w:rPr>
          <w:rFonts w:hint="eastAsia" w:ascii="宋体" w:hAnsi="宋体" w:cs="宋体"/>
          <w:bCs/>
          <w:i/>
          <w:color w:val="000000" w:themeColor="text1"/>
          <w:szCs w:val="21"/>
          <w:u w:val="single"/>
          <w14:textFill>
            <w14:solidFill>
              <w14:schemeClr w14:val="tx1"/>
            </w14:solidFill>
          </w14:textFill>
        </w:rPr>
        <w:t>（本磋商文件中斜体且有下划线部分为实质性要求和条件）。</w:t>
      </w:r>
    </w:p>
    <w:p w14:paraId="13062D70">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F09EBDD">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26.3.8  响应文件含有采购人不能接受的附加条件的。</w:t>
      </w:r>
    </w:p>
    <w:p w14:paraId="6AAA76BE">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89A41CC">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26.3.10响应文件未按照磋商文件要求加盖CA电子公章的。</w:t>
      </w:r>
    </w:p>
    <w:p w14:paraId="40DB02BB">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26.4未实质性响应磋商文件的响应文件按无效响应处理。</w:t>
      </w:r>
    </w:p>
    <w:p w14:paraId="2D048EAF">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26.5</w:t>
      </w:r>
      <w:r>
        <w:rPr>
          <w:rFonts w:hint="eastAsia" w:ascii="宋体" w:hAnsi="宋体" w:cs="宋体"/>
          <w:bCs/>
          <w:color w:val="000000" w:themeColor="text1"/>
          <w:szCs w:val="21"/>
          <w14:textFill>
            <w14:solidFill>
              <w14:schemeClr w14:val="tx1"/>
            </w14:solidFill>
          </w14:textFill>
        </w:rPr>
        <w:t>如果响应文件实质上没有响应磋商文件的要求，磋商小组将予以拒绝，供应商不得通过修改或撤销不合要求的偏离或保留而使其成为实质性响应的文件。</w:t>
      </w:r>
    </w:p>
    <w:p w14:paraId="22E2A5BE">
      <w:pPr>
        <w:spacing w:line="360" w:lineRule="auto"/>
        <w:ind w:firstLine="420"/>
        <w:rPr>
          <w:rFonts w:hint="eastAsia" w:ascii="宋体" w:hAnsi="宋体" w:cs="宋体"/>
          <w:color w:val="000000" w:themeColor="text1"/>
          <w:szCs w:val="21"/>
          <w14:textFill>
            <w14:solidFill>
              <w14:schemeClr w14:val="tx1"/>
            </w14:solidFill>
          </w14:textFill>
        </w:rPr>
      </w:pPr>
      <w:bookmarkStart w:id="148" w:name="_Toc16938550"/>
      <w:bookmarkStart w:id="149" w:name="_Toc20823306"/>
      <w:bookmarkStart w:id="150" w:name="_Toc513029234"/>
      <w:r>
        <w:rPr>
          <w:rFonts w:hint="eastAsia" w:ascii="宋体" w:hAnsi="宋体" w:cs="宋体"/>
          <w:color w:val="000000" w:themeColor="text1"/>
          <w:szCs w:val="21"/>
          <w14:textFill>
            <w14:solidFill>
              <w14:schemeClr w14:val="tx1"/>
            </w14:solidFill>
          </w14:textFill>
        </w:rPr>
        <w:t>26.6供应商在项目评审全过程中应保持通讯畅通，并安排专人与代理机构及磋商小组联系。</w:t>
      </w:r>
    </w:p>
    <w:p w14:paraId="6BFD3F84">
      <w:pPr>
        <w:keepNext/>
        <w:keepLines/>
        <w:spacing w:line="360" w:lineRule="auto"/>
        <w:ind w:firstLine="420"/>
        <w:outlineLvl w:val="3"/>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w:t>
      </w:r>
      <w:bookmarkEnd w:id="148"/>
      <w:bookmarkEnd w:id="149"/>
      <w:bookmarkEnd w:id="150"/>
      <w:r>
        <w:rPr>
          <w:rFonts w:hint="eastAsia" w:ascii="宋体" w:hAnsi="宋体" w:cs="宋体"/>
          <w:color w:val="000000" w:themeColor="text1"/>
          <w:szCs w:val="21"/>
          <w14:textFill>
            <w14:solidFill>
              <w14:schemeClr w14:val="tx1"/>
            </w14:solidFill>
          </w14:textFill>
        </w:rPr>
        <w:t>磋商程序及评审方法和评审标准</w:t>
      </w:r>
    </w:p>
    <w:p w14:paraId="6D7A8E75">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27.1磋商程序</w:t>
      </w:r>
    </w:p>
    <w:p w14:paraId="11B800BD">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B010B3B">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218B597">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8FB55EC">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D1C0012">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63B9B5D">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7C41D1F">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27.2 评审方法和评审标准</w:t>
      </w:r>
    </w:p>
    <w:p w14:paraId="299DFC0A">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27.2.1评审方法。经磋商确定最终采购需求和提交最后报价的供应商后，由磋商小组采用综合评分法对提交最后报价的供应商的响应文件和最后报价进行综合评分。</w:t>
      </w:r>
    </w:p>
    <w:p w14:paraId="2CDAD3F1">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20182E4">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27.2.2评审标准</w:t>
      </w:r>
    </w:p>
    <w:p w14:paraId="6F074376">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见本磋商文件第五章规定。</w:t>
      </w:r>
    </w:p>
    <w:p w14:paraId="04B3EF85">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27.3采购活动终止的情况</w:t>
      </w:r>
    </w:p>
    <w:p w14:paraId="05F8794B">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出现下列情形之一的，本次竞争性磋商采购活动将被终止：</w:t>
      </w:r>
    </w:p>
    <w:p w14:paraId="2851D9A9">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27.3.1因情况变化，不再符合规定的竞争性磋商采购方式适用情形的。</w:t>
      </w:r>
    </w:p>
    <w:p w14:paraId="6717F0B3">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27.3.2出现影响采购公正的违法、违规行为的。</w:t>
      </w:r>
    </w:p>
    <w:p w14:paraId="1C79E7BC">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27.3.3除本磋商文件第二章第27.1.2条第三款规定的情形外，在采购过程中符合要求的供应商或者最后报价未超过采购预算的供应商不足3家的。</w:t>
      </w:r>
    </w:p>
    <w:p w14:paraId="588D73FF">
      <w:pPr>
        <w:tabs>
          <w:tab w:val="left" w:pos="900"/>
        </w:tabs>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27.3.4在苏采云系统规定时间内成功解密电子响应文件的供应商不足3家的。</w:t>
      </w:r>
    </w:p>
    <w:p w14:paraId="59B140DD">
      <w:pPr>
        <w:tabs>
          <w:tab w:val="left" w:pos="900"/>
        </w:tabs>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27.4 异常低价投标（响应）</w:t>
      </w:r>
    </w:p>
    <w:p w14:paraId="6E8328FA">
      <w:pPr>
        <w:tabs>
          <w:tab w:val="left" w:pos="900"/>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27.4.1投标（响应）报价低于</w:t>
      </w:r>
      <w:r>
        <w:rPr>
          <w:rFonts w:hint="eastAsia" w:ascii="宋体" w:hAnsi="宋体" w:cs="宋体"/>
          <w:color w:val="000000" w:themeColor="text1"/>
          <w:szCs w:val="21"/>
          <w:highlight w:val="none"/>
          <w:lang w:val="en-US" w:eastAsia="zh-CN"/>
          <w14:textFill>
            <w14:solidFill>
              <w14:schemeClr w14:val="tx1"/>
            </w14:solidFill>
          </w14:textFill>
        </w:rPr>
        <w:t>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 xml:space="preserve"> 50% 的，即投标（响应）报价&lt;</w:t>
      </w:r>
      <w:r>
        <w:rPr>
          <w:rFonts w:hint="eastAsia" w:ascii="宋体" w:hAnsi="宋体" w:cs="宋体"/>
          <w:color w:val="000000" w:themeColor="text1"/>
          <w:szCs w:val="21"/>
          <w:highlight w:val="none"/>
          <w:lang w:val="en-US" w:eastAsia="zh-CN"/>
          <w14:textFill>
            <w14:solidFill>
              <w14:schemeClr w14:val="tx1"/>
            </w14:solidFill>
          </w14:textFill>
        </w:rPr>
        <w:t>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 ；</w:t>
      </w:r>
    </w:p>
    <w:p w14:paraId="6F162410">
      <w:pPr>
        <w:tabs>
          <w:tab w:val="left" w:pos="900"/>
        </w:tabs>
        <w:spacing w:line="360" w:lineRule="auto"/>
        <w:ind w:firstLine="420"/>
        <w:rPr>
          <w:highlight w:val="none"/>
        </w:rPr>
      </w:pPr>
      <w:r>
        <w:rPr>
          <w:rFonts w:hint="eastAsia" w:ascii="宋体" w:hAnsi="宋体" w:cs="宋体"/>
          <w:color w:val="000000" w:themeColor="text1"/>
          <w:szCs w:val="21"/>
          <w:highlight w:val="none"/>
          <w14:textFill>
            <w14:solidFill>
              <w14:schemeClr w14:val="tx1"/>
            </w14:solidFill>
          </w14:textFill>
        </w:rPr>
        <w:t>27.4.</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投标（响应）报价低于</w:t>
      </w:r>
      <w:r>
        <w:rPr>
          <w:rFonts w:hint="eastAsia" w:ascii="宋体" w:hAnsi="宋体" w:cs="宋体"/>
          <w:color w:val="000000" w:themeColor="text1"/>
          <w:szCs w:val="21"/>
          <w:highlight w:val="none"/>
          <w:lang w:val="en-US" w:eastAsia="zh-CN"/>
          <w14:textFill>
            <w14:solidFill>
              <w14:schemeClr w14:val="tx1"/>
            </w14:solidFill>
          </w14:textFill>
        </w:rPr>
        <w:t>通过符合性审查的次低供应商投标（响应）报价</w:t>
      </w:r>
      <w:r>
        <w:rPr>
          <w:rFonts w:hint="eastAsia" w:ascii="宋体" w:hAnsi="宋体" w:cs="宋体"/>
          <w:color w:val="000000" w:themeColor="text1"/>
          <w:szCs w:val="21"/>
          <w:highlight w:val="none"/>
          <w14:textFill>
            <w14:solidFill>
              <w14:schemeClr w14:val="tx1"/>
            </w14:solidFill>
          </w14:textFill>
        </w:rPr>
        <w:t xml:space="preserve"> 50% 的，即投标（响应）报价&lt;</w:t>
      </w:r>
      <w:r>
        <w:rPr>
          <w:rFonts w:hint="eastAsia" w:ascii="宋体" w:hAnsi="宋体" w:cs="宋体"/>
          <w:color w:val="000000" w:themeColor="text1"/>
          <w:szCs w:val="21"/>
          <w:highlight w:val="none"/>
          <w:lang w:val="en-US" w:eastAsia="zh-CN"/>
          <w14:textFill>
            <w14:solidFill>
              <w14:schemeClr w14:val="tx1"/>
            </w14:solidFill>
          </w14:textFill>
        </w:rPr>
        <w:t>通过符合性审查的次低供应商投标（响应）报价</w:t>
      </w:r>
      <w:r>
        <w:rPr>
          <w:rFonts w:hint="eastAsia" w:ascii="宋体" w:hAnsi="宋体" w:cs="宋体"/>
          <w:color w:val="000000" w:themeColor="text1"/>
          <w:szCs w:val="21"/>
          <w:highlight w:val="none"/>
          <w14:textFill>
            <w14:solidFill>
              <w14:schemeClr w14:val="tx1"/>
            </w14:solidFill>
          </w14:textFill>
        </w:rPr>
        <w:t>×50% ；</w:t>
      </w:r>
    </w:p>
    <w:p w14:paraId="63E3A079">
      <w:pPr>
        <w:tabs>
          <w:tab w:val="left" w:pos="900"/>
        </w:tabs>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27.4.</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投标（响应）报价低于采购项目最高限价45%</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的，即投标（响应）报价&lt;采购项目最高限价×45% ；</w:t>
      </w:r>
    </w:p>
    <w:p w14:paraId="4ED28C3F">
      <w:pPr>
        <w:tabs>
          <w:tab w:val="left" w:pos="900"/>
        </w:tabs>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27.4.</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评审委员会认定的供应商报价过低、有可能影响产品质量或者不能诚信履约的其他情形。</w:t>
      </w:r>
    </w:p>
    <w:p w14:paraId="79BF1565">
      <w:pPr>
        <w:tabs>
          <w:tab w:val="left" w:pos="900"/>
        </w:tabs>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27.4.</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F16D753">
      <w:pPr>
        <w:keepNext/>
        <w:keepLines/>
        <w:spacing w:before="156" w:after="156" w:line="360" w:lineRule="auto"/>
        <w:ind w:firstLine="422"/>
        <w:outlineLvl w:val="2"/>
        <w:rPr>
          <w:rFonts w:hint="eastAsia" w:ascii="宋体" w:hAnsi="宋体" w:cs="宋体"/>
          <w:b/>
          <w:bCs/>
          <w:color w:val="000000" w:themeColor="text1"/>
          <w:szCs w:val="21"/>
          <w14:textFill>
            <w14:solidFill>
              <w14:schemeClr w14:val="tx1"/>
            </w14:solidFill>
          </w14:textFill>
        </w:rPr>
      </w:pPr>
      <w:bookmarkStart w:id="151" w:name="_Toc120614219"/>
      <w:bookmarkStart w:id="152" w:name="_Toc20823307"/>
      <w:bookmarkStart w:id="153" w:name="_Toc513029235"/>
      <w:bookmarkStart w:id="154" w:name="_Toc16938551"/>
      <w:r>
        <w:rPr>
          <w:rFonts w:hint="eastAsia" w:ascii="宋体" w:hAnsi="宋体" w:cs="宋体"/>
          <w:b/>
          <w:bCs/>
          <w:color w:val="000000" w:themeColor="text1"/>
          <w:szCs w:val="21"/>
          <w14:textFill>
            <w14:solidFill>
              <w14:schemeClr w14:val="tx1"/>
            </w14:solidFill>
          </w14:textFill>
        </w:rPr>
        <w:t>六、</w:t>
      </w:r>
      <w:bookmarkEnd w:id="151"/>
      <w:bookmarkEnd w:id="152"/>
      <w:bookmarkEnd w:id="153"/>
      <w:bookmarkEnd w:id="154"/>
      <w:r>
        <w:rPr>
          <w:rFonts w:hint="eastAsia" w:ascii="宋体" w:hAnsi="宋体" w:cs="宋体"/>
          <w:b/>
          <w:bCs/>
          <w:color w:val="000000" w:themeColor="text1"/>
          <w:szCs w:val="21"/>
          <w14:textFill>
            <w14:solidFill>
              <w14:schemeClr w14:val="tx1"/>
            </w14:solidFill>
          </w14:textFill>
        </w:rPr>
        <w:t>成交</w:t>
      </w:r>
    </w:p>
    <w:p w14:paraId="6A4F6956">
      <w:pPr>
        <w:keepNext/>
        <w:keepLines/>
        <w:spacing w:line="360" w:lineRule="auto"/>
        <w:ind w:firstLine="420"/>
        <w:outlineLvl w:val="3"/>
        <w:rPr>
          <w:rFonts w:hint="eastAsia" w:ascii="宋体" w:hAnsi="宋体" w:cs="宋体"/>
          <w:bCs/>
          <w:color w:val="000000" w:themeColor="text1"/>
          <w:szCs w:val="21"/>
          <w14:textFill>
            <w14:solidFill>
              <w14:schemeClr w14:val="tx1"/>
            </w14:solidFill>
          </w14:textFill>
        </w:rPr>
      </w:pPr>
      <w:bookmarkStart w:id="155" w:name="_Toc513029238"/>
      <w:bookmarkStart w:id="156" w:name="_Toc20823310"/>
      <w:bookmarkStart w:id="157" w:name="_Toc16938554"/>
      <w:r>
        <w:rPr>
          <w:rFonts w:hint="eastAsia" w:ascii="宋体" w:hAnsi="宋体" w:cs="宋体"/>
          <w:bCs/>
          <w:color w:val="000000" w:themeColor="text1"/>
          <w:szCs w:val="21"/>
          <w14:textFill>
            <w14:solidFill>
              <w14:schemeClr w14:val="tx1"/>
            </w14:solidFill>
          </w14:textFill>
        </w:rPr>
        <w:t>28、</w:t>
      </w:r>
      <w:bookmarkEnd w:id="155"/>
      <w:r>
        <w:rPr>
          <w:rFonts w:hint="eastAsia" w:ascii="宋体" w:hAnsi="宋体" w:cs="宋体"/>
          <w:bCs/>
          <w:color w:val="000000" w:themeColor="text1"/>
          <w:szCs w:val="21"/>
          <w14:textFill>
            <w14:solidFill>
              <w14:schemeClr w14:val="tx1"/>
            </w14:solidFill>
          </w14:textFill>
        </w:rPr>
        <w:t>确定</w:t>
      </w:r>
      <w:bookmarkEnd w:id="156"/>
      <w:bookmarkEnd w:id="157"/>
      <w:r>
        <w:rPr>
          <w:rFonts w:hint="eastAsia" w:ascii="宋体" w:hAnsi="宋体" w:cs="宋体"/>
          <w:bCs/>
          <w:color w:val="000000" w:themeColor="text1"/>
          <w:szCs w:val="21"/>
          <w14:textFill>
            <w14:solidFill>
              <w14:schemeClr w14:val="tx1"/>
            </w14:solidFill>
          </w14:textFill>
        </w:rPr>
        <w:t>成交单位</w:t>
      </w:r>
    </w:p>
    <w:p w14:paraId="0388EE73">
      <w:pPr>
        <w:tabs>
          <w:tab w:val="left" w:pos="900"/>
        </w:tabs>
        <w:spacing w:after="156" w:line="360" w:lineRule="auto"/>
        <w:ind w:firstLine="418"/>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28.1</w:t>
      </w:r>
      <w:r>
        <w:rPr>
          <w:rFonts w:hint="eastAsia" w:ascii="宋体" w:hAnsi="宋体" w:cs="宋体"/>
          <w:color w:val="000000" w:themeColor="text1"/>
          <w:szCs w:val="21"/>
          <w14:textFill>
            <w14:solidFill>
              <w14:schemeClr w14:val="tx1"/>
            </w14:solidFill>
          </w14:textFill>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7305BF6">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544D052">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28.2采购人从评审报告提出的成交候选供应商中，按照排序由高到低的原则确定成交供应商。采购人确定成交供应商后，代理机构将在“扬州市政府采购网”、“江苏省政府采购网”发布成交结果公告，公告期限为1个工作日。</w:t>
      </w:r>
    </w:p>
    <w:p w14:paraId="4BF8BF77">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28.3若有充分证据证明，成交供应商出现下列情况之一的，一经查实，将被取消成交资格：</w:t>
      </w:r>
    </w:p>
    <w:p w14:paraId="20D624BB">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28.3.1提供虚假材料谋取成交的。</w:t>
      </w:r>
    </w:p>
    <w:p w14:paraId="524BCE02">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28.3.2与评审专家、采购人、其他供应商或者代理机构工作人员恶意串通的。</w:t>
      </w:r>
    </w:p>
    <w:p w14:paraId="412B05C8">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28.3.3向评审专家、采购人或代理机构工作人员行贿或者提供其他不正当利益的。</w:t>
      </w:r>
    </w:p>
    <w:p w14:paraId="2A89A871">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28.3.4恶意竞争，最后报价明显低于其自身合理成本且又无法提供证明的。</w:t>
      </w:r>
    </w:p>
    <w:p w14:paraId="7E0FC845">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28.3.5不满足本磋商文件规定的实质性要求，但在评审过程中又未被磋商小组发现的。</w:t>
      </w:r>
    </w:p>
    <w:p w14:paraId="3E82FB5F">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28.3.6成交后无正当理由拒不与采购人签订政府采购合同或者未按照磋商文件确定的事项签订政府采购合同的。</w:t>
      </w:r>
    </w:p>
    <w:p w14:paraId="41F2528A">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28.3.7将政府采购合同转包的。</w:t>
      </w:r>
    </w:p>
    <w:p w14:paraId="0855489C">
      <w:pPr>
        <w:keepNext/>
        <w:keepLines/>
        <w:spacing w:line="360" w:lineRule="auto"/>
        <w:ind w:firstLine="420"/>
        <w:outlineLvl w:val="3"/>
        <w:rPr>
          <w:rFonts w:hint="eastAsia" w:ascii="宋体" w:hAnsi="宋体" w:cs="宋体"/>
          <w:bCs/>
          <w:color w:val="000000" w:themeColor="text1"/>
          <w:szCs w:val="21"/>
          <w14:textFill>
            <w14:solidFill>
              <w14:schemeClr w14:val="tx1"/>
            </w14:solidFill>
          </w14:textFill>
        </w:rPr>
      </w:pPr>
      <w:bookmarkStart w:id="158" w:name="_Toc200451960"/>
      <w:r>
        <w:rPr>
          <w:rFonts w:hint="eastAsia" w:ascii="宋体" w:hAnsi="宋体" w:cs="宋体"/>
          <w:bCs/>
          <w:color w:val="000000" w:themeColor="text1"/>
          <w:szCs w:val="21"/>
          <w14:textFill>
            <w14:solidFill>
              <w14:schemeClr w14:val="tx1"/>
            </w14:solidFill>
          </w14:textFill>
        </w:rPr>
        <w:t>29、质疑处理</w:t>
      </w:r>
      <w:bookmarkEnd w:id="158"/>
    </w:p>
    <w:p w14:paraId="4ACF3F4B">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29.1 提出质疑的供应商应当是参与所质疑项目采购活动的供应商。潜在供应商依法获取其可质疑的采购文件的，可以对采购文件提出质疑。</w:t>
      </w:r>
    </w:p>
    <w:p w14:paraId="0BBC0A0C">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47DA341E">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29.2.1对可以质疑的采购文件提出质疑的，为收到采购文件之日或者采购文件公告期限届满之日。</w:t>
      </w:r>
    </w:p>
    <w:p w14:paraId="190E40DC">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29.2.2对采购过程提出质疑的，为各采购程序环节结束之日。</w:t>
      </w:r>
    </w:p>
    <w:p w14:paraId="52DB0938">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29.2.3对成交结果提出质疑的，为成交结果公告期限届满之日。</w:t>
      </w:r>
    </w:p>
    <w:p w14:paraId="37FD8641">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14144E72">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29.3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p>
    <w:p w14:paraId="6A12354B">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29.4.1 采购人只接收以纸质原件形式送达的质疑。</w:t>
      </w:r>
    </w:p>
    <w:p w14:paraId="57935BD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采购人质疑接收人及联系方式见采购文件第一章。</w:t>
      </w:r>
    </w:p>
    <w:p w14:paraId="4B36CF33">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29.4.2收到质疑申请后，将对质疑的形式和内容进行审查，如质疑内容、格式不符合规定，将告知质疑人进行补正。</w:t>
      </w:r>
    </w:p>
    <w:p w14:paraId="10B7A2AF">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29.4.3质疑人应当在法定质疑期限内进行补正并重新提交质疑函。</w:t>
      </w:r>
    </w:p>
    <w:p w14:paraId="6FE8CE2A">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29.5 以下情形的质疑不予受理</w:t>
      </w:r>
    </w:p>
    <w:p w14:paraId="513A231C">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29.5.1 内容不符合《政府采购质疑和投诉办法》第十二条规定的质疑。</w:t>
      </w:r>
    </w:p>
    <w:p w14:paraId="3E61BAC5">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29.5.2 超出政府采购法定期限的质疑。</w:t>
      </w:r>
    </w:p>
    <w:p w14:paraId="4646E9FD">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29.5.3 以传真、电子邮件等方式递交的非原件形式的质疑。</w:t>
      </w:r>
    </w:p>
    <w:p w14:paraId="298B6142">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29.5.4 未参加磋商活动的供应商或在磋商活动中自身权益未受到损害的供应商所提出的质疑。</w:t>
      </w:r>
    </w:p>
    <w:p w14:paraId="631EEC5A">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29.5.5供应商组成联合体参加磋商，联合体中任何一方或多方未按要求签字、盖章、加盖公章的质疑。</w:t>
      </w:r>
    </w:p>
    <w:p w14:paraId="345E2E8F">
      <w:pPr>
        <w:spacing w:line="360" w:lineRule="auto"/>
        <w:ind w:firstLine="409"/>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C2CF313">
      <w:pPr>
        <w:keepNext/>
        <w:keepLines/>
        <w:spacing w:line="360" w:lineRule="auto"/>
        <w:ind w:firstLine="420"/>
        <w:outlineLvl w:val="3"/>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30、成交通知书</w:t>
      </w:r>
    </w:p>
    <w:p w14:paraId="0375F28D">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EE6CC1C">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30.2成交通知书将是合同的一个组成部分。对采购人和成交供应商均具有法律效力。成交通知书发出后，采购人改变成交结果的，或者成交供应商放弃成交项目的，应当依法承担法律责任。</w:t>
      </w:r>
    </w:p>
    <w:p w14:paraId="5731338C">
      <w:pPr>
        <w:keepNext/>
        <w:keepLines/>
        <w:spacing w:line="360" w:lineRule="auto"/>
        <w:outlineLvl w:val="2"/>
        <w:rPr>
          <w:rFonts w:hint="eastAsia" w:ascii="宋体" w:hAnsi="宋体" w:cs="宋体"/>
          <w:b/>
          <w:bCs/>
          <w:color w:val="000000" w:themeColor="text1"/>
          <w:szCs w:val="21"/>
          <w14:textFill>
            <w14:solidFill>
              <w14:schemeClr w14:val="tx1"/>
            </w14:solidFill>
          </w14:textFill>
        </w:rPr>
      </w:pPr>
      <w:bookmarkStart w:id="159" w:name="_Toc120614220"/>
      <w:bookmarkStart w:id="160" w:name="_Toc16938552"/>
      <w:bookmarkStart w:id="161" w:name="_Toc513029236"/>
      <w:bookmarkStart w:id="162" w:name="_Toc20823308"/>
      <w:r>
        <w:rPr>
          <w:rFonts w:hint="eastAsia" w:ascii="宋体" w:hAnsi="宋体" w:cs="宋体"/>
          <w:b/>
          <w:bCs/>
          <w:color w:val="000000" w:themeColor="text1"/>
          <w:szCs w:val="21"/>
          <w14:textFill>
            <w14:solidFill>
              <w14:schemeClr w14:val="tx1"/>
            </w14:solidFill>
          </w14:textFill>
        </w:rPr>
        <w:t>七、授予合同</w:t>
      </w:r>
      <w:bookmarkEnd w:id="159"/>
    </w:p>
    <w:bookmarkEnd w:id="160"/>
    <w:bookmarkEnd w:id="161"/>
    <w:bookmarkEnd w:id="162"/>
    <w:p w14:paraId="159378D9">
      <w:pPr>
        <w:keepNext/>
        <w:keepLines/>
        <w:spacing w:line="360" w:lineRule="auto"/>
        <w:ind w:firstLine="420"/>
        <w:outlineLvl w:val="3"/>
        <w:rPr>
          <w:rFonts w:hint="eastAsia" w:ascii="宋体" w:hAnsi="宋体" w:cs="宋体"/>
          <w:bCs/>
          <w:color w:val="000000" w:themeColor="text1"/>
          <w:szCs w:val="21"/>
          <w14:textFill>
            <w14:solidFill>
              <w14:schemeClr w14:val="tx1"/>
            </w14:solidFill>
          </w14:textFill>
        </w:rPr>
      </w:pPr>
      <w:bookmarkStart w:id="163" w:name="_Toc16938553"/>
      <w:bookmarkStart w:id="164" w:name="_Toc20823309"/>
      <w:bookmarkStart w:id="165" w:name="_Toc513029237"/>
      <w:r>
        <w:rPr>
          <w:rFonts w:hint="eastAsia" w:ascii="宋体" w:hAnsi="宋体" w:cs="宋体"/>
          <w:bCs/>
          <w:color w:val="000000" w:themeColor="text1"/>
          <w:szCs w:val="21"/>
          <w14:textFill>
            <w14:solidFill>
              <w14:schemeClr w14:val="tx1"/>
            </w14:solidFill>
          </w14:textFill>
        </w:rPr>
        <w:t>31. 签订合同</w:t>
      </w:r>
    </w:p>
    <w:p w14:paraId="558FE164">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31</w:t>
      </w:r>
      <w:r>
        <w:rPr>
          <w:rFonts w:hint="eastAsia" w:ascii="宋体" w:hAnsi="宋体" w:cs="宋体"/>
          <w:color w:val="000000" w:themeColor="text1"/>
          <w:szCs w:val="21"/>
          <w14:textFill>
            <w14:solidFill>
              <w14:schemeClr w14:val="tx1"/>
            </w14:solidFill>
          </w14:textFill>
        </w:rPr>
        <w:t>.l成交供应商应当在成交通知书发出之日起十五日内，按照磋商文件确定的事项与采购人签订政府采购合同。</w:t>
      </w:r>
    </w:p>
    <w:p w14:paraId="0BC69AE3">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31.2磋商文件、成交供应商的响应文件及磋商过程中有关澄清、承诺文件均应作为合同附件。</w:t>
      </w:r>
    </w:p>
    <w:p w14:paraId="5D30BCF9">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31.3 签订合同后，</w:t>
      </w:r>
      <w:r>
        <w:rPr>
          <w:rFonts w:hint="eastAsia" w:ascii="宋体" w:hAnsi="宋体" w:cs="宋体"/>
          <w:i/>
          <w:color w:val="000000" w:themeColor="text1"/>
          <w:szCs w:val="21"/>
          <w:highlight w:val="none"/>
          <w:u w:val="single"/>
          <w14:textFill>
            <w14:solidFill>
              <w14:schemeClr w14:val="tx1"/>
            </w14:solidFill>
          </w14:textFill>
        </w:rPr>
        <w:t>成交供应商不得将合同标的进行转包</w:t>
      </w:r>
      <w:r>
        <w:rPr>
          <w:rFonts w:hint="eastAsia" w:ascii="宋体" w:hAnsi="宋体" w:cs="宋体"/>
          <w:i/>
          <w:color w:val="000000" w:themeColor="text1"/>
          <w:szCs w:val="21"/>
          <w:highlight w:val="none"/>
          <w:u w:val="single"/>
          <w:lang w:val="en-US" w:eastAsia="zh-CN"/>
          <w14:textFill>
            <w14:solidFill>
              <w14:schemeClr w14:val="tx1"/>
            </w14:solidFill>
          </w14:textFill>
        </w:rPr>
        <w:t>或分包</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未经采购人同意，成交供应商也不得采用分包形式履行合同,否则采购人有权终止合同。转包或分包造成采购人损失的，成交供应商应承担相应赔偿责任。</w:t>
      </w:r>
    </w:p>
    <w:p w14:paraId="31CE7360">
      <w:pPr>
        <w:keepNext/>
        <w:keepLines/>
        <w:spacing w:line="360" w:lineRule="auto"/>
        <w:ind w:firstLine="420"/>
        <w:outlineLvl w:val="3"/>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32、标的物的追加</w:t>
      </w:r>
    </w:p>
    <w:p w14:paraId="582CF853">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3"/>
    <w:bookmarkEnd w:id="164"/>
    <w:bookmarkEnd w:id="165"/>
    <w:p w14:paraId="503F68CF">
      <w:pPr>
        <w:keepNext/>
        <w:keepLines/>
        <w:spacing w:line="360" w:lineRule="auto"/>
        <w:ind w:firstLine="420"/>
        <w:outlineLvl w:val="3"/>
        <w:rPr>
          <w:rFonts w:hint="eastAsia" w:ascii="宋体" w:hAnsi="宋体" w:cs="宋体"/>
          <w:bCs/>
          <w:color w:val="000000" w:themeColor="text1"/>
          <w:szCs w:val="21"/>
          <w14:textFill>
            <w14:solidFill>
              <w14:schemeClr w14:val="tx1"/>
            </w14:solidFill>
          </w14:textFill>
        </w:rPr>
      </w:pPr>
      <w:bookmarkStart w:id="166" w:name="_Toc513029242"/>
      <w:bookmarkStart w:id="167" w:name="_Toc16938558"/>
      <w:bookmarkStart w:id="168" w:name="_Toc479757207"/>
      <w:bookmarkStart w:id="169" w:name="_Toc120614221"/>
      <w:bookmarkStart w:id="170" w:name="_Toc20823314"/>
      <w:r>
        <w:rPr>
          <w:rFonts w:hint="eastAsia" w:ascii="宋体" w:hAnsi="宋体" w:cs="宋体"/>
          <w:bCs/>
          <w:color w:val="000000" w:themeColor="text1"/>
          <w:szCs w:val="21"/>
          <w14:textFill>
            <w14:solidFill>
              <w14:schemeClr w14:val="tx1"/>
            </w14:solidFill>
          </w14:textFill>
        </w:rPr>
        <w:t>33、政府采购履约资金扶持政策</w:t>
      </w:r>
    </w:p>
    <w:p w14:paraId="2BA4B32E">
      <w:pPr>
        <w:ind w:firstLine="420" w:firstLineChars="200"/>
        <w:rPr>
          <w:rFonts w:hint="eastAsia"/>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成交供应商可凭政府采购合同办理融资贷款，详情请见江苏政府采购网“政采贷”专栏。</w:t>
      </w:r>
    </w:p>
    <w:p w14:paraId="687AA75A">
      <w:pPr>
        <w:pStyle w:val="303"/>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第三章  合同</w:t>
      </w:r>
      <w:bookmarkEnd w:id="166"/>
      <w:bookmarkEnd w:id="167"/>
      <w:bookmarkEnd w:id="168"/>
      <w:bookmarkEnd w:id="169"/>
      <w:bookmarkEnd w:id="170"/>
      <w:r>
        <w:rPr>
          <w:rFonts w:hint="eastAsia"/>
          <w:color w:val="000000" w:themeColor="text1"/>
          <w14:textFill>
            <w14:solidFill>
              <w14:schemeClr w14:val="tx1"/>
            </w14:solidFill>
          </w14:textFill>
        </w:rPr>
        <w:t>文本</w:t>
      </w:r>
    </w:p>
    <w:p w14:paraId="44731803">
      <w:pPr>
        <w:spacing w:line="400" w:lineRule="exact"/>
        <w:ind w:firstLine="480" w:firstLineChars="200"/>
        <w:outlineLvl w:val="0"/>
        <w:rPr>
          <w:rFonts w:hint="eastAsia" w:ascii="宋体" w:hAnsi="宋体" w:cs="宋体"/>
          <w:b/>
          <w:color w:val="000000" w:themeColor="text1"/>
          <w:sz w:val="30"/>
          <w:szCs w:val="21"/>
          <w14:textFill>
            <w14:solidFill>
              <w14:schemeClr w14:val="tx1"/>
            </w14:solidFill>
          </w14:textFill>
        </w:rPr>
      </w:pPr>
      <w:bookmarkStart w:id="171" w:name="_Toc16938559"/>
      <w:bookmarkStart w:id="172" w:name="_Toc513029243"/>
      <w:bookmarkStart w:id="173" w:name="_Toc20823315"/>
      <w:r>
        <w:rPr>
          <w:rFonts w:hint="eastAsia" w:ascii="宋体" w:hAnsi="宋体" w:cs="宋体"/>
          <w:bCs/>
          <w:color w:val="000000" w:themeColor="text1"/>
          <w:sz w:val="24"/>
          <w:szCs w:val="21"/>
          <w14:textFill>
            <w14:solidFill>
              <w14:schemeClr w14:val="tx1"/>
            </w14:solidFill>
          </w14:textFill>
        </w:rPr>
        <w:t>以下为成交后签定本项目合同的通用条款，成交供应商不得提出实质性的修改，关于专用条款将由采购人与成交供应商结合本项目具体情况协商后签订。</w:t>
      </w:r>
    </w:p>
    <w:p w14:paraId="0E6D0FA6">
      <w:pPr>
        <w:spacing w:before="156" w:after="156" w:line="360" w:lineRule="auto"/>
        <w:jc w:val="center"/>
        <w:outlineLvl w:val="0"/>
        <w:rPr>
          <w:rFonts w:hint="eastAsia" w:ascii="宋体" w:hAnsi="宋体" w:cs="宋体"/>
          <w:b/>
          <w:color w:val="000000" w:themeColor="text1"/>
          <w:sz w:val="30"/>
          <w:szCs w:val="21"/>
          <w14:textFill>
            <w14:solidFill>
              <w14:schemeClr w14:val="tx1"/>
            </w14:solidFill>
          </w14:textFill>
        </w:rPr>
      </w:pPr>
      <w:r>
        <w:rPr>
          <w:rFonts w:hint="eastAsia" w:ascii="宋体" w:hAnsi="宋体" w:cs="宋体"/>
          <w:b/>
          <w:color w:val="000000" w:themeColor="text1"/>
          <w:sz w:val="30"/>
          <w:szCs w:val="21"/>
          <w14:textFill>
            <w14:solidFill>
              <w14:schemeClr w14:val="tx1"/>
            </w14:solidFill>
          </w14:textFill>
        </w:rPr>
        <w:t>江苏省政府采购合同（合同编号）</w:t>
      </w:r>
    </w:p>
    <w:bookmarkEnd w:id="171"/>
    <w:bookmarkEnd w:id="172"/>
    <w:bookmarkEnd w:id="173"/>
    <w:p w14:paraId="08FDFDA5">
      <w:pPr>
        <w:pStyle w:val="19"/>
        <w:spacing w:line="360" w:lineRule="auto"/>
        <w:ind w:firstLine="420" w:firstLineChars="200"/>
        <w:rPr>
          <w:rFonts w:hint="eastAsia" w:hAnsi="宋体" w:eastAsia="宋体" w:cs="宋体"/>
          <w:bCs/>
          <w:color w:val="000000" w:themeColor="text1"/>
          <w:sz w:val="21"/>
          <w:szCs w:val="21"/>
          <w:u w:val="single"/>
          <w:lang w:eastAsia="zh-CN"/>
          <w14:textFill>
            <w14:solidFill>
              <w14:schemeClr w14:val="tx1"/>
            </w14:solidFill>
          </w14:textFill>
        </w:rPr>
      </w:pPr>
      <w:bookmarkStart w:id="174" w:name="_Hlt16619350"/>
      <w:bookmarkStart w:id="175" w:name="_Toc20823346"/>
      <w:bookmarkStart w:id="176" w:name="_Toc120614244"/>
      <w:bookmarkStart w:id="177" w:name="_Toc16938590"/>
      <w:bookmarkStart w:id="178" w:name="_Toc462564139"/>
      <w:bookmarkStart w:id="179" w:name="_Toc479757211"/>
      <w:r>
        <w:rPr>
          <w:rFonts w:hint="eastAsia" w:hAnsi="宋体" w:cs="宋体"/>
          <w:bCs/>
          <w:color w:val="000000" w:themeColor="text1"/>
          <w:sz w:val="21"/>
          <w:szCs w:val="21"/>
          <w14:textFill>
            <w14:solidFill>
              <w14:schemeClr w14:val="tx1"/>
            </w14:solidFill>
          </w14:textFill>
        </w:rPr>
        <w:t xml:space="preserve">项目名称: </w:t>
      </w:r>
      <w:r>
        <w:rPr>
          <w:rFonts w:hint="eastAsia" w:hAnsi="宋体" w:cs="宋体"/>
          <w:bCs/>
          <w:color w:val="000000" w:themeColor="text1"/>
          <w:sz w:val="21"/>
          <w:szCs w:val="21"/>
          <w:u w:val="single"/>
          <w:lang w:eastAsia="zh-CN"/>
          <w14:textFill>
            <w14:solidFill>
              <w14:schemeClr w14:val="tx1"/>
            </w14:solidFill>
          </w14:textFill>
        </w:rPr>
        <w:t>扬州市沿运涵闸水位流量关系曲线率定(修正)项目</w:t>
      </w:r>
    </w:p>
    <w:p w14:paraId="12F8481C">
      <w:pPr>
        <w:pStyle w:val="19"/>
        <w:snapToGrid w:val="0"/>
        <w:spacing w:line="360" w:lineRule="auto"/>
        <w:ind w:firstLine="420" w:firstLineChars="200"/>
        <w:rPr>
          <w:rFonts w:hint="eastAsia" w:hAnsi="宋体" w:eastAsia="宋体" w:cs="宋体"/>
          <w:color w:val="000000" w:themeColor="text1"/>
          <w:sz w:val="21"/>
          <w:szCs w:val="21"/>
          <w:u w:val="single"/>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项目编号：</w:t>
      </w:r>
      <w:r>
        <w:rPr>
          <w:rFonts w:hint="eastAsia" w:hAnsi="宋体" w:cs="宋体"/>
          <w:color w:val="000000" w:themeColor="text1"/>
          <w:sz w:val="21"/>
          <w:szCs w:val="21"/>
          <w:u w:val="single"/>
          <w:lang w:eastAsia="zh-CN"/>
          <w14:textFill>
            <w14:solidFill>
              <w14:schemeClr w14:val="tx1"/>
            </w14:solidFill>
          </w14:textFill>
        </w:rPr>
        <w:t>JSZC-321000-YZJW-C2026-0001</w:t>
      </w:r>
    </w:p>
    <w:p w14:paraId="59F3113E">
      <w:pPr>
        <w:pStyle w:val="19"/>
        <w:snapToGrid w:val="0"/>
        <w:spacing w:line="360" w:lineRule="auto"/>
        <w:ind w:firstLine="420" w:firstLineChars="200"/>
        <w:rPr>
          <w:rFonts w:hint="eastAsia" w:hAnsi="宋体" w:cs="宋体"/>
          <w:color w:val="000000" w:themeColor="text1"/>
          <w:sz w:val="21"/>
          <w:szCs w:val="21"/>
          <w:u w:val="single"/>
          <w14:textFill>
            <w14:solidFill>
              <w14:schemeClr w14:val="tx1"/>
            </w14:solidFill>
          </w14:textFill>
        </w:rPr>
      </w:pPr>
      <w:r>
        <w:rPr>
          <w:rFonts w:hint="eastAsia" w:hAnsi="宋体" w:cs="宋体"/>
          <w:color w:val="000000" w:themeColor="text1"/>
          <w:sz w:val="21"/>
          <w:szCs w:val="21"/>
          <w14:textFill>
            <w14:solidFill>
              <w14:schemeClr w14:val="tx1"/>
            </w14:solidFill>
          </w14:textFill>
        </w:rPr>
        <w:t>甲方（买方）：</w:t>
      </w:r>
      <w:r>
        <w:rPr>
          <w:rFonts w:hint="eastAsia" w:hAnsi="宋体" w:cs="宋体"/>
          <w:color w:val="000000" w:themeColor="text1"/>
          <w:sz w:val="21"/>
          <w:szCs w:val="21"/>
          <w:u w:val="single"/>
          <w14:textFill>
            <w14:solidFill>
              <w14:schemeClr w14:val="tx1"/>
            </w14:solidFill>
          </w14:textFill>
        </w:rPr>
        <w:t>扬州市水利局</w:t>
      </w:r>
    </w:p>
    <w:p w14:paraId="5CE964C4">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乙方（卖方）：_________</w:t>
      </w:r>
    </w:p>
    <w:p w14:paraId="00CBACF7">
      <w:pPr>
        <w:pStyle w:val="19"/>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甲、乙双方根据扬州市建卫工程建设监理有限责任公司关于本项目竞争性磋商的结果，签署本合同。</w:t>
      </w:r>
    </w:p>
    <w:p w14:paraId="20B73994">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一、服务及产品内容</w:t>
      </w:r>
    </w:p>
    <w:p w14:paraId="30289EEF">
      <w:pPr>
        <w:pStyle w:val="19"/>
        <w:snapToGrid w:val="0"/>
        <w:spacing w:line="360" w:lineRule="auto"/>
        <w:ind w:firstLine="420" w:firstLineChars="200"/>
        <w:rPr>
          <w:rFonts w:hint="eastAsia" w:hAnsi="宋体" w:eastAsia="宋体" w:cs="宋体"/>
          <w:color w:val="000000" w:themeColor="text1"/>
          <w:sz w:val="21"/>
          <w:szCs w:val="21"/>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1.1 项目名称：</w:t>
      </w:r>
      <w:r>
        <w:rPr>
          <w:rFonts w:hint="eastAsia" w:hAnsi="宋体" w:cs="宋体"/>
          <w:color w:val="000000" w:themeColor="text1"/>
          <w:sz w:val="21"/>
          <w:szCs w:val="21"/>
          <w:lang w:eastAsia="zh-CN"/>
          <w14:textFill>
            <w14:solidFill>
              <w14:schemeClr w14:val="tx1"/>
            </w14:solidFill>
          </w14:textFill>
        </w:rPr>
        <w:t>扬州市沿运涵闸水位流量关系曲线率定(修正)项目</w:t>
      </w:r>
    </w:p>
    <w:p w14:paraId="216616B2">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1.2 项目服务内容：按照采购文件第四章“采购需求”执行。</w:t>
      </w:r>
    </w:p>
    <w:p w14:paraId="64818104">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二、合同金额</w:t>
      </w:r>
    </w:p>
    <w:p w14:paraId="573F708C">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2.1 本合同金额为（大写）：____________________________________圆（____________元）人民币。</w:t>
      </w:r>
    </w:p>
    <w:p w14:paraId="37CD9735">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三、技术资料</w:t>
      </w:r>
    </w:p>
    <w:p w14:paraId="652E98C1">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3.1乙方应按采购文件规定的时间向甲方提供使用服务或产品的有关技术资料。</w:t>
      </w:r>
    </w:p>
    <w:p w14:paraId="47A70F69">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F070D2D">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四、知识产权</w:t>
      </w:r>
    </w:p>
    <w:p w14:paraId="7C9175F9">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4.1乙方应保证甲方在使用、接受本合同服务或产品或其任何一部分时不受第三方提出侵犯其专利权、版权、商标权和工业设计权等知识产权的起诉。一旦出现侵权，由乙方负全部责任。</w:t>
      </w:r>
    </w:p>
    <w:p w14:paraId="7367D0C2">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五、产权担保</w:t>
      </w:r>
    </w:p>
    <w:p w14:paraId="70C093B1">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5.1 乙方保证所交付的服务或产品的所有权完全属于乙方且无任何抵押、查封等产权瑕疵。</w:t>
      </w:r>
    </w:p>
    <w:p w14:paraId="26EED8D3">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六、履约保证金</w:t>
      </w:r>
    </w:p>
    <w:p w14:paraId="3400E34E">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6.1收取履约保证金的，允许成交单位自主选择支票、汇票、本票、保函等非现金形式缴纳或提交，应当在采购合同中约定履约保证金退还的方式、时间、条件和不予退还的情形，明确逾期退还履约保证金的违约责任。</w:t>
      </w:r>
    </w:p>
    <w:p w14:paraId="211CFA35">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6FB7990B">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 xml:space="preserve">6.3 履约保证金扣除甲方应得的补偿后的余额，在本合同履行结束后由甲方退还。 </w:t>
      </w:r>
    </w:p>
    <w:p w14:paraId="71773A5F">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6.4 履约保证收取：无。</w:t>
      </w:r>
    </w:p>
    <w:p w14:paraId="060746A0">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七、转包或分包</w:t>
      </w:r>
    </w:p>
    <w:p w14:paraId="602D2231">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7.1本合同范围的服务或产品，应由乙方直接供应，不得转让他人供应；</w:t>
      </w:r>
    </w:p>
    <w:p w14:paraId="3E85A93D">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7.2 除非得到甲方的书面同意，乙方不得部分分包给他人供应。</w:t>
      </w:r>
    </w:p>
    <w:p w14:paraId="28BA512B">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7.3如有转让和未经甲方同意的分包行为，甲方有权给予终止合同。</w:t>
      </w:r>
    </w:p>
    <w:p w14:paraId="0EC8A774">
      <w:pPr>
        <w:pStyle w:val="19"/>
        <w:spacing w:line="360" w:lineRule="auto"/>
        <w:ind w:left="315" w:firstLine="105"/>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八、服务期</w:t>
      </w:r>
    </w:p>
    <w:p w14:paraId="42CCD5E5">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8.1服务期限：</w:t>
      </w:r>
      <w:r>
        <w:rPr>
          <w:rFonts w:hint="eastAsia" w:hAnsi="宋体" w:cs="宋体"/>
          <w:bCs/>
          <w:color w:val="000000" w:themeColor="text1"/>
          <w:sz w:val="21"/>
          <w:szCs w:val="21"/>
          <w:u w:val="single"/>
          <w14:textFill>
            <w14:solidFill>
              <w14:schemeClr w14:val="tx1"/>
            </w14:solidFill>
          </w14:textFill>
        </w:rPr>
        <w:t xml:space="preserve">          </w:t>
      </w:r>
      <w:r>
        <w:rPr>
          <w:rFonts w:hint="eastAsia" w:hAnsi="宋体" w:cs="宋体"/>
          <w:bCs/>
          <w:color w:val="000000" w:themeColor="text1"/>
          <w:sz w:val="21"/>
          <w:szCs w:val="21"/>
          <w14:textFill>
            <w14:solidFill>
              <w14:schemeClr w14:val="tx1"/>
            </w14:solidFill>
          </w14:textFill>
        </w:rPr>
        <w:t xml:space="preserve">。 </w:t>
      </w:r>
    </w:p>
    <w:p w14:paraId="47369A57">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九、服务方式及服务地点</w:t>
      </w:r>
    </w:p>
    <w:p w14:paraId="14CBE7E1">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9.1 服务方式：甲方指定方式。</w:t>
      </w:r>
    </w:p>
    <w:p w14:paraId="6D8B6845">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9.2 服务地点：甲方指定地点</w:t>
      </w:r>
    </w:p>
    <w:p w14:paraId="182C0E7D">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十、合同款项支付</w:t>
      </w:r>
    </w:p>
    <w:p w14:paraId="6D3488C8">
      <w:pPr>
        <w:spacing w:line="360" w:lineRule="auto"/>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10.1 本合同项下所有款项均以人民币支付。 </w:t>
      </w:r>
    </w:p>
    <w:p w14:paraId="1370436A">
      <w:pPr>
        <w:spacing w:line="360" w:lineRule="auto"/>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10.2 本合同项下的采购资金由甲方支付，付款前乙方向甲方开具发票。</w:t>
      </w:r>
    </w:p>
    <w:p w14:paraId="54D6FC91">
      <w:pPr>
        <w:spacing w:line="360" w:lineRule="auto"/>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10.3 付款方式：</w:t>
      </w:r>
    </w:p>
    <w:p w14:paraId="3D78C4E1">
      <w:pPr>
        <w:spacing w:line="360" w:lineRule="auto"/>
        <w:ind w:firstLine="420" w:firstLineChars="200"/>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合同签订后，甲方自收到发票之日起10个工作日内支付乙方合同总价30%的预付款，完成全部内容并通过技术审查（或验收）付尾款。</w:t>
      </w:r>
    </w:p>
    <w:p w14:paraId="74C4B3FD">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十一、税金</w:t>
      </w:r>
    </w:p>
    <w:p w14:paraId="3939E6B3">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11.1本合同执行中相关的一切税费均由乙方负担。</w:t>
      </w:r>
    </w:p>
    <w:p w14:paraId="7D54292E">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十二、质量保证及售后服务</w:t>
      </w:r>
    </w:p>
    <w:p w14:paraId="20BCC6D8">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12.1 乙方应按采购文件规定的服务或产品性能、技术要求、质量标准向甲方提供。</w:t>
      </w:r>
    </w:p>
    <w:p w14:paraId="05250D23">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12.2 乙方提供的服务或产品在质量期内因服务及产品本身的质量问题发生故障，乙方应负责免费更换。对达不到技术要求者，根据实际情况，经双方协商，可按以下办法处理：</w:t>
      </w:r>
    </w:p>
    <w:p w14:paraId="7975A1D2">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⑴更换：由乙方承担所发生的全部费用。</w:t>
      </w:r>
    </w:p>
    <w:p w14:paraId="30CDF8A4">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⑵贬值处理：由甲乙双方合议定价。</w:t>
      </w:r>
    </w:p>
    <w:p w14:paraId="68C86F16">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⑶退还处理：乙方应退还甲方支付的合同款，同时应承担该服务或产品的直接费用（运输、保险、检验、款项利息及银行手续费等）。</w:t>
      </w:r>
    </w:p>
    <w:p w14:paraId="6C5A9214">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12.3 如在使用过程中发生质量问题，乙方在接到甲方通知后在______小时内到达甲方现场。</w:t>
      </w:r>
    </w:p>
    <w:p w14:paraId="69A30977">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12.4 在质保期内，乙方应对服务或产品出现的质量及安全问题负责处理解决并承担一切费用。</w:t>
      </w:r>
    </w:p>
    <w:p w14:paraId="2EAF1258">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 xml:space="preserve">12.5上述的服务或产品免费保修期为 </w:t>
      </w:r>
      <w:r>
        <w:rPr>
          <w:rFonts w:hint="eastAsia" w:hAnsi="宋体" w:cs="宋体"/>
          <w:bCs/>
          <w:color w:val="000000" w:themeColor="text1"/>
          <w:sz w:val="21"/>
          <w:szCs w:val="21"/>
          <w:u w:val="single"/>
          <w14:textFill>
            <w14:solidFill>
              <w14:schemeClr w14:val="tx1"/>
            </w14:solidFill>
          </w14:textFill>
        </w:rPr>
        <w:t xml:space="preserve">     </w:t>
      </w:r>
      <w:r>
        <w:rPr>
          <w:rFonts w:hint="eastAsia" w:hAnsi="宋体" w:cs="宋体"/>
          <w:bCs/>
          <w:color w:val="000000" w:themeColor="text1"/>
          <w:sz w:val="21"/>
          <w:szCs w:val="21"/>
          <w14:textFill>
            <w14:solidFill>
              <w14:schemeClr w14:val="tx1"/>
            </w14:solidFill>
          </w14:textFill>
        </w:rPr>
        <w:t>年，因人为因素出现的故障不在免费保修范围内。超过保修期的机器设备，终生维修，维修时只收部件成本费。</w:t>
      </w:r>
    </w:p>
    <w:p w14:paraId="0D5F73F7">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12.6乙方需为拟派人员交纳意外伤害险，必须切实做好安全工作，一切安全事故均由乙方自行承担，与甲方无关。</w:t>
      </w:r>
    </w:p>
    <w:p w14:paraId="21F094D6">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12.7安全责任</w:t>
      </w:r>
    </w:p>
    <w:p w14:paraId="258AA1DF">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12.7.1在合同履行期间，乙方承担合同范围内的一切安全责任。</w:t>
      </w:r>
    </w:p>
    <w:p w14:paraId="5270B077">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12.7.2发生突发紧急情况时，乙方必须第一时间组织人员抢险救灾，排除安全隐患并将具体情况、处理费用报甲方审核。因乙方未及时处理而造成财产损失、人员伤害的，乙方需承担一切责任，如造成恶劣影响的将取消其成交资格。</w:t>
      </w:r>
    </w:p>
    <w:p w14:paraId="482EB7DF">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十三、调试和验收</w:t>
      </w:r>
    </w:p>
    <w:p w14:paraId="4350BC67">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p>
    <w:p w14:paraId="0B58A5D2">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13.2 乙方交付前应对服务或产品作出全面检查和对验收文件进行整理，并列出清单，作为甲方交付验收和使用的技术条件依据，检验的结果应随服务或产品交甲方。</w:t>
      </w:r>
    </w:p>
    <w:p w14:paraId="62DE1A11">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13.3 甲方对乙方提供的服务或产品在使用前进行调试时，乙方需负责安装并培训甲方的使用操作人员，并协助甲方一起调试，直到符合技术要求，甲方才做最终验收。</w:t>
      </w:r>
    </w:p>
    <w:p w14:paraId="7D9AE187">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13.4 对技术复杂的服务或产品，甲方可请国家认可的专业检测机构参与初步验收及最终验收，并由其出具质量检测报告。</w:t>
      </w:r>
    </w:p>
    <w:p w14:paraId="39CAF2B4">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13.5 验收时乙方必须在现场，验收完毕后作出验收结果报告；验收费用由甲乙双方协商解决。</w:t>
      </w:r>
    </w:p>
    <w:p w14:paraId="39CDA434">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十四、服务或产品包装、发运及运输</w:t>
      </w:r>
    </w:p>
    <w:p w14:paraId="21213D4D">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14.1 乙方应在服务或产品发运前对其进行满足运输距离、防潮、防震、防锈和防破损装卸等要求包装，以保证服务或产品安全运达甲方指定地点。</w:t>
      </w:r>
    </w:p>
    <w:p w14:paraId="133987B8">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14.2 使用说明书、质量检验证明书、随配附件和工具以及清单一并交付甲方。</w:t>
      </w:r>
    </w:p>
    <w:p w14:paraId="21186208">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14.3 乙方在服务或产品发运手续办理完毕后24小时内或交付到甲方48小时前通知甲方，以准备接受交付。</w:t>
      </w:r>
    </w:p>
    <w:p w14:paraId="3F758B9F">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14.4 服务在交付甲方前发生的风险均由乙方负责。</w:t>
      </w:r>
    </w:p>
    <w:p w14:paraId="1B7A2DE1">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14.5 服务或产品在规定的交付期限内由乙方送达甲方指定的地点视为交付，乙方同时需通知甲方服务或产品已送达。</w:t>
      </w:r>
    </w:p>
    <w:p w14:paraId="393EBF6B">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十五、违约责任</w:t>
      </w:r>
    </w:p>
    <w:p w14:paraId="37424BEE">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15.1 甲方无正当理由拒收服务或产品的，甲方向乙方偿付拒收款项总值的百分之五违约金。</w:t>
      </w:r>
    </w:p>
    <w:p w14:paraId="0567BE0F">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15.2 甲方无故逾期验收和办理款项支付手续的,甲方应按逾期付款总额每日万分之五向乙方支付违约金。</w:t>
      </w:r>
    </w:p>
    <w:p w14:paraId="77F2FBB2">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3FAEC8FC">
      <w:pPr>
        <w:pStyle w:val="19"/>
        <w:snapToGrid w:val="0"/>
        <w:spacing w:line="360" w:lineRule="auto"/>
        <w:ind w:firstLine="420" w:firstLineChars="20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14:paraId="2F6145FD">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十六、不可抗力事件处理</w:t>
      </w:r>
    </w:p>
    <w:p w14:paraId="41C6B79A">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16.1 在合同有效期内，任何一方因不可抗力事件导致不能履行合同，则合同履行期可延长，其延长期与不可抗力影响期相同。</w:t>
      </w:r>
    </w:p>
    <w:p w14:paraId="7F7E6DBA">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16.2 不可抗力事件发生后，应立即通知对方，并寄送有关权威机构出具的证明。</w:t>
      </w:r>
    </w:p>
    <w:p w14:paraId="30447028">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16.3 不可抗力事件延续120天以上，双方应通过友好协商，确定是否继续履行合同。</w:t>
      </w:r>
    </w:p>
    <w:p w14:paraId="4C8F8479">
      <w:pPr>
        <w:pStyle w:val="19"/>
        <w:spacing w:line="360" w:lineRule="auto"/>
        <w:ind w:left="315" w:firstLine="105"/>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十七、解决争议的方法</w:t>
      </w:r>
    </w:p>
    <w:p w14:paraId="38D9FCE9">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17.1 双方在执行合同中所发生的一切争议，应通过协商解决。如协商不成，可向合同签订地法院起诉，合同签订地在此约定为扬州市。</w:t>
      </w:r>
    </w:p>
    <w:p w14:paraId="1DC84027">
      <w:pPr>
        <w:spacing w:line="360" w:lineRule="auto"/>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十八、为落实好政府采购履约资金扶持政策，乙方可凭政府采购合同办理融资贷款，详见江苏政府采购网“政采贷”专栏。</w:t>
      </w:r>
    </w:p>
    <w:p w14:paraId="2651D2EA">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十九、合同生效及其它</w:t>
      </w:r>
    </w:p>
    <w:p w14:paraId="2C151E12">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19.1 合同经双方法定代表人签章并加盖单位公章，并经扬州市建卫工程建设监理有限责任公司见证盖章后生效。</w:t>
      </w:r>
    </w:p>
    <w:p w14:paraId="412F61D2">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19.2本合同未尽事宜，遵照《中华人民共和国民法典》有关条文执行。</w:t>
      </w:r>
    </w:p>
    <w:p w14:paraId="51C8817E">
      <w:pPr>
        <w:pStyle w:val="19"/>
        <w:spacing w:line="360" w:lineRule="auto"/>
        <w:ind w:firstLine="420"/>
        <w:jc w:val="left"/>
        <w:rPr>
          <w:rFonts w:hint="eastAsia" w:hAnsi="宋体" w:cs="宋体"/>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 xml:space="preserve">19.3 </w:t>
      </w:r>
      <w:r>
        <w:rPr>
          <w:rFonts w:hint="eastAsia" w:hAnsi="宋体" w:cs="宋体"/>
          <w:color w:val="000000" w:themeColor="text1"/>
          <w:sz w:val="21"/>
          <w:szCs w:val="21"/>
          <w14:textFill>
            <w14:solidFill>
              <w14:schemeClr w14:val="tx1"/>
            </w14:solidFill>
          </w14:textFill>
        </w:rPr>
        <w:t xml:space="preserve">本合同正本一式五份，具有同等法律效力，甲、乙双方各执两份、见证方执一份。  </w:t>
      </w:r>
    </w:p>
    <w:p w14:paraId="141C8E33">
      <w:pPr>
        <w:pStyle w:val="19"/>
        <w:spacing w:line="360" w:lineRule="auto"/>
        <w:ind w:firstLine="420"/>
        <w:jc w:val="left"/>
        <w:rPr>
          <w:rFonts w:hint="eastAsia"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 xml:space="preserve"> </w:t>
      </w:r>
    </w:p>
    <w:tbl>
      <w:tblPr>
        <w:tblStyle w:val="36"/>
        <w:tblW w:w="0" w:type="auto"/>
        <w:tblInd w:w="135" w:type="dxa"/>
        <w:tblLayout w:type="fixed"/>
        <w:tblCellMar>
          <w:top w:w="0" w:type="dxa"/>
          <w:left w:w="108" w:type="dxa"/>
          <w:bottom w:w="0" w:type="dxa"/>
          <w:right w:w="108" w:type="dxa"/>
        </w:tblCellMar>
      </w:tblPr>
      <w:tblGrid>
        <w:gridCol w:w="4284"/>
        <w:gridCol w:w="4238"/>
      </w:tblGrid>
      <w:tr w14:paraId="6CEE527B">
        <w:tblPrEx>
          <w:tblCellMar>
            <w:top w:w="0" w:type="dxa"/>
            <w:left w:w="108" w:type="dxa"/>
            <w:bottom w:w="0" w:type="dxa"/>
            <w:right w:w="108" w:type="dxa"/>
          </w:tblCellMar>
        </w:tblPrEx>
        <w:tc>
          <w:tcPr>
            <w:tcW w:w="4284" w:type="dxa"/>
            <w:tcBorders>
              <w:top w:val="nil"/>
              <w:left w:val="nil"/>
              <w:bottom w:val="nil"/>
              <w:right w:val="nil"/>
            </w:tcBorders>
          </w:tcPr>
          <w:p w14:paraId="268802AF">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 xml:space="preserve">甲方： </w:t>
            </w:r>
          </w:p>
        </w:tc>
        <w:tc>
          <w:tcPr>
            <w:tcW w:w="4238" w:type="dxa"/>
            <w:tcBorders>
              <w:top w:val="nil"/>
              <w:left w:val="nil"/>
              <w:bottom w:val="nil"/>
              <w:right w:val="nil"/>
            </w:tcBorders>
          </w:tcPr>
          <w:p w14:paraId="4ADBCA57">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 xml:space="preserve">乙方： </w:t>
            </w:r>
          </w:p>
        </w:tc>
      </w:tr>
      <w:tr w14:paraId="6FEA2A1B">
        <w:tblPrEx>
          <w:tblCellMar>
            <w:top w:w="0" w:type="dxa"/>
            <w:left w:w="108" w:type="dxa"/>
            <w:bottom w:w="0" w:type="dxa"/>
            <w:right w:w="108" w:type="dxa"/>
          </w:tblCellMar>
        </w:tblPrEx>
        <w:tc>
          <w:tcPr>
            <w:tcW w:w="4284" w:type="dxa"/>
            <w:tcBorders>
              <w:top w:val="nil"/>
              <w:left w:val="nil"/>
              <w:bottom w:val="nil"/>
              <w:right w:val="nil"/>
            </w:tcBorders>
          </w:tcPr>
          <w:p w14:paraId="0DDF2196">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 xml:space="preserve">地址： </w:t>
            </w:r>
          </w:p>
        </w:tc>
        <w:tc>
          <w:tcPr>
            <w:tcW w:w="4238" w:type="dxa"/>
            <w:tcBorders>
              <w:top w:val="nil"/>
              <w:left w:val="nil"/>
              <w:bottom w:val="nil"/>
              <w:right w:val="nil"/>
            </w:tcBorders>
          </w:tcPr>
          <w:p w14:paraId="4418365B">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 xml:space="preserve">地址： </w:t>
            </w:r>
          </w:p>
        </w:tc>
      </w:tr>
      <w:tr w14:paraId="7BDBEB1F">
        <w:tblPrEx>
          <w:tblCellMar>
            <w:top w:w="0" w:type="dxa"/>
            <w:left w:w="108" w:type="dxa"/>
            <w:bottom w:w="0" w:type="dxa"/>
            <w:right w:w="108" w:type="dxa"/>
          </w:tblCellMar>
        </w:tblPrEx>
        <w:tc>
          <w:tcPr>
            <w:tcW w:w="4284" w:type="dxa"/>
            <w:tcBorders>
              <w:top w:val="nil"/>
              <w:left w:val="nil"/>
              <w:bottom w:val="nil"/>
              <w:right w:val="nil"/>
            </w:tcBorders>
          </w:tcPr>
          <w:p w14:paraId="055E40FA">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法定代表人或授权代表：</w:t>
            </w:r>
          </w:p>
        </w:tc>
        <w:tc>
          <w:tcPr>
            <w:tcW w:w="4238" w:type="dxa"/>
            <w:tcBorders>
              <w:top w:val="nil"/>
              <w:left w:val="nil"/>
              <w:bottom w:val="nil"/>
              <w:right w:val="nil"/>
            </w:tcBorders>
          </w:tcPr>
          <w:p w14:paraId="0BEF7158">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法定代表人或授权代表：</w:t>
            </w:r>
          </w:p>
        </w:tc>
      </w:tr>
      <w:tr w14:paraId="31209F4D">
        <w:tblPrEx>
          <w:tblCellMar>
            <w:top w:w="0" w:type="dxa"/>
            <w:left w:w="108" w:type="dxa"/>
            <w:bottom w:w="0" w:type="dxa"/>
            <w:right w:w="108" w:type="dxa"/>
          </w:tblCellMar>
        </w:tblPrEx>
        <w:tc>
          <w:tcPr>
            <w:tcW w:w="4284" w:type="dxa"/>
            <w:tcBorders>
              <w:top w:val="nil"/>
              <w:left w:val="nil"/>
              <w:bottom w:val="nil"/>
              <w:right w:val="nil"/>
            </w:tcBorders>
          </w:tcPr>
          <w:p w14:paraId="3ED80045">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联系电话：</w:t>
            </w:r>
          </w:p>
        </w:tc>
        <w:tc>
          <w:tcPr>
            <w:tcW w:w="4238" w:type="dxa"/>
            <w:tcBorders>
              <w:top w:val="nil"/>
              <w:left w:val="nil"/>
              <w:bottom w:val="nil"/>
              <w:right w:val="nil"/>
            </w:tcBorders>
          </w:tcPr>
          <w:p w14:paraId="7F8F2237">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联系电话：</w:t>
            </w:r>
          </w:p>
        </w:tc>
      </w:tr>
      <w:tr w14:paraId="7B50838F">
        <w:tblPrEx>
          <w:tblCellMar>
            <w:top w:w="0" w:type="dxa"/>
            <w:left w:w="108" w:type="dxa"/>
            <w:bottom w:w="0" w:type="dxa"/>
            <w:right w:w="108" w:type="dxa"/>
          </w:tblCellMar>
        </w:tblPrEx>
        <w:tc>
          <w:tcPr>
            <w:tcW w:w="4284" w:type="dxa"/>
            <w:tcBorders>
              <w:top w:val="nil"/>
              <w:left w:val="nil"/>
              <w:bottom w:val="nil"/>
              <w:right w:val="nil"/>
            </w:tcBorders>
          </w:tcPr>
          <w:p w14:paraId="4B8C289C">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 xml:space="preserve">日期：      年    月    日  </w:t>
            </w:r>
          </w:p>
        </w:tc>
        <w:tc>
          <w:tcPr>
            <w:tcW w:w="4238" w:type="dxa"/>
            <w:tcBorders>
              <w:top w:val="nil"/>
              <w:left w:val="nil"/>
              <w:bottom w:val="nil"/>
              <w:right w:val="nil"/>
            </w:tcBorders>
          </w:tcPr>
          <w:p w14:paraId="5AFEC821">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日期：      年    月    日</w:t>
            </w:r>
          </w:p>
        </w:tc>
      </w:tr>
      <w:tr w14:paraId="3592E953">
        <w:tblPrEx>
          <w:tblCellMar>
            <w:top w:w="0" w:type="dxa"/>
            <w:left w:w="108" w:type="dxa"/>
            <w:bottom w:w="0" w:type="dxa"/>
            <w:right w:w="108" w:type="dxa"/>
          </w:tblCellMar>
        </w:tblPrEx>
        <w:tc>
          <w:tcPr>
            <w:tcW w:w="4284" w:type="dxa"/>
            <w:tcBorders>
              <w:top w:val="nil"/>
              <w:left w:val="nil"/>
              <w:bottom w:val="nil"/>
              <w:right w:val="nil"/>
            </w:tcBorders>
          </w:tcPr>
          <w:p w14:paraId="5AD40287">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 xml:space="preserve">见证方： </w:t>
            </w:r>
          </w:p>
        </w:tc>
        <w:tc>
          <w:tcPr>
            <w:tcW w:w="4238" w:type="dxa"/>
            <w:tcBorders>
              <w:top w:val="nil"/>
              <w:left w:val="nil"/>
              <w:bottom w:val="nil"/>
              <w:right w:val="nil"/>
            </w:tcBorders>
          </w:tcPr>
          <w:p w14:paraId="1271DF5F">
            <w:pPr>
              <w:pStyle w:val="19"/>
              <w:spacing w:line="360" w:lineRule="auto"/>
              <w:jc w:val="left"/>
              <w:rPr>
                <w:rFonts w:hint="eastAsia" w:hAnsi="宋体" w:cs="宋体"/>
                <w:bCs/>
                <w:color w:val="000000" w:themeColor="text1"/>
                <w:sz w:val="21"/>
                <w:szCs w:val="22"/>
                <w14:textFill>
                  <w14:solidFill>
                    <w14:schemeClr w14:val="tx1"/>
                  </w14:solidFill>
                </w14:textFill>
              </w:rPr>
            </w:pPr>
          </w:p>
        </w:tc>
      </w:tr>
      <w:tr w14:paraId="28F43863">
        <w:tblPrEx>
          <w:tblCellMar>
            <w:top w:w="0" w:type="dxa"/>
            <w:left w:w="108" w:type="dxa"/>
            <w:bottom w:w="0" w:type="dxa"/>
            <w:right w:w="108" w:type="dxa"/>
          </w:tblCellMar>
        </w:tblPrEx>
        <w:tc>
          <w:tcPr>
            <w:tcW w:w="4284" w:type="dxa"/>
            <w:tcBorders>
              <w:top w:val="nil"/>
              <w:left w:val="nil"/>
              <w:bottom w:val="nil"/>
              <w:right w:val="nil"/>
            </w:tcBorders>
          </w:tcPr>
          <w:p w14:paraId="600DD643">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项目经办人：</w:t>
            </w:r>
          </w:p>
        </w:tc>
        <w:tc>
          <w:tcPr>
            <w:tcW w:w="4238" w:type="dxa"/>
            <w:tcBorders>
              <w:top w:val="nil"/>
              <w:left w:val="nil"/>
              <w:bottom w:val="nil"/>
              <w:right w:val="nil"/>
            </w:tcBorders>
          </w:tcPr>
          <w:p w14:paraId="0DE1C2A0">
            <w:pPr>
              <w:pStyle w:val="19"/>
              <w:spacing w:line="360" w:lineRule="auto"/>
              <w:jc w:val="left"/>
              <w:rPr>
                <w:rFonts w:hint="eastAsia" w:hAnsi="宋体" w:cs="宋体"/>
                <w:bCs/>
                <w:color w:val="000000" w:themeColor="text1"/>
                <w:sz w:val="21"/>
                <w:szCs w:val="22"/>
                <w14:textFill>
                  <w14:solidFill>
                    <w14:schemeClr w14:val="tx1"/>
                  </w14:solidFill>
                </w14:textFill>
              </w:rPr>
            </w:pPr>
            <w:r>
              <w:rPr>
                <w:rFonts w:hint="eastAsia" w:hAnsi="宋体" w:cs="宋体"/>
                <w:bCs/>
                <w:color w:val="000000" w:themeColor="text1"/>
                <w:sz w:val="21"/>
                <w:szCs w:val="22"/>
                <w14:textFill>
                  <w14:solidFill>
                    <w14:schemeClr w14:val="tx1"/>
                  </w14:solidFill>
                </w14:textFill>
              </w:rPr>
              <w:t>日期：     年   月   日</w:t>
            </w:r>
          </w:p>
        </w:tc>
      </w:tr>
      <w:tr w14:paraId="20967F08">
        <w:tblPrEx>
          <w:tblCellMar>
            <w:top w:w="0" w:type="dxa"/>
            <w:left w:w="108" w:type="dxa"/>
            <w:bottom w:w="0" w:type="dxa"/>
            <w:right w:w="108" w:type="dxa"/>
          </w:tblCellMar>
        </w:tblPrEx>
        <w:tc>
          <w:tcPr>
            <w:tcW w:w="4284" w:type="dxa"/>
            <w:tcBorders>
              <w:top w:val="nil"/>
              <w:left w:val="nil"/>
              <w:bottom w:val="nil"/>
              <w:right w:val="nil"/>
            </w:tcBorders>
          </w:tcPr>
          <w:p w14:paraId="3C23F3A6">
            <w:pPr>
              <w:pStyle w:val="19"/>
              <w:spacing w:line="360" w:lineRule="auto"/>
              <w:jc w:val="left"/>
              <w:rPr>
                <w:rFonts w:hint="eastAsia" w:hAnsi="宋体" w:cs="宋体"/>
                <w:bCs/>
                <w:color w:val="000000" w:themeColor="text1"/>
                <w:sz w:val="21"/>
                <w:szCs w:val="22"/>
                <w14:textFill>
                  <w14:solidFill>
                    <w14:schemeClr w14:val="tx1"/>
                  </w14:solidFill>
                </w14:textFill>
              </w:rPr>
            </w:pPr>
          </w:p>
        </w:tc>
        <w:tc>
          <w:tcPr>
            <w:tcW w:w="4238" w:type="dxa"/>
            <w:tcBorders>
              <w:top w:val="nil"/>
              <w:left w:val="nil"/>
              <w:bottom w:val="nil"/>
              <w:right w:val="nil"/>
            </w:tcBorders>
          </w:tcPr>
          <w:p w14:paraId="4A46FE4C">
            <w:pPr>
              <w:pStyle w:val="19"/>
              <w:spacing w:line="360" w:lineRule="auto"/>
              <w:jc w:val="left"/>
              <w:rPr>
                <w:rFonts w:hint="eastAsia" w:hAnsi="宋体" w:cs="宋体"/>
                <w:bCs/>
                <w:color w:val="000000" w:themeColor="text1"/>
                <w:sz w:val="21"/>
                <w:szCs w:val="22"/>
                <w14:textFill>
                  <w14:solidFill>
                    <w14:schemeClr w14:val="tx1"/>
                  </w14:solidFill>
                </w14:textFill>
              </w:rPr>
            </w:pPr>
          </w:p>
        </w:tc>
      </w:tr>
    </w:tbl>
    <w:p w14:paraId="12F2283F">
      <w:pPr>
        <w:pStyle w:val="303"/>
        <w:rPr>
          <w:rFonts w:hint="eastAsia"/>
          <w:color w:val="000000" w:themeColor="text1"/>
          <w14:textFill>
            <w14:solidFill>
              <w14:schemeClr w14:val="tx1"/>
            </w14:solidFill>
          </w14:textFill>
        </w:rPr>
      </w:pPr>
    </w:p>
    <w:p w14:paraId="539DB8B8">
      <w:pPr>
        <w:pStyle w:val="303"/>
        <w:rPr>
          <w:rFonts w:hint="eastAsia"/>
          <w:color w:val="000000" w:themeColor="text1"/>
          <w14:textFill>
            <w14:solidFill>
              <w14:schemeClr w14:val="tx1"/>
            </w14:solidFill>
          </w14:textFill>
        </w:rPr>
      </w:pPr>
    </w:p>
    <w:p w14:paraId="757E4DC6">
      <w:pPr>
        <w:rPr>
          <w:rFonts w:hint="eastAsia"/>
          <w:color w:val="000000" w:themeColor="text1"/>
          <w14:textFill>
            <w14:solidFill>
              <w14:schemeClr w14:val="tx1"/>
            </w14:solidFill>
          </w14:textFill>
        </w:rPr>
      </w:pPr>
    </w:p>
    <w:p w14:paraId="0F47689C">
      <w:pPr>
        <w:pStyle w:val="2"/>
        <w:rPr>
          <w:rFonts w:hint="eastAsia"/>
          <w:color w:val="000000" w:themeColor="text1"/>
          <w14:textFill>
            <w14:solidFill>
              <w14:schemeClr w14:val="tx1"/>
            </w14:solidFill>
          </w14:textFill>
        </w:rPr>
      </w:pPr>
    </w:p>
    <w:p w14:paraId="5F248224">
      <w:pPr>
        <w:pStyle w:val="3"/>
        <w:rPr>
          <w:rFonts w:hint="eastAsia"/>
          <w:color w:val="000000" w:themeColor="text1"/>
          <w14:textFill>
            <w14:solidFill>
              <w14:schemeClr w14:val="tx1"/>
            </w14:solidFill>
          </w14:textFill>
        </w:rPr>
      </w:pPr>
    </w:p>
    <w:p w14:paraId="174C88D2">
      <w:pPr>
        <w:pStyle w:val="3"/>
        <w:rPr>
          <w:rFonts w:hint="eastAsia"/>
          <w:color w:val="000000" w:themeColor="text1"/>
          <w14:textFill>
            <w14:solidFill>
              <w14:schemeClr w14:val="tx1"/>
            </w14:solidFill>
          </w14:textFill>
        </w:rPr>
      </w:pPr>
    </w:p>
    <w:bookmarkEnd w:id="174"/>
    <w:p w14:paraId="72A0419D">
      <w:pPr>
        <w:pStyle w:val="303"/>
        <w:numPr>
          <w:ilvl w:val="0"/>
          <w:numId w:val="7"/>
        </w:num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采购需求</w:t>
      </w:r>
      <w:bookmarkEnd w:id="175"/>
      <w:bookmarkEnd w:id="176"/>
      <w:bookmarkEnd w:id="177"/>
      <w:bookmarkStart w:id="180" w:name="_Toc26554093"/>
      <w:bookmarkStart w:id="181" w:name="_Toc49090575"/>
    </w:p>
    <w:p w14:paraId="53947BB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一、项目基本信息</w:t>
      </w:r>
    </w:p>
    <w:p w14:paraId="470BEC7B">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1、项目概况：</w:t>
      </w:r>
    </w:p>
    <w:p w14:paraId="193AE8E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pacing w:val="0"/>
          <w:w w:val="100"/>
          <w:position w:val="0"/>
          <w:sz w:val="21"/>
          <w:szCs w:val="21"/>
          <w:highlight w:val="none"/>
          <w:u w:val="none"/>
          <w:shd w:val="clear"/>
          <w:lang w:val="en-US" w:eastAsia="zh-CN" w:bidi="zh-TW"/>
          <w14:textFill>
            <w14:solidFill>
              <w14:schemeClr w14:val="tx1"/>
            </w14:solidFill>
          </w14:textFill>
        </w:rPr>
        <w:t>按照上级主管部门有关工作部署，结合沿运涵闸运行现状和实际工作需求，</w:t>
      </w:r>
      <w:r>
        <w:rPr>
          <w:rFonts w:hint="eastAsia" w:ascii="宋体" w:hAnsi="宋体" w:eastAsia="宋体" w:cs="宋体"/>
          <w:color w:val="000000" w:themeColor="text1"/>
          <w:sz w:val="21"/>
          <w:szCs w:val="21"/>
          <w14:textFill>
            <w14:solidFill>
              <w14:schemeClr w14:val="tx1"/>
            </w14:solidFill>
          </w14:textFill>
        </w:rPr>
        <w:t>本项目核心针对扬州市运河沿线25座涵闸，开展水位流量关系曲线率定（修正）工作，涵盖闸站、节制闸等主流类型涵闸。结合扬州运河沿线涵闸运行实际（部分涵闸运行年限较长，水位流量关系可能存在偏差），通过专业率定（修正），精准掌握各涵闸取用水量，为供水调度计划落地、用水管理强化提供坚实技术支撑，保障区域水利工程科学调度、高效运行，契合江苏省水利行业精细化管理相关要求。​</w:t>
      </w:r>
    </w:p>
    <w:p w14:paraId="1AE4F4A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2、服务期限：自合同签订之日起至所有成果通过采购单位最终验收合格止（结合水利项目实操，服务期限不超过</w:t>
      </w: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个月）。​</w:t>
      </w:r>
    </w:p>
    <w:p w14:paraId="2E2735CC">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3、质量要求：所有工作成果需符合国家、江苏省及扬州市现行水利相关规范、标准，通过采购单位组织的验收，确保成果可直接用于涵闸用水统计、供水调度及用水管理工作。​</w:t>
      </w:r>
    </w:p>
    <w:p w14:paraId="79B11238">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二、采购核心需求</w:t>
      </w:r>
    </w:p>
    <w:p w14:paraId="4A601BF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目核心是完成运河沿线25座涵闸水位流量关系曲线率定（修正）全流程工作，结合水利行业规范及扬州本地涵闸特性，工作内容包括但不限于：现有涵闸水位流量关系复核（重点核查历史曲线合理性、与实际运行的偏差）、现场实测数据采集（确保数据真实、精准，符合水利测验规范）、曲线拟合与修正（针对偏差较大的曲线，结合实测数据优化调整）、成果编制与审核（成果需满足验收标准，可直接用于水利调度、用水统计）。要求率定（修正）成果严格符合《水工建筑物测流规范》等国家及江苏省现行规范、标准，真实反映涵闸实际运行的水位流量对应关系，为水利调度、用水管理提供精准、可靠的数据支撑，确保成果可直接对接后续用水监管、调度优化工作。同时，需配合采购单位完成成果归档、资料移交及相关技术答疑工作。</w:t>
      </w:r>
    </w:p>
    <w:p w14:paraId="5B225DB4">
      <w:pPr>
        <w:numPr>
          <w:ilvl w:val="0"/>
          <w:numId w:val="8"/>
        </w:num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工作范围及内容</w:t>
      </w:r>
    </w:p>
    <w:p w14:paraId="40692B30">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（一）前期准备工作（水利项目前期核心环节，确保后续工作有序推进）​</w:t>
      </w:r>
    </w:p>
    <w:p w14:paraId="6ED4231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资料收集与梳理：全面收集25座涵闸的基础资料，涵盖但不限于涵闸设计图纸、建设及改造档案、历史水位流量观测数据、历年运行记录、水文测验资料、过往率定成果（如有）等；结合水利行业实操经验，重点梳理各涵闸的结构型式、设计流量、运行工况（抽排、自排、引水等），明确涵闸功能定位</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梳理过程中需同步核查资料完整性、有效性，对缺失、无效资料及时反馈采购单位补充，最终编制规范、完整的资料汇编报告，作为后续率定（修正）工作的核心依据。​</w:t>
      </w:r>
    </w:p>
    <w:p w14:paraId="2B2BC67C">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现场踏勘：按照水利项目现场勘查标准，对25座涵闸逐一开展现场踏勘，重点核查涵闸实际运行状态、闸门结构完好性、测流断面条件、水位观测设施位置及完好情况，排查影响水位流量关系的周边环境因素（如泥沙淤积、障碍物阻塞、周边水利设施干扰等），同步记录涵闸周边水文、地形等关键信息，形成详细的踏勘报告，明确各涵闸率定（修正）的重点、难点及针对性解决方案（如淤积严重涵闸需提前协调清淤，观测设施损坏需同步提出修复建议），踏勘报告需经采购单位审核确认后，作为实施方案编制的重要依据。​</w:t>
      </w:r>
    </w:p>
    <w:p w14:paraId="74B89094">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方案编制：结合资料收集、现场踏勘结果，严格依据《水工建筑物测流规范》等国家、江苏省及扬州市本地水利相关标准、规范，编制详细的水位流量关系曲线率定（修正）实施方案。方案需明确每座涵闸的测流方法（结合涵闸类型选择合适的测流方式，确保方法科学、实操性强）、测次安排（贴合涵闸运行工况，确保测次覆盖全流量范围）、数据采集要求、精度控制标准及成果编制规范，同时明确施工进度计划、安全保障措施、人员</w:t>
      </w:r>
      <w:r>
        <w:rPr>
          <w:rFonts w:hint="eastAsia" w:ascii="宋体" w:hAnsi="宋体" w:eastAsia="宋体" w:cs="宋体"/>
          <w:color w:val="000000" w:themeColor="text1"/>
          <w:sz w:val="21"/>
          <w:szCs w:val="21"/>
          <w:lang w:eastAsia="zh-CN"/>
          <w14:textFill>
            <w14:solidFill>
              <w14:schemeClr w14:val="tx1"/>
            </w14:solidFill>
          </w14:textFill>
        </w:rPr>
        <w:t>及仪器</w:t>
      </w:r>
      <w:r>
        <w:rPr>
          <w:rFonts w:hint="eastAsia" w:ascii="宋体" w:hAnsi="宋体" w:eastAsia="宋体" w:cs="宋体"/>
          <w:color w:val="000000" w:themeColor="text1"/>
          <w:sz w:val="21"/>
          <w:szCs w:val="21"/>
          <w14:textFill>
            <w14:solidFill>
              <w14:schemeClr w14:val="tx1"/>
            </w14:solidFill>
          </w14:textFill>
        </w:rPr>
        <w:t>配置要求（需配备具备水利水文相关资质的专业技术人员），方案需经采购单位审核通过后，方可启动后续现场实测工作。​</w:t>
      </w:r>
    </w:p>
    <w:p w14:paraId="6BC9AC7A">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（二）现场实测工作</w:t>
      </w:r>
    </w:p>
    <w:p w14:paraId="6D900D9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测流设施布置：根据各涵闸的结构特点、水力条件及行业规范要求，测量精度满足水利测验标准</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严禁使用未校验、不合格设备开展实测工作。​</w:t>
      </w:r>
    </w:p>
    <w:p w14:paraId="183C92E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数据采集：按照审核通过的实施方案，对每座涵闸进行多工况、多测次的现场实测，涵盖不同水位、不同闸门开度下的流量数据，确保实测数据均匀分布于流量变幅范围内。实测内容包括但不限于涵闸上下游水位、过闸流量、闸门开度、水泵运行参数（如功率、扬程等），同步记录观测时间、天气、水流流态等相关信息，确保原始数据真实、完整、规范，无遗漏、无虚假数据。​</w:t>
      </w:r>
    </w:p>
    <w:p w14:paraId="08BCE94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数据审核与整理：对现场采集的原始数据进行及时审核，剔除异常数据，补充缺失数据（无法补充的需说明原因并报采购单位确认），按照水利行业数据整理规范，对审核合格的原始数据进行分类、汇总、整理，形成规范的原始数据台账，明确数据来源、观测时间、观测人员等关键信息，确保数据可追溯、可核查，为后续曲线拟合与修正提供可靠的数据支撑。​</w:t>
      </w:r>
    </w:p>
    <w:p w14:paraId="4BBA443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（三）曲线率定与修正工作​</w:t>
      </w:r>
    </w:p>
    <w:p w14:paraId="1D15A321">
      <w:pPr>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曲线拟合：结合整理后的实测数据及历史资料，对每座涵闸的水位流量关系进行曲线拟合，拟合过程需严格遵循相关规范要求，确保拟合曲线与实测数据贴合度高，误差控制在规范允许范围内</w:t>
      </w:r>
      <w:r>
        <w:rPr>
          <w:rFonts w:hint="eastAsia" w:ascii="宋体" w:hAnsi="宋体" w:eastAsia="宋体" w:cs="宋体"/>
          <w:color w:val="000000" w:themeColor="text1"/>
          <w:sz w:val="21"/>
          <w:szCs w:val="21"/>
          <w:lang w:eastAsia="zh-CN"/>
          <w14:textFill>
            <w14:solidFill>
              <w14:schemeClr w14:val="tx1"/>
            </w14:solidFill>
          </w14:textFill>
        </w:rPr>
        <w:t>。</w:t>
      </w:r>
    </w:p>
    <w:p w14:paraId="305280E3">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曲线修正：对现有水位流量关系曲线与拟合曲线偏差较大的涵闸，结合实测数据、涵闸运行实际及周边环境因素，进行针对性修正，明确修正依据、修正方法及修正前后的曲线对比，确保修正后的曲线能够真实反映涵闸实际运行的水位流量对应关系，满足用水统计、调度管理的需求。​</w:t>
      </w:r>
    </w:p>
    <w:p w14:paraId="370D24DB">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（四）成果编制与验收​</w:t>
      </w:r>
    </w:p>
    <w:p w14:paraId="043350A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成果编制：按照水利行业成果编制规范及采购单位要求，编制完整的项目成果报告，包括但不限于项目工作总结报告、资料汇编报告、实施方案、实测数据台账、水位流量关系曲线图表（率定/修正前后对比）、成果说明书等，成果报告需规范、完整、数据准确，附图、附表齐全，符合归档要求。​</w:t>
      </w:r>
    </w:p>
    <w:p w14:paraId="5E56961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成果审核与修改：成果报告编制完成后，提交采购单位及相关专业审核机构审核，根据审核意见及时修改完善，确保成果符合规范要求及采购需求，直至审核通过。​</w:t>
      </w:r>
    </w:p>
    <w:p w14:paraId="4E97700A">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成果验收：</w:t>
      </w:r>
      <w:r>
        <w:rPr>
          <w:rFonts w:hint="eastAsia" w:ascii="宋体" w:hAnsi="宋体" w:cs="宋体"/>
          <w:color w:val="000000" w:themeColor="text1"/>
          <w:sz w:val="21"/>
          <w:szCs w:val="21"/>
          <w:highlight w:val="none"/>
          <w:lang w:val="en-US" w:eastAsia="zh-CN"/>
          <w14:textFill>
            <w14:solidFill>
              <w14:schemeClr w14:val="tx1"/>
            </w14:solidFill>
          </w14:textFill>
        </w:rPr>
        <w:t>按照</w:t>
      </w:r>
      <w:r>
        <w:rPr>
          <w:rFonts w:hint="eastAsia" w:ascii="宋体" w:hAnsi="宋体" w:eastAsia="宋体" w:cs="宋体"/>
          <w:color w:val="000000" w:themeColor="text1"/>
          <w:sz w:val="21"/>
          <w:szCs w:val="21"/>
          <w:highlight w:val="none"/>
          <w14:textFill>
            <w14:solidFill>
              <w14:schemeClr w14:val="tx1"/>
            </w14:solidFill>
          </w14:textFill>
        </w:rPr>
        <w:t>采购单位</w:t>
      </w:r>
      <w:r>
        <w:rPr>
          <w:rFonts w:hint="eastAsia" w:ascii="宋体" w:hAnsi="宋体" w:cs="宋体"/>
          <w:color w:val="000000" w:themeColor="text1"/>
          <w:sz w:val="21"/>
          <w:szCs w:val="21"/>
          <w:highlight w:val="none"/>
          <w:lang w:val="en-US" w:eastAsia="zh-CN"/>
          <w14:textFill>
            <w14:solidFill>
              <w14:schemeClr w14:val="tx1"/>
            </w14:solidFill>
          </w14:textFill>
        </w:rPr>
        <w:t>要求</w:t>
      </w:r>
      <w:r>
        <w:rPr>
          <w:rFonts w:hint="eastAsia" w:ascii="宋体" w:hAnsi="宋体" w:eastAsia="宋体" w:cs="宋体"/>
          <w:color w:val="000000" w:themeColor="text1"/>
          <w:sz w:val="21"/>
          <w:szCs w:val="21"/>
          <w:highlight w:val="none"/>
          <w14:textFill>
            <w14:solidFill>
              <w14:schemeClr w14:val="tx1"/>
            </w14:solidFill>
          </w14:textFill>
        </w:rPr>
        <w:t>开展成果验收工作，</w:t>
      </w:r>
      <w:r>
        <w:rPr>
          <w:rFonts w:hint="eastAsia" w:ascii="宋体" w:hAnsi="宋体" w:eastAsia="宋体" w:cs="宋体"/>
          <w:color w:val="000000" w:themeColor="text1"/>
          <w:sz w:val="21"/>
          <w:szCs w:val="21"/>
          <w14:textFill>
            <w14:solidFill>
              <w14:schemeClr w14:val="tx1"/>
            </w14:solidFill>
          </w14:textFill>
        </w:rPr>
        <w:t>提交完整的成果资料（含纸质版、电子版），配合验收小组开展现场核查、数据复核等工作，对验收过程中提出的问题及时整改，直至成果通过最终验收。​</w:t>
      </w:r>
    </w:p>
    <w:p w14:paraId="0A45ED7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  成果移交：验收合格后，按照采购单位要求，完成所有成果资料的移交工作（含纸质版不少于3套、电子版1套），同时提供成果使用说明，配合采购单位完成成果归档，提供后续技术答疑服务（答疑服务期限不少于6个月）。​</w:t>
      </w:r>
    </w:p>
    <w:p w14:paraId="13DB864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（五）安全保障与服务要求​</w:t>
      </w:r>
    </w:p>
    <w:p w14:paraId="674D67E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安全保障：现场作业期间，严格遵守水利工程施工安全规范及采购单位安全管理要求，制定完善的安全保障方案，配备必要的安全防护设施及急救用品，加强作业人员安全培训，杜绝安全事故发生；若发生安全事故，由中标单位承担全部责任及相关费用。​</w:t>
      </w:r>
    </w:p>
    <w:p w14:paraId="11767869">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服务要求：中标单位需指定专人负责项目对接，及时响应采购单位的工作要求，定期汇报项目进展情况（每月至少汇报1次）；现场作业需配合涵闸管理单位的运行调度，避免影响涵闸正常运行；成果验收后，提供不少于6个月的技术答疑服务，及时解决成果使用过程中出现的问题。</w:t>
      </w:r>
    </w:p>
    <w:p w14:paraId="4C3C36B6">
      <w:pPr>
        <w:numPr>
          <w:ilvl w:val="-1"/>
          <w:numId w:val="0"/>
        </w:numPr>
      </w:pPr>
    </w:p>
    <w:p w14:paraId="536F5536">
      <w:pPr>
        <w:pStyle w:val="303"/>
        <w:rPr>
          <w:rFonts w:hint="eastAsia"/>
          <w:color w:val="000000" w:themeColor="text1"/>
          <w14:textFill>
            <w14:solidFill>
              <w14:schemeClr w14:val="tx1"/>
            </w14:solidFill>
          </w14:textFill>
        </w:rPr>
      </w:pPr>
      <w:bookmarkStart w:id="182" w:name="_Toc120614281"/>
    </w:p>
    <w:p w14:paraId="49466FFA">
      <w:pPr>
        <w:pStyle w:val="303"/>
        <w:rPr>
          <w:rFonts w:hint="eastAsia"/>
          <w:color w:val="000000" w:themeColor="text1"/>
          <w14:textFill>
            <w14:solidFill>
              <w14:schemeClr w14:val="tx1"/>
            </w14:solidFill>
          </w14:textFill>
        </w:rPr>
      </w:pPr>
    </w:p>
    <w:p w14:paraId="3A3788D2">
      <w:pPr>
        <w:pStyle w:val="303"/>
        <w:rPr>
          <w:rFonts w:hint="eastAsia"/>
          <w:color w:val="000000" w:themeColor="text1"/>
          <w14:textFill>
            <w14:solidFill>
              <w14:schemeClr w14:val="tx1"/>
            </w14:solidFill>
          </w14:textFill>
        </w:rPr>
      </w:pPr>
    </w:p>
    <w:p w14:paraId="5D0733C0">
      <w:pPr>
        <w:pStyle w:val="303"/>
        <w:rPr>
          <w:rFonts w:hint="eastAsia"/>
          <w:color w:val="000000" w:themeColor="text1"/>
          <w14:textFill>
            <w14:solidFill>
              <w14:schemeClr w14:val="tx1"/>
            </w14:solidFill>
          </w14:textFill>
        </w:rPr>
      </w:pPr>
    </w:p>
    <w:p w14:paraId="36712C55">
      <w:pPr>
        <w:pStyle w:val="303"/>
        <w:rPr>
          <w:rFonts w:hint="eastAsia"/>
          <w:color w:val="000000" w:themeColor="text1"/>
          <w14:textFill>
            <w14:solidFill>
              <w14:schemeClr w14:val="tx1"/>
            </w14:solidFill>
          </w14:textFill>
        </w:rPr>
      </w:pPr>
    </w:p>
    <w:p w14:paraId="0753C374">
      <w:pPr>
        <w:pStyle w:val="303"/>
        <w:rPr>
          <w:rFonts w:hint="eastAsia"/>
          <w:color w:val="000000" w:themeColor="text1"/>
          <w14:textFill>
            <w14:solidFill>
              <w14:schemeClr w14:val="tx1"/>
            </w14:solidFill>
          </w14:textFill>
        </w:rPr>
      </w:pPr>
    </w:p>
    <w:p w14:paraId="25163BE4">
      <w:pPr>
        <w:pStyle w:val="303"/>
        <w:jc w:val="both"/>
        <w:rPr>
          <w:rFonts w:hint="eastAsia"/>
          <w:color w:val="000000" w:themeColor="text1"/>
          <w14:textFill>
            <w14:solidFill>
              <w14:schemeClr w14:val="tx1"/>
            </w14:solidFill>
          </w14:textFill>
        </w:rPr>
      </w:pPr>
    </w:p>
    <w:p w14:paraId="7FF5939B">
      <w:pPr>
        <w:pStyle w:val="303"/>
        <w:jc w:val="both"/>
        <w:rPr>
          <w:rFonts w:hint="eastAsia"/>
          <w:color w:val="000000" w:themeColor="text1"/>
          <w14:textFill>
            <w14:solidFill>
              <w14:schemeClr w14:val="tx1"/>
            </w14:solidFill>
          </w14:textFill>
        </w:rPr>
      </w:pPr>
    </w:p>
    <w:p w14:paraId="5F53B9AA">
      <w:pPr>
        <w:pStyle w:val="303"/>
        <w:rPr>
          <w:bCs/>
          <w:color w:val="000000" w:themeColor="text1"/>
          <w14:textFill>
            <w14:solidFill>
              <w14:schemeClr w14:val="tx1"/>
            </w14:solidFill>
          </w14:textFill>
        </w:rPr>
      </w:pPr>
      <w:r>
        <w:rPr>
          <w:rFonts w:hint="eastAsia"/>
          <w:color w:val="000000" w:themeColor="text1"/>
          <w14:textFill>
            <w14:solidFill>
              <w14:schemeClr w14:val="tx1"/>
            </w14:solidFill>
          </w14:textFill>
        </w:rPr>
        <w:t>第五章  评审方法与评审标</w:t>
      </w:r>
      <w:r>
        <w:rPr>
          <w:rFonts w:hint="eastAsia"/>
          <w:bCs/>
          <w:color w:val="000000" w:themeColor="text1"/>
          <w14:textFill>
            <w14:solidFill>
              <w14:schemeClr w14:val="tx1"/>
            </w14:solidFill>
          </w14:textFill>
        </w:rPr>
        <w:t>准</w:t>
      </w:r>
    </w:p>
    <w:p w14:paraId="2A06A5BF">
      <w:pPr>
        <w:spacing w:before="120" w:after="120" w:line="360" w:lineRule="auto"/>
        <w:ind w:firstLine="422"/>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一、评标方法</w:t>
      </w:r>
    </w:p>
    <w:p w14:paraId="5C1154F2">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采用综合评分法的，评标结果按评审后得分由高到低顺序排列。评审得分相同的，按照最后报价由低到高的顺序推荐。评审得分且最后报价相同的，按照技术指标优劣顺序推荐。</w:t>
      </w:r>
    </w:p>
    <w:p w14:paraId="1FF4A979">
      <w:pPr>
        <w:spacing w:before="120" w:after="120" w:line="360" w:lineRule="auto"/>
        <w:ind w:firstLine="422"/>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二、政府采购政策功能落实</w:t>
      </w:r>
    </w:p>
    <w:p w14:paraId="08164D78">
      <w:pPr>
        <w:pStyle w:val="280"/>
        <w:spacing w:before="0" w:after="0"/>
        <w:ind w:firstLine="420" w:firstLineChars="200"/>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依照《政府采购促进中小企业发展管理办法》的规定：</w:t>
      </w:r>
    </w:p>
    <w:p w14:paraId="5AA6A525">
      <w:pPr>
        <w:pStyle w:val="280"/>
        <w:spacing w:before="0" w:after="0"/>
        <w:ind w:firstLine="420" w:firstLineChars="200"/>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(一）未预留份额专门面向中小企业采购的采购项目或分包，对符合条件的小微型企业、监狱和戒毒企业价格或残疾人福利单位所制造生产的货物或提供的服务进行价格扣除，具体如下：</w:t>
      </w:r>
    </w:p>
    <w:p w14:paraId="461A7141">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1、小微型企业价格扣除</w:t>
      </w:r>
    </w:p>
    <w:p w14:paraId="7F77AB44">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（1）本项目对小型和微型企业产品给予20%的扣除价格，用扣除后的价格参与评审。</w:t>
      </w:r>
    </w:p>
    <w:p w14:paraId="2CF25C0C">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（2）供应商需按照采购文件的要求提供相应的《小微企业声明函》。</w:t>
      </w:r>
    </w:p>
    <w:p w14:paraId="68C1F413">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（3）企业标准请参照《关于印发中小企业划型标准规定的通知》（工信部联企业[2011]300号）文件规定自行填写。</w:t>
      </w:r>
    </w:p>
    <w:p w14:paraId="73BD742F">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2、残疾人福利单位价格扣除</w:t>
      </w:r>
    </w:p>
    <w:p w14:paraId="461F35DF">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（1）本项目对残疾人福利性单位视同小型、微型企业，给予20%的价格扣除，用扣除后的价格参与评审。</w:t>
      </w:r>
    </w:p>
    <w:p w14:paraId="36627D29">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（2）残疾人福利单位需按照采购文件的要求提供《残疾人福利性单位声明函》。</w:t>
      </w:r>
    </w:p>
    <w:p w14:paraId="7B685CDE">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（3）残疾人福利单位标准请参照《关于促进残疾人就业政府采购政策的通知》（财库〔2017〕141号）。</w:t>
      </w:r>
    </w:p>
    <w:p w14:paraId="6DBF9BB8">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3、监狱和戒毒企业价格扣除</w:t>
      </w:r>
    </w:p>
    <w:p w14:paraId="6AC5D169">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（1）本项目对监狱和戒毒企业（简称监狱企业）视同小型、微型企业，给予20%的价格扣除，用扣除后的价格参与评审。</w:t>
      </w:r>
    </w:p>
    <w:p w14:paraId="41FF94D1">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04FCF085">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（3）监狱企业标准请参照《关于政府采购支持监狱企业发展有关问题的通知》（财库[2014]68号）。</w:t>
      </w:r>
    </w:p>
    <w:p w14:paraId="76A3C294">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4、残疾人福利单位、监狱企业属于小型、微型企业的，不重复享受政策。</w:t>
      </w:r>
    </w:p>
    <w:p w14:paraId="036CA4AD">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9F62C87">
      <w:pPr>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6、联合体各方均为小型、微型企业（残疾人福利单位、监狱企业）的，联合体享受20%价格扣除，用扣除后的价格参与评审。</w:t>
      </w:r>
    </w:p>
    <w:p w14:paraId="74173345">
      <w:pPr>
        <w:snapToGrid w:val="0"/>
        <w:spacing w:before="120" w:after="120" w:line="360" w:lineRule="auto"/>
        <w:ind w:firstLine="42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7、根据《江苏省政府采购信用管理暂行办法》的规定，供应商信用评价结果为三星的扣2分，评价结果为二星的扣3分，评价结果为一星的扣4分。</w:t>
      </w:r>
    </w:p>
    <w:p w14:paraId="1707887B">
      <w:pPr>
        <w:pStyle w:val="2"/>
        <w:snapToGrid w:val="0"/>
        <w:spacing w:line="360" w:lineRule="auto"/>
        <w:rPr>
          <w:rFonts w:hint="eastAsia" w:ascii="宋体" w:hAnsi="宋体" w:cs="宋体"/>
          <w:b/>
          <w:bCs w:val="0"/>
          <w:color w:val="000000" w:themeColor="text1"/>
          <w:sz w:val="21"/>
          <w:szCs w:val="21"/>
          <w14:textFill>
            <w14:solidFill>
              <w14:schemeClr w14:val="tx1"/>
            </w14:solidFill>
          </w14:textFill>
        </w:rPr>
      </w:pPr>
      <w:r>
        <w:rPr>
          <w:rFonts w:hint="eastAsia" w:ascii="宋体" w:hAnsi="宋体" w:cs="宋体"/>
          <w:b/>
          <w:bCs w:val="0"/>
          <w:color w:val="000000" w:themeColor="text1"/>
          <w:sz w:val="21"/>
          <w:szCs w:val="21"/>
          <w14:textFill>
            <w14:solidFill>
              <w14:schemeClr w14:val="tx1"/>
            </w14:solidFill>
          </w14:textFill>
        </w:rPr>
        <w:t>8、采购本国产品的支持政策</w:t>
      </w:r>
    </w:p>
    <w:p w14:paraId="7A1962AC">
      <w:pPr>
        <w:pStyle w:val="2"/>
        <w:snapToGrid w:val="0"/>
        <w:spacing w:line="360" w:lineRule="auto"/>
        <w:rPr>
          <w:rFonts w:hint="eastAsia" w:ascii="宋体" w:hAnsi="宋体" w:cs="宋体"/>
          <w:b/>
          <w:bCs w:val="0"/>
          <w:color w:val="000000" w:themeColor="text1"/>
          <w:sz w:val="21"/>
          <w:szCs w:val="21"/>
          <w14:textFill>
            <w14:solidFill>
              <w14:schemeClr w14:val="tx1"/>
            </w14:solidFill>
          </w14:textFill>
        </w:rPr>
      </w:pPr>
      <w:r>
        <w:rPr>
          <w:rFonts w:hint="eastAsia" w:ascii="宋体" w:hAnsi="宋体" w:cs="宋体"/>
          <w:b/>
          <w:bCs w:val="0"/>
          <w:color w:val="000000" w:themeColor="text1"/>
          <w:sz w:val="21"/>
          <w:szCs w:val="21"/>
          <w14:textFill>
            <w14:solidFill>
              <w14:schemeClr w14:val="tx1"/>
            </w14:solidFill>
          </w14:textFill>
        </w:rPr>
        <w:t>8.1本项目政府采购活动中既有本国产品又有非本国产品参与竞争的，依法对本国产品给予价格评审优惠，对本国产品的报价给予20%的价格扣除，用扣除后的价格参与评审。</w:t>
      </w:r>
    </w:p>
    <w:p w14:paraId="621FF532">
      <w:pPr>
        <w:pStyle w:val="2"/>
        <w:snapToGrid w:val="0"/>
        <w:spacing w:line="360" w:lineRule="auto"/>
        <w:rPr>
          <w:rFonts w:hint="eastAsia" w:ascii="宋体" w:hAnsi="宋体" w:cs="宋体"/>
          <w:b/>
          <w:bCs w:val="0"/>
          <w:color w:val="000000" w:themeColor="text1"/>
          <w:sz w:val="21"/>
          <w:szCs w:val="21"/>
          <w14:textFill>
            <w14:solidFill>
              <w14:schemeClr w14:val="tx1"/>
            </w14:solidFill>
          </w14:textFill>
        </w:rPr>
      </w:pPr>
      <w:r>
        <w:rPr>
          <w:rFonts w:hint="eastAsia" w:ascii="宋体" w:hAnsi="宋体" w:cs="宋体"/>
          <w:b/>
          <w:bCs w:val="0"/>
          <w:color w:val="000000" w:themeColor="text1"/>
          <w:sz w:val="21"/>
          <w:szCs w:val="21"/>
          <w14:textFill>
            <w14:solidFill>
              <w14:schemeClr w14:val="tx1"/>
            </w14:solidFill>
          </w14:textFill>
        </w:rPr>
        <w:t>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D957DC4">
      <w:pPr>
        <w:pStyle w:val="2"/>
        <w:snapToGrid w:val="0"/>
        <w:spacing w:line="360" w:lineRule="auto"/>
        <w:rPr>
          <w:rFonts w:hint="eastAsia" w:ascii="宋体" w:hAnsi="宋体" w:cs="宋体"/>
          <w:b/>
          <w:bCs w:val="0"/>
          <w:color w:val="000000" w:themeColor="text1"/>
          <w:sz w:val="21"/>
          <w:szCs w:val="21"/>
          <w14:textFill>
            <w14:solidFill>
              <w14:schemeClr w14:val="tx1"/>
            </w14:solidFill>
          </w14:textFill>
        </w:rPr>
      </w:pPr>
      <w:r>
        <w:rPr>
          <w:rFonts w:hint="eastAsia" w:ascii="宋体" w:hAnsi="宋体" w:cs="宋体"/>
          <w:b/>
          <w:bCs w:val="0"/>
          <w:color w:val="000000" w:themeColor="text1"/>
          <w:sz w:val="21"/>
          <w:szCs w:val="21"/>
          <w14:textFill>
            <w14:solidFill>
              <w14:schemeClr w14:val="tx1"/>
            </w14:solidFill>
          </w14:textFill>
        </w:rPr>
        <w:t>8.3供应商需按照招标文件的要求提供《关于符合本国产品标准的声明函》（以下简称《声明函》），如不提供将不享受本国产品价格评审优惠。</w:t>
      </w:r>
    </w:p>
    <w:p w14:paraId="0026A2EB">
      <w:pPr>
        <w:pStyle w:val="2"/>
        <w:snapToGrid w:val="0"/>
        <w:spacing w:line="360" w:lineRule="auto"/>
        <w:rPr>
          <w:rFonts w:hint="eastAsia" w:ascii="宋体" w:hAnsi="宋体" w:cs="宋体"/>
          <w:b/>
          <w:bCs w:val="0"/>
          <w:color w:val="000000" w:themeColor="text1"/>
          <w:sz w:val="21"/>
          <w:szCs w:val="21"/>
          <w14:textFill>
            <w14:solidFill>
              <w14:schemeClr w14:val="tx1"/>
            </w14:solidFill>
          </w14:textFill>
        </w:rPr>
      </w:pPr>
      <w:r>
        <w:rPr>
          <w:rFonts w:hint="eastAsia" w:ascii="宋体" w:hAnsi="宋体" w:cs="宋体"/>
          <w:b/>
          <w:bCs w:val="0"/>
          <w:color w:val="000000" w:themeColor="text1"/>
          <w:sz w:val="21"/>
          <w:szCs w:val="21"/>
          <w14:textFill>
            <w14:solidFill>
              <w14:schemeClr w14:val="tx1"/>
            </w14:solidFill>
          </w14:textFill>
        </w:rPr>
        <w:t>8.4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5FC1DEA">
      <w:pPr>
        <w:pStyle w:val="2"/>
        <w:snapToGrid w:val="0"/>
        <w:spacing w:line="360" w:lineRule="auto"/>
        <w:rPr>
          <w:rFonts w:hint="eastAsia" w:ascii="宋体" w:hAnsi="宋体" w:cs="宋体"/>
          <w:b/>
          <w:bCs w:val="0"/>
          <w:color w:val="000000" w:themeColor="text1"/>
          <w:sz w:val="21"/>
          <w:szCs w:val="21"/>
          <w14:textFill>
            <w14:solidFill>
              <w14:schemeClr w14:val="tx1"/>
            </w14:solidFill>
          </w14:textFill>
        </w:rPr>
      </w:pPr>
      <w:r>
        <w:rPr>
          <w:rFonts w:hint="eastAsia" w:ascii="宋体" w:hAnsi="宋体" w:cs="宋体"/>
          <w:b/>
          <w:bCs w:val="0"/>
          <w:color w:val="000000" w:themeColor="text1"/>
          <w:sz w:val="21"/>
          <w:szCs w:val="21"/>
          <w14:textFill>
            <w14:solidFill>
              <w14:schemeClr w14:val="tx1"/>
            </w14:solidFill>
          </w14:textFill>
        </w:rPr>
        <w:t>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E4B43F3">
      <w:pPr>
        <w:pStyle w:val="280"/>
        <w:snapToGrid w:val="0"/>
        <w:spacing w:before="0" w:after="0"/>
        <w:ind w:firstLine="210" w:firstLineChars="100"/>
        <w:rPr>
          <w:rFonts w:hint="eastAsia"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（二）专门面向中小企业采购的项目或者采购包，不再执行价格评审优惠的扶持政策。</w:t>
      </w:r>
    </w:p>
    <w:p w14:paraId="687AA0BC">
      <w:pPr>
        <w:spacing w:before="120" w:after="120" w:line="360" w:lineRule="auto"/>
        <w:ind w:firstLine="422"/>
        <w:jc w:val="lef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三、评审方法与评审标准</w:t>
      </w:r>
    </w:p>
    <w:tbl>
      <w:tblPr>
        <w:tblStyle w:val="36"/>
        <w:tblpPr w:leftFromText="180" w:rightFromText="180" w:vertAnchor="text" w:horzAnchor="page" w:tblpX="1228" w:tblpY="520"/>
        <w:tblOverlap w:val="never"/>
        <w:tblW w:w="90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0"/>
        <w:gridCol w:w="1125"/>
        <w:gridCol w:w="1419"/>
        <w:gridCol w:w="5035"/>
        <w:gridCol w:w="730"/>
      </w:tblGrid>
      <w:tr w14:paraId="79EE6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770" w:type="dxa"/>
            <w:vAlign w:val="center"/>
          </w:tcPr>
          <w:p w14:paraId="4239A5B6">
            <w:pPr>
              <w:jc w:val="center"/>
              <w:rPr>
                <w:rFonts w:ascii="Calibri" w:hAnsi="Calibri"/>
                <w:color w:val="000000"/>
                <w:kern w:val="2"/>
                <w:szCs w:val="21"/>
              </w:rPr>
            </w:pPr>
            <w:r>
              <w:rPr>
                <w:rFonts w:ascii="Calibri" w:hAnsi="Calibri"/>
                <w:color w:val="000000"/>
                <w:kern w:val="2"/>
                <w:szCs w:val="21"/>
              </w:rPr>
              <w:t>序号</w:t>
            </w:r>
          </w:p>
        </w:tc>
        <w:tc>
          <w:tcPr>
            <w:tcW w:w="1125" w:type="dxa"/>
            <w:vAlign w:val="center"/>
          </w:tcPr>
          <w:p w14:paraId="64DCBC17">
            <w:pPr>
              <w:jc w:val="center"/>
              <w:rPr>
                <w:rFonts w:ascii="Calibri" w:hAnsi="Calibri"/>
                <w:color w:val="000000"/>
                <w:kern w:val="2"/>
                <w:szCs w:val="21"/>
              </w:rPr>
            </w:pPr>
            <w:r>
              <w:rPr>
                <w:rFonts w:ascii="Calibri" w:hAnsi="Calibri"/>
                <w:color w:val="000000"/>
                <w:kern w:val="2"/>
                <w:szCs w:val="21"/>
              </w:rPr>
              <w:t>评分因素</w:t>
            </w:r>
          </w:p>
        </w:tc>
        <w:tc>
          <w:tcPr>
            <w:tcW w:w="6454" w:type="dxa"/>
            <w:gridSpan w:val="2"/>
            <w:vAlign w:val="center"/>
          </w:tcPr>
          <w:p w14:paraId="39090467">
            <w:pPr>
              <w:ind w:firstLine="3360"/>
              <w:rPr>
                <w:rFonts w:ascii="Calibri" w:hAnsi="Calibri"/>
                <w:color w:val="000000"/>
                <w:kern w:val="2"/>
                <w:szCs w:val="21"/>
              </w:rPr>
            </w:pPr>
            <w:r>
              <w:rPr>
                <w:rFonts w:ascii="Calibri" w:hAnsi="Calibri"/>
                <w:color w:val="000000"/>
                <w:kern w:val="2"/>
                <w:szCs w:val="21"/>
              </w:rPr>
              <w:t>评审标准</w:t>
            </w:r>
          </w:p>
        </w:tc>
        <w:tc>
          <w:tcPr>
            <w:tcW w:w="730" w:type="dxa"/>
            <w:vAlign w:val="center"/>
          </w:tcPr>
          <w:p w14:paraId="0DBE6D8C">
            <w:pPr>
              <w:jc w:val="center"/>
              <w:rPr>
                <w:rFonts w:ascii="Calibri" w:hAnsi="Calibri"/>
                <w:color w:val="000000"/>
                <w:kern w:val="2"/>
                <w:szCs w:val="21"/>
              </w:rPr>
            </w:pPr>
            <w:r>
              <w:rPr>
                <w:rFonts w:ascii="Calibri" w:hAnsi="Calibri"/>
                <w:color w:val="000000"/>
                <w:kern w:val="2"/>
                <w:szCs w:val="21"/>
              </w:rPr>
              <w:t>分值</w:t>
            </w:r>
          </w:p>
        </w:tc>
      </w:tr>
      <w:tr w14:paraId="003A8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9" w:hRule="atLeast"/>
        </w:trPr>
        <w:tc>
          <w:tcPr>
            <w:tcW w:w="770" w:type="dxa"/>
            <w:vAlign w:val="center"/>
          </w:tcPr>
          <w:p w14:paraId="3C41B505">
            <w:pPr>
              <w:jc w:val="center"/>
              <w:rPr>
                <w:rFonts w:ascii="Calibri" w:hAnsi="Calibri"/>
                <w:color w:val="000000"/>
                <w:kern w:val="2"/>
                <w:szCs w:val="21"/>
              </w:rPr>
            </w:pPr>
            <w:r>
              <w:rPr>
                <w:rFonts w:ascii="Calibri" w:hAnsi="Calibri"/>
                <w:color w:val="000000"/>
                <w:kern w:val="2"/>
                <w:szCs w:val="21"/>
              </w:rPr>
              <w:t>1</w:t>
            </w:r>
          </w:p>
        </w:tc>
        <w:tc>
          <w:tcPr>
            <w:tcW w:w="1125" w:type="dxa"/>
            <w:vAlign w:val="center"/>
          </w:tcPr>
          <w:p w14:paraId="190451EC">
            <w:pPr>
              <w:jc w:val="center"/>
              <w:rPr>
                <w:rFonts w:ascii="Calibri" w:hAnsi="Calibri"/>
                <w:color w:val="000000"/>
                <w:kern w:val="2"/>
                <w:szCs w:val="21"/>
              </w:rPr>
            </w:pPr>
            <w:r>
              <w:rPr>
                <w:rFonts w:ascii="Calibri" w:hAnsi="Calibri"/>
                <w:color w:val="000000"/>
                <w:kern w:val="2"/>
                <w:szCs w:val="21"/>
              </w:rPr>
              <w:t>价格</w:t>
            </w:r>
          </w:p>
          <w:p w14:paraId="40D5D635">
            <w:pPr>
              <w:jc w:val="center"/>
              <w:rPr>
                <w:rFonts w:ascii="Calibri" w:hAnsi="Calibri"/>
                <w:color w:val="000000"/>
                <w:kern w:val="2"/>
                <w:szCs w:val="21"/>
              </w:rPr>
            </w:pPr>
            <w:r>
              <w:rPr>
                <w:rFonts w:ascii="Calibri" w:hAnsi="Calibri"/>
                <w:color w:val="000000"/>
                <w:kern w:val="2"/>
                <w:szCs w:val="21"/>
              </w:rPr>
              <w:t>（</w:t>
            </w:r>
            <w:r>
              <w:rPr>
                <w:rFonts w:hint="eastAsia" w:ascii="Calibri" w:hAnsi="Calibri"/>
                <w:color w:val="000000"/>
                <w:kern w:val="2"/>
                <w:szCs w:val="21"/>
              </w:rPr>
              <w:t>10分</w:t>
            </w:r>
            <w:r>
              <w:rPr>
                <w:rFonts w:ascii="Calibri" w:hAnsi="Calibri"/>
                <w:color w:val="000000"/>
                <w:kern w:val="2"/>
                <w:szCs w:val="21"/>
              </w:rPr>
              <w:t>）</w:t>
            </w:r>
          </w:p>
        </w:tc>
        <w:tc>
          <w:tcPr>
            <w:tcW w:w="6454" w:type="dxa"/>
            <w:gridSpan w:val="2"/>
            <w:vAlign w:val="center"/>
          </w:tcPr>
          <w:p w14:paraId="4A2402FC">
            <w:pPr>
              <w:ind w:firstLine="420" w:firstLineChars="200"/>
              <w:rPr>
                <w:rFonts w:ascii="Calibri" w:hAnsi="Calibri"/>
                <w:color w:val="000000"/>
                <w:kern w:val="2"/>
                <w:szCs w:val="21"/>
              </w:rPr>
            </w:pPr>
            <w:r>
              <w:rPr>
                <w:rFonts w:ascii="Calibri" w:hAnsi="Calibri"/>
                <w:color w:val="000000"/>
                <w:kern w:val="2"/>
                <w:szCs w:val="21"/>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Calibri" w:hAnsi="Calibri"/>
                <w:color w:val="000000"/>
                <w:kern w:val="2"/>
                <w:szCs w:val="21"/>
              </w:rPr>
              <w:t>10</w:t>
            </w:r>
            <w:r>
              <w:rPr>
                <w:rFonts w:ascii="Calibri" w:hAnsi="Calibri"/>
                <w:color w:val="000000"/>
                <w:kern w:val="2"/>
                <w:szCs w:val="21"/>
              </w:rPr>
              <w:t>（小数点保留两位）。</w:t>
            </w:r>
          </w:p>
          <w:p w14:paraId="06F181AD">
            <w:pPr>
              <w:rPr>
                <w:rFonts w:ascii="Calibri" w:hAnsi="Calibri"/>
                <w:color w:val="000000"/>
                <w:kern w:val="2"/>
                <w:szCs w:val="21"/>
              </w:rPr>
            </w:pPr>
            <w:r>
              <w:rPr>
                <w:rFonts w:ascii="Calibri" w:hAnsi="Calibri"/>
                <w:b/>
                <w:color w:val="000000"/>
                <w:kern w:val="2"/>
                <w:szCs w:val="21"/>
              </w:rPr>
              <w:t>（</w:t>
            </w:r>
            <w:r>
              <w:rPr>
                <w:rFonts w:hint="eastAsia" w:ascii="Calibri" w:hAnsi="Calibri"/>
                <w:b/>
                <w:color w:val="000000"/>
                <w:kern w:val="2"/>
                <w:szCs w:val="21"/>
              </w:rPr>
              <w:t>评标委员会认为投标人的报价明显低于其他通过符合性审查投标人的报价，有可能影响服务质量或者不能诚信履约的，应当要求在磋商现场合理的时间内提供书面说明，必要时提交相关证明材料；投标人不能证明其报价合理性的，评标委员应当将其作为无效投标处理</w:t>
            </w:r>
            <w:r>
              <w:rPr>
                <w:rFonts w:ascii="Calibri" w:hAnsi="Calibri"/>
                <w:b/>
                <w:color w:val="000000"/>
                <w:kern w:val="2"/>
                <w:szCs w:val="21"/>
              </w:rPr>
              <w:t>，并在评审报告中说明）</w:t>
            </w:r>
          </w:p>
        </w:tc>
        <w:tc>
          <w:tcPr>
            <w:tcW w:w="730" w:type="dxa"/>
            <w:vAlign w:val="center"/>
          </w:tcPr>
          <w:p w14:paraId="5DCC9344">
            <w:pPr>
              <w:jc w:val="center"/>
              <w:rPr>
                <w:rFonts w:ascii="Calibri" w:hAnsi="Calibri"/>
                <w:color w:val="000000"/>
                <w:kern w:val="2"/>
                <w:szCs w:val="21"/>
              </w:rPr>
            </w:pPr>
            <w:r>
              <w:rPr>
                <w:rFonts w:hint="eastAsia" w:ascii="Calibri" w:hAnsi="Calibri"/>
                <w:color w:val="000000"/>
                <w:kern w:val="2"/>
                <w:szCs w:val="21"/>
              </w:rPr>
              <w:t>10</w:t>
            </w:r>
          </w:p>
        </w:tc>
      </w:tr>
      <w:tr w14:paraId="5DA07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41" w:hRule="atLeast"/>
        </w:trPr>
        <w:tc>
          <w:tcPr>
            <w:tcW w:w="770" w:type="dxa"/>
            <w:vMerge w:val="restart"/>
            <w:vAlign w:val="center"/>
          </w:tcPr>
          <w:p w14:paraId="6F52E687">
            <w:pPr>
              <w:jc w:val="center"/>
              <w:rPr>
                <w:rFonts w:ascii="Calibri" w:hAnsi="Calibri"/>
                <w:color w:val="000000"/>
                <w:kern w:val="2"/>
                <w:szCs w:val="21"/>
              </w:rPr>
            </w:pPr>
            <w:r>
              <w:rPr>
                <w:rFonts w:ascii="Calibri" w:hAnsi="Calibri"/>
                <w:color w:val="000000"/>
                <w:kern w:val="2"/>
                <w:szCs w:val="21"/>
              </w:rPr>
              <w:t>2</w:t>
            </w:r>
          </w:p>
        </w:tc>
        <w:tc>
          <w:tcPr>
            <w:tcW w:w="1125" w:type="dxa"/>
            <w:vMerge w:val="restart"/>
            <w:vAlign w:val="center"/>
          </w:tcPr>
          <w:p w14:paraId="1901AD66">
            <w:pPr>
              <w:jc w:val="center"/>
              <w:rPr>
                <w:rFonts w:ascii="Calibri" w:hAnsi="Calibri"/>
                <w:color w:val="000000"/>
                <w:kern w:val="2"/>
                <w:szCs w:val="21"/>
              </w:rPr>
            </w:pPr>
          </w:p>
          <w:p w14:paraId="2CB2BFD7">
            <w:pPr>
              <w:jc w:val="center"/>
              <w:rPr>
                <w:rFonts w:ascii="Calibri" w:hAnsi="Calibri"/>
                <w:color w:val="000000"/>
                <w:kern w:val="2"/>
                <w:szCs w:val="21"/>
              </w:rPr>
            </w:pPr>
          </w:p>
          <w:p w14:paraId="0C7BA649">
            <w:pPr>
              <w:jc w:val="center"/>
              <w:rPr>
                <w:rFonts w:ascii="Calibri" w:hAnsi="Calibri"/>
                <w:color w:val="000000"/>
                <w:kern w:val="2"/>
                <w:szCs w:val="21"/>
              </w:rPr>
            </w:pPr>
          </w:p>
          <w:p w14:paraId="0E3E919B">
            <w:pPr>
              <w:jc w:val="center"/>
              <w:rPr>
                <w:rFonts w:ascii="Calibri" w:hAnsi="Calibri"/>
                <w:color w:val="000000"/>
                <w:kern w:val="2"/>
                <w:szCs w:val="21"/>
              </w:rPr>
            </w:pPr>
          </w:p>
          <w:p w14:paraId="2FAFDAC8">
            <w:pPr>
              <w:jc w:val="center"/>
              <w:rPr>
                <w:rFonts w:ascii="Calibri" w:hAnsi="Calibri"/>
                <w:color w:val="000000"/>
                <w:kern w:val="2"/>
                <w:szCs w:val="21"/>
              </w:rPr>
            </w:pPr>
          </w:p>
          <w:p w14:paraId="009BC4D5">
            <w:pPr>
              <w:jc w:val="center"/>
              <w:rPr>
                <w:rFonts w:ascii="Calibri" w:hAnsi="Calibri"/>
                <w:color w:val="000000"/>
                <w:kern w:val="2"/>
                <w:szCs w:val="21"/>
              </w:rPr>
            </w:pPr>
          </w:p>
          <w:p w14:paraId="4F7F65DE">
            <w:pPr>
              <w:jc w:val="center"/>
              <w:rPr>
                <w:rFonts w:ascii="Calibri" w:hAnsi="Calibri"/>
                <w:color w:val="000000"/>
                <w:kern w:val="2"/>
                <w:szCs w:val="21"/>
              </w:rPr>
            </w:pPr>
          </w:p>
          <w:p w14:paraId="0A8163A4">
            <w:pPr>
              <w:jc w:val="center"/>
              <w:rPr>
                <w:rFonts w:ascii="Calibri" w:hAnsi="Calibri"/>
                <w:color w:val="000000"/>
                <w:kern w:val="2"/>
                <w:szCs w:val="21"/>
              </w:rPr>
            </w:pPr>
          </w:p>
          <w:p w14:paraId="25721D5D">
            <w:pPr>
              <w:jc w:val="center"/>
              <w:rPr>
                <w:rFonts w:ascii="Calibri" w:hAnsi="Calibri"/>
                <w:color w:val="000000"/>
                <w:kern w:val="2"/>
                <w:szCs w:val="21"/>
              </w:rPr>
            </w:pPr>
          </w:p>
          <w:p w14:paraId="5B05D9EF">
            <w:pPr>
              <w:jc w:val="center"/>
              <w:rPr>
                <w:rFonts w:ascii="Calibri" w:hAnsi="Calibri"/>
                <w:color w:val="000000"/>
                <w:kern w:val="2"/>
                <w:szCs w:val="21"/>
              </w:rPr>
            </w:pPr>
          </w:p>
          <w:p w14:paraId="01AEE57F">
            <w:pPr>
              <w:jc w:val="center"/>
              <w:rPr>
                <w:rFonts w:ascii="Calibri" w:hAnsi="Calibri"/>
                <w:color w:val="000000"/>
                <w:kern w:val="2"/>
                <w:szCs w:val="21"/>
              </w:rPr>
            </w:pPr>
          </w:p>
          <w:p w14:paraId="2478DBF2">
            <w:pPr>
              <w:jc w:val="center"/>
              <w:rPr>
                <w:rFonts w:ascii="Calibri" w:hAnsi="Calibri"/>
                <w:color w:val="000000"/>
                <w:kern w:val="2"/>
                <w:szCs w:val="21"/>
              </w:rPr>
            </w:pPr>
          </w:p>
          <w:p w14:paraId="53A12956">
            <w:pPr>
              <w:jc w:val="center"/>
              <w:rPr>
                <w:rFonts w:ascii="Calibri" w:hAnsi="Calibri"/>
                <w:color w:val="000000"/>
                <w:kern w:val="2"/>
                <w:szCs w:val="21"/>
              </w:rPr>
            </w:pPr>
          </w:p>
          <w:p w14:paraId="617DF462">
            <w:pPr>
              <w:jc w:val="center"/>
              <w:rPr>
                <w:rFonts w:ascii="Calibri" w:hAnsi="Calibri"/>
                <w:color w:val="000000"/>
                <w:kern w:val="2"/>
                <w:szCs w:val="21"/>
              </w:rPr>
            </w:pPr>
          </w:p>
          <w:p w14:paraId="42EFF852">
            <w:pPr>
              <w:jc w:val="center"/>
              <w:rPr>
                <w:rFonts w:ascii="Calibri" w:hAnsi="Calibri"/>
                <w:color w:val="000000"/>
                <w:kern w:val="2"/>
                <w:szCs w:val="21"/>
              </w:rPr>
            </w:pPr>
          </w:p>
          <w:p w14:paraId="15A58E7F">
            <w:pPr>
              <w:jc w:val="center"/>
              <w:rPr>
                <w:rFonts w:ascii="Calibri" w:hAnsi="Calibri"/>
                <w:color w:val="000000"/>
                <w:kern w:val="2"/>
                <w:szCs w:val="21"/>
              </w:rPr>
            </w:pPr>
          </w:p>
          <w:p w14:paraId="18A7D38A">
            <w:pPr>
              <w:jc w:val="center"/>
              <w:rPr>
                <w:rFonts w:ascii="Calibri" w:hAnsi="Calibri"/>
                <w:color w:val="000000"/>
                <w:kern w:val="2"/>
                <w:szCs w:val="21"/>
              </w:rPr>
            </w:pPr>
          </w:p>
          <w:p w14:paraId="5F1CA671">
            <w:pPr>
              <w:jc w:val="center"/>
              <w:rPr>
                <w:rFonts w:ascii="Calibri" w:hAnsi="Calibri"/>
                <w:color w:val="000000"/>
                <w:kern w:val="2"/>
                <w:szCs w:val="21"/>
              </w:rPr>
            </w:pPr>
          </w:p>
          <w:p w14:paraId="2FA2A2C9">
            <w:pPr>
              <w:jc w:val="center"/>
              <w:rPr>
                <w:rFonts w:ascii="Calibri" w:hAnsi="Calibri"/>
                <w:color w:val="000000"/>
                <w:kern w:val="2"/>
                <w:szCs w:val="21"/>
              </w:rPr>
            </w:pPr>
          </w:p>
          <w:p w14:paraId="495C015C">
            <w:pPr>
              <w:jc w:val="center"/>
              <w:rPr>
                <w:rFonts w:ascii="Calibri" w:hAnsi="Calibri"/>
                <w:color w:val="000000"/>
                <w:kern w:val="2"/>
                <w:szCs w:val="21"/>
              </w:rPr>
            </w:pPr>
          </w:p>
          <w:p w14:paraId="4E9D49DB">
            <w:pPr>
              <w:jc w:val="center"/>
              <w:rPr>
                <w:rFonts w:ascii="Calibri" w:hAnsi="Calibri"/>
                <w:color w:val="000000"/>
                <w:kern w:val="2"/>
                <w:szCs w:val="21"/>
              </w:rPr>
            </w:pPr>
          </w:p>
          <w:p w14:paraId="12A669F8">
            <w:pPr>
              <w:jc w:val="center"/>
              <w:rPr>
                <w:rFonts w:ascii="Calibri" w:hAnsi="Calibri"/>
                <w:color w:val="000000"/>
                <w:kern w:val="2"/>
                <w:szCs w:val="21"/>
              </w:rPr>
            </w:pPr>
          </w:p>
          <w:p w14:paraId="026A21F3">
            <w:pPr>
              <w:jc w:val="center"/>
              <w:rPr>
                <w:rFonts w:ascii="Calibri" w:hAnsi="Calibri"/>
                <w:color w:val="000000"/>
                <w:kern w:val="2"/>
                <w:szCs w:val="21"/>
              </w:rPr>
            </w:pPr>
          </w:p>
          <w:p w14:paraId="2DF06CA7">
            <w:pPr>
              <w:jc w:val="center"/>
              <w:rPr>
                <w:rFonts w:ascii="Calibri" w:hAnsi="Calibri"/>
                <w:color w:val="000000"/>
                <w:kern w:val="2"/>
                <w:szCs w:val="21"/>
              </w:rPr>
            </w:pPr>
          </w:p>
          <w:p w14:paraId="5C0B05D5">
            <w:pPr>
              <w:jc w:val="center"/>
              <w:rPr>
                <w:rFonts w:ascii="Calibri" w:hAnsi="Calibri"/>
                <w:color w:val="000000"/>
                <w:kern w:val="2"/>
                <w:szCs w:val="21"/>
              </w:rPr>
            </w:pPr>
            <w:r>
              <w:rPr>
                <w:rFonts w:ascii="Calibri" w:hAnsi="Calibri"/>
                <w:color w:val="000000"/>
                <w:kern w:val="2"/>
                <w:szCs w:val="21"/>
              </w:rPr>
              <w:t>商务部分（</w:t>
            </w:r>
            <w:r>
              <w:rPr>
                <w:rFonts w:hint="eastAsia" w:ascii="Calibri" w:hAnsi="Calibri"/>
                <w:b/>
                <w:bCs/>
                <w:color w:val="000000"/>
                <w:kern w:val="2"/>
                <w:szCs w:val="21"/>
              </w:rPr>
              <w:t>30</w:t>
            </w:r>
            <w:r>
              <w:rPr>
                <w:rFonts w:hint="eastAsia" w:ascii="Calibri" w:hAnsi="Calibri"/>
                <w:color w:val="000000"/>
                <w:kern w:val="2"/>
                <w:szCs w:val="21"/>
              </w:rPr>
              <w:t>分</w:t>
            </w:r>
            <w:r>
              <w:rPr>
                <w:rFonts w:ascii="Calibri" w:hAnsi="Calibri"/>
                <w:color w:val="000000"/>
                <w:kern w:val="2"/>
                <w:szCs w:val="21"/>
              </w:rPr>
              <w:t>）</w:t>
            </w:r>
          </w:p>
        </w:tc>
        <w:tc>
          <w:tcPr>
            <w:tcW w:w="1419" w:type="dxa"/>
            <w:tcBorders>
              <w:bottom w:val="single" w:color="000000" w:sz="4" w:space="0"/>
            </w:tcBorders>
            <w:vAlign w:val="center"/>
          </w:tcPr>
          <w:p w14:paraId="5482C808">
            <w:pPr>
              <w:jc w:val="center"/>
              <w:rPr>
                <w:rFonts w:ascii="Calibri" w:hAnsi="Calibri"/>
                <w:b/>
                <w:color w:val="000000"/>
                <w:kern w:val="2"/>
                <w:szCs w:val="21"/>
              </w:rPr>
            </w:pPr>
            <w:r>
              <w:rPr>
                <w:rFonts w:ascii="Calibri" w:hAnsi="Calibri"/>
                <w:b/>
                <w:color w:val="000000"/>
                <w:kern w:val="2"/>
                <w:szCs w:val="21"/>
              </w:rPr>
              <w:t>供应商业绩</w:t>
            </w:r>
          </w:p>
        </w:tc>
        <w:tc>
          <w:tcPr>
            <w:tcW w:w="5035" w:type="dxa"/>
            <w:tcBorders>
              <w:bottom w:val="single" w:color="000000" w:sz="4" w:space="0"/>
            </w:tcBorders>
            <w:vAlign w:val="center"/>
          </w:tcPr>
          <w:p w14:paraId="3191F336">
            <w:pPr>
              <w:spacing w:line="360" w:lineRule="exact"/>
              <w:rPr>
                <w:rFonts w:ascii="宋体" w:hAnsi="宋体" w:cs="宋体"/>
                <w:color w:val="000000"/>
                <w:kern w:val="2"/>
                <w:szCs w:val="21"/>
              </w:rPr>
            </w:pPr>
            <w:r>
              <w:rPr>
                <w:rFonts w:hint="eastAsia" w:ascii="宋体" w:hAnsi="宋体" w:cs="宋体"/>
                <w:color w:val="000000"/>
                <w:kern w:val="2"/>
                <w:szCs w:val="21"/>
              </w:rPr>
              <w:t>1、投标人</w:t>
            </w:r>
            <w:r>
              <w:rPr>
                <w:rFonts w:hint="eastAsia" w:ascii="宋体" w:hAnsi="宋体" w:cs="宋体"/>
                <w:color w:val="000000"/>
                <w:kern w:val="2"/>
                <w:szCs w:val="21"/>
                <w:highlight w:val="none"/>
              </w:rPr>
              <w:t>自</w:t>
            </w:r>
            <w:r>
              <w:rPr>
                <w:rFonts w:hint="eastAsia" w:ascii="宋体" w:hAnsi="宋体" w:cs="宋体"/>
                <w:color w:val="000000"/>
                <w:kern w:val="2"/>
                <w:szCs w:val="21"/>
                <w:highlight w:val="none"/>
                <w:lang w:eastAsia="zh-CN"/>
              </w:rPr>
              <w:t>2</w:t>
            </w:r>
            <w:r>
              <w:rPr>
                <w:rFonts w:hint="eastAsia" w:ascii="宋体" w:hAnsi="宋体" w:cs="宋体"/>
                <w:color w:val="000000"/>
                <w:kern w:val="2"/>
                <w:szCs w:val="21"/>
                <w:highlight w:val="none"/>
                <w:lang w:val="en-US" w:eastAsia="zh-CN"/>
              </w:rPr>
              <w:t>021</w:t>
            </w:r>
            <w:r>
              <w:rPr>
                <w:rFonts w:hint="eastAsia" w:ascii="宋体" w:hAnsi="宋体" w:cs="宋体"/>
                <w:color w:val="000000"/>
                <w:kern w:val="2"/>
                <w:szCs w:val="21"/>
                <w:highlight w:val="none"/>
              </w:rPr>
              <w:t>年</w:t>
            </w:r>
            <w:r>
              <w:rPr>
                <w:rFonts w:hint="eastAsia" w:ascii="宋体" w:hAnsi="宋体" w:cs="宋体"/>
                <w:color w:val="000000"/>
                <w:kern w:val="2"/>
                <w:szCs w:val="21"/>
                <w:highlight w:val="none"/>
                <w:lang w:val="en-US" w:eastAsia="zh-CN"/>
              </w:rPr>
              <w:t>1</w:t>
            </w:r>
            <w:r>
              <w:rPr>
                <w:rFonts w:hint="eastAsia" w:ascii="宋体" w:hAnsi="宋体" w:cs="宋体"/>
                <w:color w:val="000000"/>
                <w:kern w:val="2"/>
                <w:szCs w:val="21"/>
                <w:highlight w:val="none"/>
              </w:rPr>
              <w:t>月1日</w:t>
            </w:r>
            <w:r>
              <w:rPr>
                <w:rFonts w:hint="eastAsia" w:ascii="宋体" w:hAnsi="宋体" w:cs="宋体"/>
                <w:color w:val="000000"/>
                <w:kern w:val="2"/>
                <w:szCs w:val="21"/>
              </w:rPr>
              <w:t>以来（以签订合同时间为准）承担过类似业绩（类似业绩可以包含涵闸洞流量率定、水文情势分析、河道特征水位核定、洪旱灾害防御等），有1项业绩的得3分，</w:t>
            </w:r>
            <w:r>
              <w:rPr>
                <w:rFonts w:hint="eastAsia" w:ascii="宋体" w:hAnsi="宋体" w:cs="宋体"/>
                <w:color w:val="000000"/>
                <w:kern w:val="2"/>
                <w:szCs w:val="21"/>
                <w:lang w:val="en-US" w:eastAsia="zh-CN"/>
              </w:rPr>
              <w:t>限评4个，</w:t>
            </w:r>
            <w:r>
              <w:rPr>
                <w:rFonts w:hint="eastAsia" w:ascii="宋体" w:hAnsi="宋体" w:cs="宋体"/>
                <w:color w:val="000000"/>
                <w:kern w:val="2"/>
                <w:szCs w:val="21"/>
              </w:rPr>
              <w:t>满分12分。</w:t>
            </w:r>
          </w:p>
          <w:p w14:paraId="56DB7A3F">
            <w:pPr>
              <w:spacing w:line="360" w:lineRule="exact"/>
              <w:rPr>
                <w:rFonts w:ascii="宋体" w:hAnsi="宋体" w:cs="宋体"/>
                <w:color w:val="000000"/>
                <w:kern w:val="2"/>
                <w:szCs w:val="21"/>
              </w:rPr>
            </w:pPr>
            <w:r>
              <w:rPr>
                <w:rFonts w:hint="eastAsia" w:ascii="宋体" w:hAnsi="宋体" w:cs="宋体"/>
                <w:color w:val="000000"/>
                <w:kern w:val="2"/>
                <w:szCs w:val="21"/>
              </w:rPr>
              <w:t>注：</w:t>
            </w:r>
          </w:p>
          <w:p w14:paraId="38B41832">
            <w:pPr>
              <w:spacing w:line="360" w:lineRule="exact"/>
              <w:rPr>
                <w:rFonts w:ascii="宋体" w:hAnsi="宋体" w:cs="宋体"/>
                <w:color w:val="000000"/>
                <w:kern w:val="2"/>
                <w:szCs w:val="21"/>
              </w:rPr>
            </w:pPr>
            <w:r>
              <w:rPr>
                <w:rFonts w:hint="eastAsia" w:ascii="宋体" w:hAnsi="宋体" w:cs="宋体"/>
                <w:color w:val="000000"/>
                <w:kern w:val="2"/>
                <w:szCs w:val="21"/>
              </w:rPr>
              <w:t>①业绩证明材料须提供合同复印件并加盖公章，否则不得分。</w:t>
            </w:r>
          </w:p>
          <w:p w14:paraId="37776BE1">
            <w:pPr>
              <w:spacing w:line="360" w:lineRule="exact"/>
              <w:rPr>
                <w:rFonts w:ascii="宋体" w:hAnsi="宋体" w:cs="宋体"/>
                <w:b/>
                <w:color w:val="000000"/>
                <w:kern w:val="2"/>
                <w:szCs w:val="21"/>
              </w:rPr>
            </w:pPr>
            <w:r>
              <w:rPr>
                <w:rFonts w:hint="eastAsia" w:ascii="宋体" w:hAnsi="宋体" w:cs="宋体"/>
                <w:color w:val="000000"/>
                <w:kern w:val="2"/>
                <w:szCs w:val="21"/>
              </w:rPr>
              <w:t>②此项与项目负责人业绩不重复计分。</w:t>
            </w:r>
          </w:p>
        </w:tc>
        <w:tc>
          <w:tcPr>
            <w:tcW w:w="730" w:type="dxa"/>
            <w:tcBorders>
              <w:bottom w:val="single" w:color="000000" w:sz="4" w:space="0"/>
            </w:tcBorders>
            <w:vAlign w:val="center"/>
          </w:tcPr>
          <w:p w14:paraId="78E3F003">
            <w:pPr>
              <w:jc w:val="center"/>
              <w:rPr>
                <w:rFonts w:ascii="Calibri" w:hAnsi="Calibri"/>
                <w:color w:val="000000"/>
                <w:kern w:val="2"/>
                <w:szCs w:val="21"/>
              </w:rPr>
            </w:pPr>
            <w:r>
              <w:rPr>
                <w:rFonts w:hint="eastAsia" w:ascii="Calibri" w:hAnsi="Calibri"/>
                <w:color w:val="000000"/>
                <w:kern w:val="2"/>
                <w:szCs w:val="21"/>
              </w:rPr>
              <w:t>12</w:t>
            </w:r>
          </w:p>
        </w:tc>
      </w:tr>
      <w:tr w14:paraId="4895D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32" w:hRule="atLeast"/>
        </w:trPr>
        <w:tc>
          <w:tcPr>
            <w:tcW w:w="770" w:type="dxa"/>
            <w:vMerge w:val="continue"/>
            <w:vAlign w:val="center"/>
          </w:tcPr>
          <w:p w14:paraId="7E2BC21D">
            <w:pPr>
              <w:jc w:val="center"/>
              <w:rPr>
                <w:rFonts w:ascii="Calibri" w:hAnsi="Calibri"/>
                <w:color w:val="000000"/>
                <w:kern w:val="2"/>
                <w:szCs w:val="21"/>
              </w:rPr>
            </w:pPr>
          </w:p>
        </w:tc>
        <w:tc>
          <w:tcPr>
            <w:tcW w:w="1125" w:type="dxa"/>
            <w:vMerge w:val="continue"/>
            <w:vAlign w:val="center"/>
          </w:tcPr>
          <w:p w14:paraId="233D4709">
            <w:pPr>
              <w:jc w:val="center"/>
              <w:rPr>
                <w:rFonts w:ascii="Calibri" w:hAnsi="Calibri"/>
                <w:color w:val="000000"/>
                <w:kern w:val="2"/>
                <w:szCs w:val="21"/>
              </w:rPr>
            </w:pPr>
          </w:p>
        </w:tc>
        <w:tc>
          <w:tcPr>
            <w:tcW w:w="1419" w:type="dxa"/>
            <w:vAlign w:val="center"/>
          </w:tcPr>
          <w:p w14:paraId="49A9C9E6">
            <w:pPr>
              <w:jc w:val="center"/>
              <w:rPr>
                <w:rFonts w:ascii="宋体" w:hAnsi="宋体" w:cs="宋体"/>
                <w:b/>
                <w:color w:val="000000"/>
                <w:kern w:val="2"/>
                <w:szCs w:val="21"/>
              </w:rPr>
            </w:pPr>
            <w:r>
              <w:rPr>
                <w:rFonts w:hint="eastAsia" w:ascii="Calibri" w:hAnsi="Calibri"/>
                <w:b/>
                <w:color w:val="000000"/>
                <w:kern w:val="2"/>
                <w:szCs w:val="21"/>
                <w:lang w:val="en-US" w:eastAsia="zh-CN"/>
              </w:rPr>
              <w:t>人</w:t>
            </w:r>
            <w:r>
              <w:rPr>
                <w:rFonts w:hint="eastAsia" w:ascii="宋体" w:hAnsi="宋体" w:cs="宋体"/>
                <w:b/>
                <w:color w:val="000000"/>
                <w:kern w:val="2"/>
                <w:szCs w:val="21"/>
              </w:rPr>
              <w:t>员配备</w:t>
            </w:r>
          </w:p>
          <w:p w14:paraId="0AAD67A8">
            <w:pPr>
              <w:jc w:val="center"/>
              <w:rPr>
                <w:rFonts w:ascii="宋体" w:hAnsi="宋体" w:cs="宋体"/>
                <w:b/>
                <w:color w:val="000000"/>
                <w:kern w:val="2"/>
                <w:szCs w:val="21"/>
              </w:rPr>
            </w:pPr>
          </w:p>
        </w:tc>
        <w:tc>
          <w:tcPr>
            <w:tcW w:w="5035" w:type="dxa"/>
            <w:vAlign w:val="center"/>
          </w:tcPr>
          <w:p w14:paraId="481DED3B">
            <w:pPr>
              <w:numPr>
                <w:ilvl w:val="-1"/>
                <w:numId w:val="0"/>
              </w:numPr>
              <w:spacing w:line="360" w:lineRule="exact"/>
              <w:rPr>
                <w:rFonts w:hint="eastAsia" w:ascii="宋体" w:hAnsi="宋体" w:cs="宋体"/>
                <w:color w:val="000000"/>
                <w:kern w:val="2"/>
                <w:szCs w:val="21"/>
              </w:rPr>
            </w:pPr>
            <w:r>
              <w:rPr>
                <w:rFonts w:hint="eastAsia" w:ascii="宋体" w:hAnsi="宋体" w:cs="宋体"/>
                <w:color w:val="000000"/>
                <w:kern w:val="2"/>
                <w:szCs w:val="21"/>
                <w:lang w:val="en-US" w:eastAsia="zh-CN"/>
              </w:rPr>
              <w:t>1、</w:t>
            </w:r>
            <w:r>
              <w:rPr>
                <w:rFonts w:hint="eastAsia" w:ascii="宋体" w:hAnsi="宋体" w:cs="宋体"/>
                <w:color w:val="000000"/>
                <w:kern w:val="2"/>
                <w:szCs w:val="21"/>
              </w:rPr>
              <w:t>项目组成员具有水利工程高级职称及以上的每有1人得2分，</w:t>
            </w:r>
            <w:r>
              <w:rPr>
                <w:rFonts w:hint="eastAsia" w:ascii="宋体" w:hAnsi="宋体" w:cs="宋体"/>
                <w:color w:val="000000"/>
                <w:kern w:val="2"/>
                <w:szCs w:val="21"/>
                <w:lang w:val="en-US" w:eastAsia="zh-CN"/>
              </w:rPr>
              <w:t>提供水利</w:t>
            </w:r>
            <w:r>
              <w:rPr>
                <w:rFonts w:hint="eastAsia" w:ascii="宋体" w:hAnsi="宋体" w:cs="宋体"/>
                <w:color w:val="000000"/>
                <w:kern w:val="2"/>
                <w:szCs w:val="21"/>
              </w:rPr>
              <w:t>工程</w:t>
            </w:r>
            <w:r>
              <w:rPr>
                <w:rFonts w:hint="eastAsia" w:ascii="宋体" w:hAnsi="宋体" w:cs="宋体"/>
                <w:color w:val="000000"/>
                <w:kern w:val="2"/>
                <w:szCs w:val="21"/>
                <w:lang w:val="en-US" w:eastAsia="zh-CN"/>
              </w:rPr>
              <w:t>中级工程师</w:t>
            </w:r>
            <w:r>
              <w:rPr>
                <w:rFonts w:hint="eastAsia" w:ascii="宋体" w:hAnsi="宋体" w:cs="宋体"/>
                <w:color w:val="000000"/>
                <w:kern w:val="2"/>
                <w:szCs w:val="21"/>
              </w:rPr>
              <w:t>职称</w:t>
            </w:r>
            <w:r>
              <w:rPr>
                <w:rFonts w:hint="eastAsia" w:ascii="宋体" w:hAnsi="宋体" w:cs="宋体"/>
                <w:color w:val="000000"/>
                <w:kern w:val="2"/>
                <w:szCs w:val="21"/>
                <w:lang w:val="en-US" w:eastAsia="zh-CN"/>
              </w:rPr>
              <w:t>的每有一人得1分，限评6人，此项</w:t>
            </w:r>
            <w:r>
              <w:rPr>
                <w:rFonts w:hint="eastAsia" w:ascii="宋体" w:hAnsi="宋体" w:cs="宋体"/>
                <w:color w:val="000000"/>
                <w:kern w:val="2"/>
                <w:szCs w:val="21"/>
              </w:rPr>
              <w:t>最多得12分。</w:t>
            </w:r>
          </w:p>
          <w:p w14:paraId="6A0F17C1">
            <w:pPr>
              <w:numPr>
                <w:ilvl w:val="-1"/>
                <w:numId w:val="0"/>
              </w:numPr>
              <w:spacing w:line="360" w:lineRule="exact"/>
              <w:rPr>
                <w:rFonts w:hint="eastAsia" w:ascii="宋体" w:hAnsi="宋体" w:cs="宋体"/>
                <w:b/>
                <w:bCs/>
                <w:i/>
                <w:iCs/>
                <w:color w:val="000000"/>
                <w:kern w:val="2"/>
                <w:szCs w:val="21"/>
                <w:lang w:val="en-US" w:eastAsia="zh-CN"/>
              </w:rPr>
            </w:pPr>
            <w:r>
              <w:rPr>
                <w:rFonts w:hint="eastAsia" w:ascii="宋体" w:hAnsi="宋体" w:cs="宋体"/>
                <w:b/>
                <w:bCs/>
                <w:i/>
                <w:iCs/>
                <w:color w:val="000000"/>
                <w:kern w:val="2"/>
                <w:szCs w:val="21"/>
                <w:lang w:val="en-US" w:eastAsia="zh-CN"/>
              </w:rPr>
              <w:t>注：</w:t>
            </w:r>
          </w:p>
          <w:p w14:paraId="69DBD625">
            <w:pPr>
              <w:numPr>
                <w:ilvl w:val="-1"/>
                <w:numId w:val="0"/>
              </w:numPr>
              <w:spacing w:line="360" w:lineRule="exact"/>
              <w:rPr>
                <w:rFonts w:hint="eastAsia" w:ascii="宋体" w:hAnsi="宋体" w:cs="宋体"/>
                <w:b/>
                <w:bCs/>
                <w:i/>
                <w:iCs/>
                <w:color w:val="000000"/>
                <w:kern w:val="2"/>
                <w:szCs w:val="21"/>
              </w:rPr>
            </w:pPr>
            <w:r>
              <w:rPr>
                <w:rFonts w:hint="eastAsia" w:ascii="宋体" w:hAnsi="宋体" w:cs="宋体"/>
                <w:b/>
                <w:bCs/>
                <w:i/>
                <w:iCs/>
                <w:color w:val="000000"/>
                <w:kern w:val="2"/>
                <w:szCs w:val="21"/>
              </w:rPr>
              <w:t>①成员提供职称证书复印件，如职称证书未注明相关专业的需提供毕业证书或其他证明材料；</w:t>
            </w:r>
          </w:p>
          <w:p w14:paraId="2D688DAD">
            <w:pPr>
              <w:spacing w:line="360" w:lineRule="exact"/>
              <w:rPr>
                <w:rFonts w:hint="eastAsia" w:ascii="宋体" w:hAnsi="宋体" w:cs="宋体"/>
                <w:b/>
                <w:bCs/>
                <w:i/>
                <w:iCs/>
                <w:color w:val="000000"/>
                <w:kern w:val="2"/>
                <w:szCs w:val="21"/>
              </w:rPr>
            </w:pPr>
            <w:r>
              <w:rPr>
                <w:rFonts w:hint="eastAsia" w:ascii="宋体" w:hAnsi="宋体" w:cs="宋体"/>
                <w:b/>
                <w:bCs/>
                <w:i/>
                <w:iCs/>
                <w:color w:val="000000"/>
                <w:kern w:val="2"/>
                <w:szCs w:val="21"/>
              </w:rPr>
              <w:t>②以上人员须提供投标人一年内任意一个月为其缴纳社保的证明。</w:t>
            </w:r>
          </w:p>
          <w:p w14:paraId="42CAFD6D">
            <w:pPr>
              <w:widowControl/>
              <w:spacing w:line="360" w:lineRule="exact"/>
              <w:jc w:val="left"/>
              <w:rPr>
                <w:rFonts w:ascii="宋体" w:hAnsi="宋体" w:cs="宋体"/>
                <w:color w:val="000000"/>
                <w:kern w:val="2"/>
                <w:szCs w:val="21"/>
              </w:rPr>
            </w:pPr>
            <w:r>
              <w:rPr>
                <w:rFonts w:hint="eastAsia" w:ascii="宋体" w:hAnsi="宋体" w:cs="宋体"/>
                <w:b/>
                <w:bCs/>
                <w:i/>
                <w:iCs/>
                <w:color w:val="000000"/>
                <w:kern w:val="2"/>
                <w:szCs w:val="21"/>
              </w:rPr>
              <w:t>③上述证明材料复印件须加盖公章。</w:t>
            </w:r>
          </w:p>
        </w:tc>
        <w:tc>
          <w:tcPr>
            <w:tcW w:w="730" w:type="dxa"/>
            <w:vAlign w:val="center"/>
          </w:tcPr>
          <w:p w14:paraId="2E8AA15E">
            <w:pPr>
              <w:jc w:val="center"/>
              <w:rPr>
                <w:rFonts w:hint="default" w:ascii="Calibri" w:hAnsi="Calibri" w:eastAsia="宋体"/>
                <w:color w:val="000000"/>
                <w:kern w:val="2"/>
                <w:szCs w:val="21"/>
                <w:lang w:val="en-US" w:eastAsia="zh-CN"/>
              </w:rPr>
            </w:pPr>
            <w:r>
              <w:rPr>
                <w:rFonts w:hint="eastAsia" w:ascii="Calibri" w:hAnsi="Calibri"/>
                <w:color w:val="000000"/>
                <w:kern w:val="2"/>
                <w:szCs w:val="21"/>
                <w:lang w:val="en-US" w:eastAsia="zh-CN"/>
              </w:rPr>
              <w:t>12</w:t>
            </w:r>
          </w:p>
        </w:tc>
      </w:tr>
      <w:tr w14:paraId="0A35B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4" w:hRule="atLeast"/>
        </w:trPr>
        <w:tc>
          <w:tcPr>
            <w:tcW w:w="770" w:type="dxa"/>
            <w:vAlign w:val="center"/>
          </w:tcPr>
          <w:p w14:paraId="1C8EB82D">
            <w:pPr>
              <w:jc w:val="center"/>
              <w:rPr>
                <w:rFonts w:ascii="Calibri" w:hAnsi="Calibri"/>
                <w:color w:val="000000"/>
                <w:kern w:val="2"/>
                <w:szCs w:val="21"/>
              </w:rPr>
            </w:pPr>
          </w:p>
        </w:tc>
        <w:tc>
          <w:tcPr>
            <w:tcW w:w="1125" w:type="dxa"/>
            <w:vMerge w:val="continue"/>
            <w:vAlign w:val="center"/>
          </w:tcPr>
          <w:p w14:paraId="68452145">
            <w:pPr>
              <w:jc w:val="center"/>
              <w:rPr>
                <w:rFonts w:ascii="Calibri" w:hAnsi="Calibri"/>
                <w:color w:val="000000"/>
                <w:kern w:val="2"/>
                <w:szCs w:val="21"/>
              </w:rPr>
            </w:pPr>
          </w:p>
        </w:tc>
        <w:tc>
          <w:tcPr>
            <w:tcW w:w="1419" w:type="dxa"/>
            <w:vAlign w:val="center"/>
          </w:tcPr>
          <w:p w14:paraId="4FCFD03F">
            <w:pPr>
              <w:jc w:val="center"/>
              <w:rPr>
                <w:rFonts w:hint="default" w:ascii="宋体" w:hAnsi="宋体" w:eastAsia="宋体" w:cs="宋体"/>
                <w:b/>
                <w:color w:val="000000"/>
                <w:kern w:val="2"/>
                <w:szCs w:val="21"/>
                <w:lang w:val="en-US" w:eastAsia="zh-CN"/>
              </w:rPr>
            </w:pPr>
            <w:r>
              <w:rPr>
                <w:rFonts w:hint="eastAsia" w:ascii="宋体" w:hAnsi="宋体" w:cs="宋体"/>
                <w:b/>
                <w:color w:val="000000"/>
                <w:kern w:val="2"/>
                <w:szCs w:val="21"/>
                <w:lang w:val="en-US" w:eastAsia="zh-CN"/>
              </w:rPr>
              <w:t>仪器配备</w:t>
            </w:r>
          </w:p>
        </w:tc>
        <w:tc>
          <w:tcPr>
            <w:tcW w:w="5035" w:type="dxa"/>
            <w:vAlign w:val="center"/>
          </w:tcPr>
          <w:p w14:paraId="49422797">
            <w:pPr>
              <w:numPr>
                <w:ilvl w:val="-1"/>
                <w:numId w:val="0"/>
              </w:numPr>
              <w:spacing w:line="360" w:lineRule="exact"/>
              <w:rPr>
                <w:rFonts w:hint="eastAsia" w:ascii="宋体" w:hAnsi="宋体" w:cs="宋体"/>
                <w:color w:val="000000"/>
                <w:kern w:val="2"/>
                <w:szCs w:val="21"/>
              </w:rPr>
            </w:pPr>
            <w:r>
              <w:rPr>
                <w:rFonts w:hint="eastAsia" w:ascii="宋体" w:hAnsi="宋体" w:cs="宋体"/>
                <w:color w:val="000000"/>
                <w:kern w:val="2"/>
                <w:szCs w:val="21"/>
                <w:lang w:val="en-US" w:eastAsia="zh-CN"/>
              </w:rPr>
              <w:t>1</w:t>
            </w:r>
            <w:r>
              <w:rPr>
                <w:rFonts w:hint="eastAsia" w:ascii="宋体" w:hAnsi="宋体" w:cs="宋体"/>
                <w:color w:val="000000"/>
                <w:kern w:val="2"/>
                <w:szCs w:val="21"/>
              </w:rPr>
              <w:t>流量监测仪器：提供流量监测仪器证明材料，每有一个得</w:t>
            </w:r>
            <w:r>
              <w:rPr>
                <w:rFonts w:hint="eastAsia" w:ascii="宋体" w:hAnsi="宋体" w:cs="宋体"/>
                <w:color w:val="000000"/>
                <w:kern w:val="2"/>
                <w:szCs w:val="21"/>
                <w:lang w:val="en-US" w:eastAsia="zh-CN"/>
              </w:rPr>
              <w:t>1</w:t>
            </w:r>
            <w:r>
              <w:rPr>
                <w:rFonts w:hint="eastAsia" w:ascii="宋体" w:hAnsi="宋体" w:cs="宋体"/>
                <w:color w:val="000000"/>
                <w:kern w:val="2"/>
                <w:szCs w:val="21"/>
              </w:rPr>
              <w:t>分，</w:t>
            </w:r>
            <w:r>
              <w:rPr>
                <w:rFonts w:hint="eastAsia" w:ascii="宋体" w:hAnsi="宋体" w:cs="宋体"/>
                <w:color w:val="000000"/>
                <w:kern w:val="2"/>
                <w:szCs w:val="21"/>
                <w:lang w:val="en-US" w:eastAsia="zh-CN"/>
              </w:rPr>
              <w:t>限评3个，</w:t>
            </w:r>
            <w:r>
              <w:rPr>
                <w:rFonts w:hint="eastAsia" w:ascii="宋体" w:hAnsi="宋体" w:cs="宋体"/>
                <w:color w:val="000000"/>
                <w:kern w:val="2"/>
                <w:szCs w:val="21"/>
              </w:rPr>
              <w:t>满分</w:t>
            </w:r>
            <w:r>
              <w:rPr>
                <w:rFonts w:hint="eastAsia" w:ascii="宋体" w:hAnsi="宋体" w:cs="宋体"/>
                <w:color w:val="000000"/>
                <w:kern w:val="2"/>
                <w:szCs w:val="21"/>
                <w:lang w:val="en-US" w:eastAsia="zh-CN"/>
              </w:rPr>
              <w:t>3</w:t>
            </w:r>
            <w:r>
              <w:rPr>
                <w:rFonts w:hint="eastAsia" w:ascii="宋体" w:hAnsi="宋体" w:cs="宋体"/>
                <w:color w:val="000000"/>
                <w:kern w:val="2"/>
                <w:szCs w:val="21"/>
              </w:rPr>
              <w:t>分。</w:t>
            </w:r>
          </w:p>
          <w:p w14:paraId="21666E2B">
            <w:pPr>
              <w:numPr>
                <w:ilvl w:val="0"/>
                <w:numId w:val="9"/>
              </w:numPr>
              <w:spacing w:line="360" w:lineRule="exact"/>
              <w:rPr>
                <w:rFonts w:hint="eastAsia" w:ascii="宋体" w:hAnsi="宋体" w:cs="宋体"/>
                <w:color w:val="000000"/>
                <w:kern w:val="2"/>
                <w:szCs w:val="21"/>
              </w:rPr>
            </w:pPr>
            <w:r>
              <w:rPr>
                <w:rFonts w:hint="eastAsia" w:ascii="宋体" w:hAnsi="宋体" w:cs="宋体"/>
                <w:color w:val="000000"/>
                <w:kern w:val="2"/>
                <w:szCs w:val="21"/>
                <w:lang w:val="en-US" w:eastAsia="zh-CN"/>
              </w:rPr>
              <w:t>高程</w:t>
            </w:r>
            <w:r>
              <w:rPr>
                <w:rFonts w:hint="eastAsia" w:ascii="宋体" w:hAnsi="宋体" w:cs="宋体"/>
                <w:color w:val="000000"/>
                <w:kern w:val="2"/>
                <w:szCs w:val="21"/>
              </w:rPr>
              <w:t>监测仪器：高程监测仪器证明材料，每有一个得</w:t>
            </w:r>
            <w:r>
              <w:rPr>
                <w:rFonts w:hint="eastAsia" w:ascii="宋体" w:hAnsi="宋体" w:cs="宋体"/>
                <w:color w:val="000000"/>
                <w:kern w:val="2"/>
                <w:szCs w:val="21"/>
                <w:lang w:val="en-US" w:eastAsia="zh-CN"/>
              </w:rPr>
              <w:t>1</w:t>
            </w:r>
            <w:r>
              <w:rPr>
                <w:rFonts w:hint="eastAsia" w:ascii="宋体" w:hAnsi="宋体" w:cs="宋体"/>
                <w:color w:val="000000"/>
                <w:kern w:val="2"/>
                <w:szCs w:val="21"/>
              </w:rPr>
              <w:t>分，</w:t>
            </w:r>
            <w:r>
              <w:rPr>
                <w:rFonts w:hint="eastAsia" w:ascii="宋体" w:hAnsi="宋体" w:cs="宋体"/>
                <w:color w:val="000000"/>
                <w:kern w:val="2"/>
                <w:szCs w:val="21"/>
                <w:lang w:val="en-US" w:eastAsia="zh-CN"/>
              </w:rPr>
              <w:t>限评3个，</w:t>
            </w:r>
            <w:r>
              <w:rPr>
                <w:rFonts w:hint="eastAsia" w:ascii="宋体" w:hAnsi="宋体" w:cs="宋体"/>
                <w:color w:val="000000"/>
                <w:kern w:val="2"/>
                <w:szCs w:val="21"/>
              </w:rPr>
              <w:t>满分</w:t>
            </w:r>
            <w:r>
              <w:rPr>
                <w:rFonts w:hint="eastAsia" w:ascii="宋体" w:hAnsi="宋体" w:cs="宋体"/>
                <w:color w:val="000000"/>
                <w:kern w:val="2"/>
                <w:szCs w:val="21"/>
                <w:lang w:val="en-US" w:eastAsia="zh-CN"/>
              </w:rPr>
              <w:t>3</w:t>
            </w:r>
            <w:r>
              <w:rPr>
                <w:rFonts w:hint="eastAsia" w:ascii="宋体" w:hAnsi="宋体" w:cs="宋体"/>
                <w:color w:val="000000"/>
                <w:kern w:val="2"/>
                <w:szCs w:val="21"/>
              </w:rPr>
              <w:t>分。（提供检定证书或采购单据复印件加盖供应商公章）</w:t>
            </w:r>
          </w:p>
          <w:p w14:paraId="11604DB7">
            <w:pPr>
              <w:numPr>
                <w:ilvl w:val="-1"/>
                <w:numId w:val="0"/>
              </w:numPr>
              <w:spacing w:line="360" w:lineRule="exact"/>
              <w:rPr>
                <w:rFonts w:hint="eastAsia" w:ascii="宋体" w:hAnsi="宋体" w:cs="宋体"/>
                <w:b/>
                <w:bCs/>
                <w:i/>
                <w:iCs/>
                <w:color w:val="000000"/>
                <w:kern w:val="2"/>
                <w:szCs w:val="21"/>
                <w:lang w:val="en-US" w:eastAsia="zh-CN"/>
              </w:rPr>
            </w:pPr>
            <w:r>
              <w:rPr>
                <w:rFonts w:hint="eastAsia" w:ascii="宋体" w:hAnsi="宋体" w:cs="宋体"/>
                <w:b/>
                <w:bCs/>
                <w:i/>
                <w:iCs/>
                <w:color w:val="000000"/>
                <w:kern w:val="2"/>
                <w:szCs w:val="21"/>
                <w:lang w:val="en-US" w:eastAsia="zh-CN"/>
              </w:rPr>
              <w:t>注：</w:t>
            </w:r>
          </w:p>
          <w:p w14:paraId="01DB1593">
            <w:pPr>
              <w:numPr>
                <w:ilvl w:val="-1"/>
                <w:numId w:val="0"/>
              </w:numPr>
              <w:spacing w:line="360" w:lineRule="exact"/>
              <w:rPr>
                <w:rFonts w:hint="eastAsia" w:ascii="宋体" w:hAnsi="宋体" w:cs="宋体"/>
                <w:b/>
                <w:bCs/>
                <w:i/>
                <w:iCs/>
                <w:color w:val="000000"/>
                <w:kern w:val="2"/>
                <w:szCs w:val="21"/>
              </w:rPr>
            </w:pPr>
            <w:r>
              <w:rPr>
                <w:rFonts w:hint="eastAsia" w:ascii="宋体" w:hAnsi="宋体" w:cs="宋体"/>
                <w:b/>
                <w:bCs/>
                <w:i/>
                <w:iCs/>
                <w:color w:val="000000"/>
                <w:kern w:val="2"/>
                <w:szCs w:val="21"/>
              </w:rPr>
              <w:t>①提供检定证书或采购单据复印件</w:t>
            </w:r>
            <w:r>
              <w:rPr>
                <w:rFonts w:hint="eastAsia" w:ascii="宋体" w:hAnsi="宋体" w:cs="宋体"/>
                <w:b/>
                <w:bCs/>
                <w:i/>
                <w:iCs/>
                <w:color w:val="000000"/>
                <w:kern w:val="2"/>
                <w:szCs w:val="21"/>
                <w:lang w:eastAsia="zh-CN"/>
              </w:rPr>
              <w:t>。</w:t>
            </w:r>
          </w:p>
          <w:p w14:paraId="3F500F4A">
            <w:pPr>
              <w:widowControl/>
              <w:spacing w:line="360" w:lineRule="exact"/>
              <w:jc w:val="left"/>
              <w:rPr>
                <w:rFonts w:hint="eastAsia" w:ascii="宋体" w:hAnsi="宋体"/>
                <w:color w:val="000000"/>
                <w:kern w:val="2"/>
                <w:szCs w:val="21"/>
                <w:shd w:val="clear" w:color="auto" w:fill="FFFFFF"/>
              </w:rPr>
            </w:pPr>
            <w:r>
              <w:rPr>
                <w:rFonts w:hint="eastAsia" w:ascii="宋体" w:hAnsi="宋体" w:cs="宋体"/>
                <w:b/>
                <w:bCs/>
                <w:i/>
                <w:iCs/>
                <w:color w:val="000000"/>
                <w:kern w:val="2"/>
                <w:szCs w:val="21"/>
              </w:rPr>
              <w:t>②上述证明材料复印件须加盖公章。</w:t>
            </w:r>
          </w:p>
        </w:tc>
        <w:tc>
          <w:tcPr>
            <w:tcW w:w="730" w:type="dxa"/>
            <w:vAlign w:val="center"/>
          </w:tcPr>
          <w:p w14:paraId="7CD71A31">
            <w:pPr>
              <w:jc w:val="center"/>
              <w:rPr>
                <w:rFonts w:hint="eastAsia" w:ascii="Calibri" w:hAnsi="Calibri" w:eastAsia="宋体"/>
                <w:color w:val="000000"/>
                <w:kern w:val="2"/>
                <w:szCs w:val="21"/>
                <w:lang w:val="en-US" w:eastAsia="zh-CN"/>
              </w:rPr>
            </w:pPr>
            <w:r>
              <w:rPr>
                <w:rFonts w:hint="eastAsia" w:ascii="Calibri" w:hAnsi="Calibri"/>
                <w:color w:val="000000"/>
                <w:kern w:val="2"/>
                <w:szCs w:val="21"/>
                <w:lang w:val="en-US" w:eastAsia="zh-CN"/>
              </w:rPr>
              <w:t>6</w:t>
            </w:r>
          </w:p>
        </w:tc>
      </w:tr>
      <w:tr w14:paraId="136F7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82" w:hRule="atLeast"/>
        </w:trPr>
        <w:tc>
          <w:tcPr>
            <w:tcW w:w="770" w:type="dxa"/>
            <w:vMerge w:val="restart"/>
            <w:vAlign w:val="center"/>
          </w:tcPr>
          <w:p w14:paraId="1AB970FB">
            <w:pPr>
              <w:jc w:val="center"/>
              <w:rPr>
                <w:rFonts w:ascii="Calibri" w:hAnsi="Calibri"/>
                <w:color w:val="000000"/>
                <w:kern w:val="2"/>
                <w:szCs w:val="21"/>
              </w:rPr>
            </w:pPr>
            <w:r>
              <w:rPr>
                <w:rFonts w:ascii="Calibri" w:hAnsi="Calibri"/>
                <w:color w:val="000000"/>
                <w:kern w:val="2"/>
                <w:szCs w:val="21"/>
              </w:rPr>
              <w:t>3</w:t>
            </w:r>
          </w:p>
        </w:tc>
        <w:tc>
          <w:tcPr>
            <w:tcW w:w="1125" w:type="dxa"/>
            <w:vMerge w:val="restart"/>
            <w:tcBorders>
              <w:top w:val="single" w:color="000000" w:sz="4" w:space="0"/>
              <w:left w:val="single" w:color="000000" w:sz="4" w:space="0"/>
              <w:right w:val="single" w:color="000000" w:sz="4" w:space="0"/>
            </w:tcBorders>
            <w:vAlign w:val="center"/>
          </w:tcPr>
          <w:p w14:paraId="767F7D8F">
            <w:pPr>
              <w:jc w:val="center"/>
              <w:rPr>
                <w:rFonts w:ascii="Calibri" w:hAnsi="Calibri"/>
                <w:bCs/>
                <w:color w:val="000000"/>
                <w:kern w:val="2"/>
                <w:szCs w:val="21"/>
              </w:rPr>
            </w:pPr>
            <w:r>
              <w:rPr>
                <w:rFonts w:hint="eastAsia" w:ascii="Calibri" w:hAnsi="Calibri"/>
                <w:bCs/>
                <w:color w:val="000000"/>
                <w:kern w:val="2"/>
                <w:szCs w:val="21"/>
              </w:rPr>
              <w:t>技术部分</w:t>
            </w:r>
            <w:r>
              <w:rPr>
                <w:rFonts w:ascii="Calibri" w:hAnsi="Calibri"/>
                <w:bCs/>
                <w:color w:val="000000"/>
                <w:kern w:val="2"/>
                <w:szCs w:val="21"/>
              </w:rPr>
              <w:t>（</w:t>
            </w:r>
            <w:r>
              <w:rPr>
                <w:rFonts w:hint="eastAsia" w:ascii="Calibri" w:hAnsi="Calibri"/>
                <w:bCs/>
                <w:color w:val="000000"/>
                <w:kern w:val="2"/>
                <w:szCs w:val="21"/>
              </w:rPr>
              <w:t>60分）</w:t>
            </w:r>
          </w:p>
        </w:tc>
        <w:tc>
          <w:tcPr>
            <w:tcW w:w="1419" w:type="dxa"/>
            <w:tcBorders>
              <w:top w:val="single" w:color="000000" w:sz="4" w:space="0"/>
              <w:left w:val="single" w:color="000000" w:sz="4" w:space="0"/>
              <w:right w:val="single" w:color="000000" w:sz="4" w:space="0"/>
            </w:tcBorders>
            <w:vAlign w:val="center"/>
          </w:tcPr>
          <w:p w14:paraId="4E6D2F69">
            <w:pPr>
              <w:widowControl/>
              <w:jc w:val="center"/>
              <w:rPr>
                <w:rFonts w:ascii="宋体" w:hAnsi="宋体" w:cs="宋体"/>
                <w:b/>
                <w:color w:val="000000"/>
                <w:kern w:val="2"/>
                <w:szCs w:val="21"/>
              </w:rPr>
            </w:pPr>
            <w:r>
              <w:rPr>
                <w:rFonts w:hint="eastAsia" w:ascii="宋体" w:hAnsi="宋体" w:cs="宋体"/>
                <w:b/>
                <w:color w:val="000000"/>
                <w:kern w:val="2"/>
                <w:szCs w:val="21"/>
              </w:rPr>
              <w:t>对项目背景的描述</w:t>
            </w:r>
          </w:p>
        </w:tc>
        <w:tc>
          <w:tcPr>
            <w:tcW w:w="5035" w:type="dxa"/>
            <w:tcBorders>
              <w:top w:val="single" w:color="000000" w:sz="4" w:space="0"/>
              <w:left w:val="single" w:color="000000" w:sz="4" w:space="0"/>
              <w:right w:val="single" w:color="000000" w:sz="4" w:space="0"/>
            </w:tcBorders>
          </w:tcPr>
          <w:p w14:paraId="2EE0C7C7">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根据供应商对本项目实施背景的描述进行评分。</w:t>
            </w:r>
          </w:p>
          <w:p w14:paraId="6BBECFD9">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①对项目背景了解全面，能够准确深入把握项目背景的得10分；</w:t>
            </w:r>
          </w:p>
          <w:p w14:paraId="76FD9A37">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②对项目背景基本了解的得7分；</w:t>
            </w:r>
          </w:p>
          <w:p w14:paraId="2D763DC1">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③对项目背景了解不甚，浮于表面的得4分；</w:t>
            </w:r>
          </w:p>
          <w:p w14:paraId="4EC98636">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④对项目背景有描述但不准确的得1分；</w:t>
            </w:r>
          </w:p>
          <w:p w14:paraId="7F8422A4">
            <w:pPr>
              <w:widowControl/>
              <w:spacing w:line="312" w:lineRule="auto"/>
              <w:rPr>
                <w:rFonts w:ascii="Calibri" w:hAnsi="Calibri"/>
                <w:color w:val="000000"/>
                <w:kern w:val="2"/>
                <w:szCs w:val="21"/>
              </w:rPr>
            </w:pPr>
            <w:r>
              <w:rPr>
                <w:rFonts w:hint="eastAsia" w:ascii="Calibri" w:hAnsi="Calibri"/>
                <w:color w:val="000000"/>
                <w:kern w:val="2"/>
                <w:szCs w:val="21"/>
                <w:shd w:val="clear" w:color="auto" w:fill="FFFFFF"/>
              </w:rPr>
              <w:t>⑤未提供不得分。</w:t>
            </w:r>
          </w:p>
        </w:tc>
        <w:tc>
          <w:tcPr>
            <w:tcW w:w="730" w:type="dxa"/>
            <w:tcBorders>
              <w:top w:val="single" w:color="000000" w:sz="4" w:space="0"/>
              <w:left w:val="single" w:color="000000" w:sz="4" w:space="0"/>
              <w:bottom w:val="single" w:color="000000" w:sz="4" w:space="0"/>
              <w:right w:val="single" w:color="000000" w:sz="4" w:space="0"/>
            </w:tcBorders>
            <w:vAlign w:val="center"/>
          </w:tcPr>
          <w:p w14:paraId="15AAB44E">
            <w:pPr>
              <w:widowControl/>
              <w:jc w:val="center"/>
              <w:rPr>
                <w:rFonts w:ascii="Calibri" w:hAnsi="Calibri"/>
                <w:color w:val="000000"/>
                <w:kern w:val="2"/>
                <w:szCs w:val="21"/>
              </w:rPr>
            </w:pPr>
            <w:r>
              <w:rPr>
                <w:rFonts w:hint="eastAsia" w:ascii="Calibri" w:hAnsi="Calibri"/>
                <w:color w:val="000000"/>
                <w:kern w:val="2"/>
                <w:szCs w:val="21"/>
              </w:rPr>
              <w:t>10</w:t>
            </w:r>
          </w:p>
        </w:tc>
      </w:tr>
      <w:tr w14:paraId="0C55F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24" w:hRule="atLeast"/>
        </w:trPr>
        <w:tc>
          <w:tcPr>
            <w:tcW w:w="770" w:type="dxa"/>
            <w:vMerge w:val="continue"/>
            <w:vAlign w:val="center"/>
          </w:tcPr>
          <w:p w14:paraId="54769662">
            <w:pPr>
              <w:jc w:val="center"/>
              <w:rPr>
                <w:rFonts w:ascii="Calibri" w:hAnsi="Calibri"/>
                <w:color w:val="000000"/>
                <w:kern w:val="2"/>
                <w:szCs w:val="21"/>
              </w:rPr>
            </w:pPr>
          </w:p>
        </w:tc>
        <w:tc>
          <w:tcPr>
            <w:tcW w:w="1125" w:type="dxa"/>
            <w:vMerge w:val="continue"/>
            <w:tcBorders>
              <w:top w:val="single" w:color="000000" w:sz="4" w:space="0"/>
              <w:left w:val="single" w:color="000000" w:sz="4" w:space="0"/>
              <w:right w:val="single" w:color="000000" w:sz="4" w:space="0"/>
            </w:tcBorders>
            <w:vAlign w:val="center"/>
          </w:tcPr>
          <w:p w14:paraId="445E651E">
            <w:pPr>
              <w:jc w:val="center"/>
              <w:rPr>
                <w:rFonts w:ascii="Calibri" w:hAnsi="Calibri"/>
                <w:bCs/>
                <w:color w:val="000000"/>
                <w:kern w:val="2"/>
                <w:szCs w:val="21"/>
              </w:rPr>
            </w:pPr>
          </w:p>
        </w:tc>
        <w:tc>
          <w:tcPr>
            <w:tcW w:w="1419" w:type="dxa"/>
            <w:tcBorders>
              <w:top w:val="single" w:color="000000" w:sz="4" w:space="0"/>
              <w:left w:val="single" w:color="000000" w:sz="4" w:space="0"/>
              <w:right w:val="single" w:color="000000" w:sz="4" w:space="0"/>
            </w:tcBorders>
            <w:vAlign w:val="center"/>
          </w:tcPr>
          <w:p w14:paraId="6E7D5586">
            <w:pPr>
              <w:spacing w:line="300" w:lineRule="exact"/>
              <w:jc w:val="center"/>
              <w:rPr>
                <w:rFonts w:ascii="宋体" w:hAnsi="宋体"/>
                <w:b/>
                <w:color w:val="000000"/>
                <w:kern w:val="2"/>
                <w:szCs w:val="21"/>
              </w:rPr>
            </w:pPr>
            <w:r>
              <w:rPr>
                <w:rFonts w:hint="eastAsia" w:ascii="宋体" w:hAnsi="宋体"/>
                <w:b/>
                <w:color w:val="000000"/>
                <w:kern w:val="2"/>
                <w:szCs w:val="21"/>
              </w:rPr>
              <w:t>项目技术方案</w:t>
            </w:r>
          </w:p>
          <w:p w14:paraId="38753FEC">
            <w:pPr>
              <w:widowControl/>
              <w:rPr>
                <w:rFonts w:ascii="宋体" w:hAnsi="宋体" w:cs="宋体"/>
                <w:b/>
                <w:color w:val="000000"/>
                <w:kern w:val="2"/>
                <w:szCs w:val="21"/>
              </w:rPr>
            </w:pPr>
          </w:p>
        </w:tc>
        <w:tc>
          <w:tcPr>
            <w:tcW w:w="5035" w:type="dxa"/>
            <w:tcBorders>
              <w:top w:val="single" w:color="000000" w:sz="4" w:space="0"/>
              <w:left w:val="single" w:color="000000" w:sz="4" w:space="0"/>
              <w:right w:val="single" w:color="000000" w:sz="4" w:space="0"/>
            </w:tcBorders>
            <w:vAlign w:val="center"/>
          </w:tcPr>
          <w:p w14:paraId="4929EF39">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根据供应商对本项目背景解读针对性及准确性，熟悉情况，项目技术方案科学性、合理性和可操作性等进行综合评审：</w:t>
            </w:r>
          </w:p>
          <w:p w14:paraId="50A1ADBC">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方案科学、合理，描述详细完整，对项目背景解读准确，针对性强，得10分；</w:t>
            </w:r>
          </w:p>
          <w:p w14:paraId="18E114EA">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方案较科学合理，描述较完整，对项目背景解读较准确，针对性较强，得7分；</w:t>
            </w:r>
          </w:p>
          <w:p w14:paraId="180C9806">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方案合理性一般，描述一般，对项目背景解读一般，针对性一般，得4分；</w:t>
            </w:r>
          </w:p>
          <w:p w14:paraId="79911942">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shd w:val="clear" w:color="auto" w:fill="FFFFFF"/>
              </w:rPr>
              <w:t>方案描述简单，对项目背景解读不够准确，针对性较差，得1分。未提供不得分。</w:t>
            </w:r>
          </w:p>
        </w:tc>
        <w:tc>
          <w:tcPr>
            <w:tcW w:w="730" w:type="dxa"/>
            <w:tcBorders>
              <w:top w:val="single" w:color="000000" w:sz="4" w:space="0"/>
              <w:left w:val="single" w:color="000000" w:sz="4" w:space="0"/>
              <w:bottom w:val="single" w:color="000000" w:sz="4" w:space="0"/>
              <w:right w:val="single" w:color="000000" w:sz="4" w:space="0"/>
            </w:tcBorders>
            <w:vAlign w:val="center"/>
          </w:tcPr>
          <w:p w14:paraId="2B28A8A1">
            <w:pPr>
              <w:widowControl/>
              <w:jc w:val="center"/>
              <w:rPr>
                <w:rFonts w:ascii="Calibri" w:hAnsi="Calibri"/>
                <w:color w:val="000000"/>
                <w:kern w:val="2"/>
                <w:szCs w:val="21"/>
              </w:rPr>
            </w:pPr>
            <w:r>
              <w:rPr>
                <w:rFonts w:hint="eastAsia" w:ascii="Calibri" w:hAnsi="Calibri"/>
                <w:color w:val="000000"/>
                <w:kern w:val="2"/>
                <w:szCs w:val="21"/>
              </w:rPr>
              <w:t>10</w:t>
            </w:r>
          </w:p>
        </w:tc>
      </w:tr>
      <w:tr w14:paraId="07591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9" w:hRule="atLeast"/>
        </w:trPr>
        <w:tc>
          <w:tcPr>
            <w:tcW w:w="770" w:type="dxa"/>
            <w:vMerge w:val="continue"/>
            <w:vAlign w:val="center"/>
          </w:tcPr>
          <w:p w14:paraId="5A87766B">
            <w:pPr>
              <w:jc w:val="center"/>
              <w:rPr>
                <w:rFonts w:ascii="Calibri" w:hAnsi="Calibri"/>
                <w:color w:val="000000"/>
                <w:kern w:val="2"/>
                <w:szCs w:val="21"/>
              </w:rPr>
            </w:pPr>
          </w:p>
        </w:tc>
        <w:tc>
          <w:tcPr>
            <w:tcW w:w="1125" w:type="dxa"/>
            <w:vMerge w:val="continue"/>
            <w:tcBorders>
              <w:top w:val="single" w:color="000000" w:sz="4" w:space="0"/>
              <w:left w:val="single" w:color="000000" w:sz="4" w:space="0"/>
              <w:right w:val="single" w:color="000000" w:sz="4" w:space="0"/>
            </w:tcBorders>
            <w:vAlign w:val="center"/>
          </w:tcPr>
          <w:p w14:paraId="0572EBEE">
            <w:pPr>
              <w:jc w:val="center"/>
              <w:rPr>
                <w:rFonts w:ascii="Calibri" w:hAnsi="Calibri"/>
                <w:bCs/>
                <w:color w:val="000000"/>
                <w:kern w:val="2"/>
                <w:szCs w:val="21"/>
              </w:rPr>
            </w:pPr>
          </w:p>
        </w:tc>
        <w:tc>
          <w:tcPr>
            <w:tcW w:w="1419" w:type="dxa"/>
            <w:tcBorders>
              <w:top w:val="single" w:color="000000" w:sz="4" w:space="0"/>
              <w:left w:val="single" w:color="000000" w:sz="4" w:space="0"/>
              <w:right w:val="single" w:color="000000" w:sz="4" w:space="0"/>
            </w:tcBorders>
            <w:vAlign w:val="center"/>
          </w:tcPr>
          <w:p w14:paraId="7B5C5682">
            <w:pPr>
              <w:widowControl/>
              <w:jc w:val="center"/>
              <w:rPr>
                <w:rFonts w:ascii="Calibri" w:hAnsi="Calibri"/>
                <w:b/>
                <w:bCs/>
                <w:color w:val="000000"/>
                <w:kern w:val="2"/>
                <w:szCs w:val="21"/>
              </w:rPr>
            </w:pPr>
            <w:r>
              <w:rPr>
                <w:rFonts w:hint="eastAsia" w:ascii="宋体" w:hAnsi="宋体" w:cs="宋体"/>
                <w:b/>
                <w:color w:val="000000"/>
                <w:kern w:val="2"/>
                <w:szCs w:val="21"/>
              </w:rPr>
              <w:t>关键性技术问题分析及对策措施</w:t>
            </w:r>
          </w:p>
        </w:tc>
        <w:tc>
          <w:tcPr>
            <w:tcW w:w="5035" w:type="dxa"/>
            <w:tcBorders>
              <w:top w:val="single" w:color="000000" w:sz="4" w:space="0"/>
              <w:left w:val="single" w:color="000000" w:sz="4" w:space="0"/>
              <w:right w:val="single" w:color="000000" w:sz="4" w:space="0"/>
            </w:tcBorders>
          </w:tcPr>
          <w:p w14:paraId="6099691B">
            <w:pPr>
              <w:widowControl/>
              <w:spacing w:line="312" w:lineRule="auto"/>
              <w:rPr>
                <w:rFonts w:ascii="Calibri" w:hAnsi="Calibri"/>
                <w:color w:val="000000"/>
                <w:kern w:val="2"/>
                <w:szCs w:val="21"/>
                <w:shd w:val="clear" w:color="auto" w:fill="FFFFFF"/>
              </w:rPr>
            </w:pPr>
            <w:r>
              <w:rPr>
                <w:rFonts w:hint="eastAsia" w:ascii="Calibri" w:hAnsi="Calibri"/>
                <w:color w:val="000000"/>
                <w:kern w:val="2"/>
                <w:szCs w:val="21"/>
              </w:rPr>
              <w:t>根据</w:t>
            </w:r>
            <w:r>
              <w:rPr>
                <w:rFonts w:hint="eastAsia" w:ascii="Calibri" w:hAnsi="Calibri"/>
                <w:color w:val="000000"/>
                <w:kern w:val="2"/>
                <w:szCs w:val="21"/>
                <w:shd w:val="clear" w:color="auto" w:fill="FFFFFF"/>
              </w:rPr>
              <w:t>供应商对本项目实施过程中关键性以及重点、难点的分析以及提出的应对措施进行评分。</w:t>
            </w:r>
          </w:p>
          <w:p w14:paraId="31A132DD">
            <w:pPr>
              <w:widowControl/>
              <w:spacing w:line="312" w:lineRule="auto"/>
              <w:rPr>
                <w:rFonts w:ascii="宋体" w:hAnsi="宋体" w:cs="仿宋"/>
                <w:color w:val="000000"/>
                <w:kern w:val="2"/>
                <w:szCs w:val="21"/>
              </w:rPr>
            </w:pPr>
            <w:r>
              <w:rPr>
                <w:rFonts w:hint="eastAsia" w:ascii="宋体" w:hAnsi="宋体" w:cs="仿宋"/>
                <w:color w:val="000000"/>
                <w:kern w:val="2"/>
                <w:szCs w:val="21"/>
                <w:lang w:val="zh-CN"/>
              </w:rPr>
              <w:t>①</w:t>
            </w:r>
            <w:r>
              <w:rPr>
                <w:rFonts w:ascii="宋体" w:hAnsi="宋体" w:cs="仿宋"/>
                <w:color w:val="000000"/>
                <w:kern w:val="2"/>
                <w:szCs w:val="21"/>
                <w:lang w:val="zh-CN"/>
              </w:rPr>
              <w:t>分析科学全面、完整度高、理解深刻、关键性问题和重难点分析准确、解决方案可操作性强的得</w:t>
            </w:r>
            <w:r>
              <w:rPr>
                <w:rFonts w:hint="eastAsia" w:ascii="宋体" w:hAnsi="宋体" w:cs="仿宋"/>
                <w:color w:val="000000"/>
                <w:kern w:val="2"/>
                <w:szCs w:val="21"/>
              </w:rPr>
              <w:t>10</w:t>
            </w:r>
            <w:r>
              <w:rPr>
                <w:rFonts w:ascii="宋体" w:hAnsi="宋体" w:cs="仿宋"/>
                <w:color w:val="000000"/>
                <w:kern w:val="2"/>
                <w:szCs w:val="21"/>
              </w:rPr>
              <w:t>分；</w:t>
            </w:r>
          </w:p>
          <w:p w14:paraId="14CFDBEA">
            <w:pPr>
              <w:widowControl/>
              <w:spacing w:line="312" w:lineRule="auto"/>
              <w:rPr>
                <w:rFonts w:ascii="宋体" w:hAnsi="宋体" w:cs="仿宋"/>
                <w:color w:val="000000"/>
                <w:kern w:val="2"/>
                <w:szCs w:val="21"/>
              </w:rPr>
            </w:pPr>
            <w:r>
              <w:rPr>
                <w:rFonts w:hint="eastAsia" w:ascii="宋体" w:hAnsi="宋体" w:cs="仿宋"/>
                <w:color w:val="000000"/>
                <w:kern w:val="2"/>
                <w:szCs w:val="21"/>
              </w:rPr>
              <w:t>②</w:t>
            </w:r>
            <w:r>
              <w:rPr>
                <w:rFonts w:ascii="宋体" w:hAnsi="宋体" w:cs="仿宋"/>
                <w:color w:val="000000"/>
                <w:kern w:val="2"/>
                <w:szCs w:val="21"/>
                <w:lang w:val="zh-CN"/>
              </w:rPr>
              <w:t>分析较科学全面、完整度较高、理解较深入、关键性问题和重难点分析较准确、可操作性较强的得</w:t>
            </w:r>
            <w:r>
              <w:rPr>
                <w:rFonts w:hint="eastAsia" w:ascii="宋体" w:hAnsi="宋体" w:cs="仿宋"/>
                <w:color w:val="000000"/>
                <w:kern w:val="2"/>
                <w:szCs w:val="21"/>
              </w:rPr>
              <w:t>7</w:t>
            </w:r>
            <w:r>
              <w:rPr>
                <w:rFonts w:ascii="宋体" w:hAnsi="宋体" w:cs="仿宋"/>
                <w:color w:val="000000"/>
                <w:kern w:val="2"/>
                <w:szCs w:val="21"/>
              </w:rPr>
              <w:t>分；</w:t>
            </w:r>
          </w:p>
          <w:p w14:paraId="42D54D5B">
            <w:pPr>
              <w:widowControl/>
              <w:spacing w:line="312" w:lineRule="auto"/>
              <w:rPr>
                <w:rFonts w:ascii="宋体" w:hAnsi="宋体" w:cs="仿宋"/>
                <w:color w:val="000000"/>
                <w:kern w:val="2"/>
                <w:szCs w:val="21"/>
              </w:rPr>
            </w:pPr>
            <w:r>
              <w:rPr>
                <w:rFonts w:hint="eastAsia" w:ascii="宋体" w:hAnsi="宋体" w:cs="仿宋"/>
                <w:color w:val="000000"/>
                <w:kern w:val="2"/>
                <w:szCs w:val="21"/>
              </w:rPr>
              <w:t>③</w:t>
            </w:r>
            <w:r>
              <w:rPr>
                <w:rFonts w:ascii="宋体" w:hAnsi="宋体" w:cs="仿宋"/>
                <w:color w:val="000000"/>
                <w:kern w:val="2"/>
                <w:szCs w:val="21"/>
                <w:lang w:val="zh-CN"/>
              </w:rPr>
              <w:t>分析</w:t>
            </w:r>
            <w:r>
              <w:rPr>
                <w:rFonts w:hint="eastAsia" w:ascii="宋体" w:hAnsi="宋体" w:cs="仿宋"/>
                <w:color w:val="000000"/>
                <w:kern w:val="2"/>
                <w:szCs w:val="21"/>
                <w:lang w:val="zh-CN"/>
              </w:rPr>
              <w:t>基本</w:t>
            </w:r>
            <w:r>
              <w:rPr>
                <w:rFonts w:ascii="宋体" w:hAnsi="宋体" w:cs="仿宋"/>
                <w:color w:val="000000"/>
                <w:kern w:val="2"/>
                <w:szCs w:val="21"/>
                <w:lang w:val="zh-CN"/>
              </w:rPr>
              <w:t>全面、理解</w:t>
            </w:r>
            <w:r>
              <w:rPr>
                <w:rFonts w:hint="eastAsia" w:ascii="宋体" w:hAnsi="宋体" w:cs="仿宋"/>
                <w:color w:val="000000"/>
                <w:kern w:val="2"/>
                <w:szCs w:val="21"/>
                <w:lang w:val="zh-CN"/>
              </w:rPr>
              <w:t>一般</w:t>
            </w:r>
            <w:r>
              <w:rPr>
                <w:rFonts w:ascii="宋体" w:hAnsi="宋体" w:cs="仿宋"/>
                <w:color w:val="000000"/>
                <w:kern w:val="2"/>
                <w:szCs w:val="21"/>
                <w:lang w:val="zh-CN"/>
              </w:rPr>
              <w:t>、关键性问题和重难点分析不够准确、可操作性</w:t>
            </w:r>
            <w:r>
              <w:rPr>
                <w:rFonts w:hint="eastAsia" w:ascii="宋体" w:hAnsi="宋体" w:cs="仿宋"/>
                <w:color w:val="000000"/>
                <w:kern w:val="2"/>
                <w:szCs w:val="21"/>
                <w:lang w:val="zh-CN"/>
              </w:rPr>
              <w:t>一般</w:t>
            </w:r>
            <w:r>
              <w:rPr>
                <w:rFonts w:ascii="宋体" w:hAnsi="宋体" w:cs="仿宋"/>
                <w:color w:val="000000"/>
                <w:kern w:val="2"/>
                <w:szCs w:val="21"/>
                <w:lang w:val="zh-CN"/>
              </w:rPr>
              <w:t>的得</w:t>
            </w:r>
            <w:r>
              <w:rPr>
                <w:rFonts w:hint="eastAsia" w:ascii="宋体" w:hAnsi="宋体" w:cs="仿宋"/>
                <w:color w:val="000000"/>
                <w:kern w:val="2"/>
                <w:szCs w:val="21"/>
              </w:rPr>
              <w:t>4</w:t>
            </w:r>
            <w:r>
              <w:rPr>
                <w:rFonts w:ascii="宋体" w:hAnsi="宋体" w:cs="仿宋"/>
                <w:color w:val="000000"/>
                <w:kern w:val="2"/>
                <w:szCs w:val="21"/>
              </w:rPr>
              <w:t>分；</w:t>
            </w:r>
          </w:p>
          <w:p w14:paraId="3FFD112E">
            <w:pPr>
              <w:widowControl/>
              <w:spacing w:line="312" w:lineRule="auto"/>
              <w:rPr>
                <w:rFonts w:ascii="宋体" w:hAnsi="宋体" w:cs="仿宋"/>
                <w:color w:val="000000"/>
                <w:kern w:val="2"/>
                <w:szCs w:val="21"/>
              </w:rPr>
            </w:pPr>
            <w:r>
              <w:rPr>
                <w:rFonts w:hint="eastAsia" w:ascii="宋体" w:hAnsi="宋体"/>
                <w:color w:val="000000"/>
                <w:kern w:val="2"/>
                <w:szCs w:val="21"/>
                <w:shd w:val="clear" w:color="auto" w:fill="FFFFFF"/>
              </w:rPr>
              <w:t>④</w:t>
            </w:r>
            <w:r>
              <w:rPr>
                <w:rFonts w:hint="eastAsia" w:ascii="Calibri" w:hAnsi="Calibri"/>
                <w:color w:val="000000"/>
                <w:kern w:val="2"/>
                <w:szCs w:val="21"/>
                <w:shd w:val="clear" w:color="auto" w:fill="FFFFFF"/>
              </w:rPr>
              <w:t>对关键性以及重点、难点有分析但浮于表面，基本无可操作性</w:t>
            </w:r>
            <w:r>
              <w:rPr>
                <w:rFonts w:hint="eastAsia" w:ascii="宋体" w:hAnsi="宋体" w:cs="仿宋"/>
                <w:color w:val="000000"/>
                <w:kern w:val="2"/>
                <w:szCs w:val="21"/>
              </w:rPr>
              <w:t>的</w:t>
            </w:r>
            <w:r>
              <w:rPr>
                <w:rFonts w:ascii="宋体" w:hAnsi="宋体" w:cs="仿宋"/>
                <w:color w:val="000000"/>
                <w:kern w:val="2"/>
                <w:szCs w:val="21"/>
                <w:lang w:val="zh-CN"/>
              </w:rPr>
              <w:t>得</w:t>
            </w:r>
            <w:r>
              <w:rPr>
                <w:rFonts w:hint="eastAsia" w:ascii="宋体" w:hAnsi="宋体" w:cs="仿宋"/>
                <w:color w:val="000000"/>
                <w:kern w:val="2"/>
                <w:szCs w:val="21"/>
              </w:rPr>
              <w:t>1</w:t>
            </w:r>
            <w:r>
              <w:rPr>
                <w:rFonts w:ascii="宋体" w:hAnsi="宋体" w:cs="仿宋"/>
                <w:color w:val="000000"/>
                <w:kern w:val="2"/>
                <w:szCs w:val="21"/>
              </w:rPr>
              <w:t>分；</w:t>
            </w:r>
          </w:p>
          <w:p w14:paraId="512A984C">
            <w:pPr>
              <w:widowControl/>
              <w:spacing w:line="312" w:lineRule="auto"/>
              <w:rPr>
                <w:rFonts w:ascii="Calibri" w:hAnsi="Calibri"/>
                <w:color w:val="000000"/>
                <w:kern w:val="2"/>
                <w:szCs w:val="21"/>
                <w:shd w:val="clear" w:color="auto" w:fill="FFFFFF"/>
              </w:rPr>
            </w:pPr>
            <w:r>
              <w:rPr>
                <w:rFonts w:hint="eastAsia" w:ascii="宋体" w:hAnsi="宋体"/>
                <w:color w:val="000000"/>
                <w:kern w:val="2"/>
                <w:szCs w:val="21"/>
                <w:shd w:val="clear" w:color="auto" w:fill="FFFFFF"/>
              </w:rPr>
              <w:t>⑤</w:t>
            </w:r>
            <w:r>
              <w:rPr>
                <w:rFonts w:hint="eastAsia" w:ascii="Calibri" w:hAnsi="Calibri"/>
                <w:color w:val="000000"/>
                <w:kern w:val="2"/>
                <w:szCs w:val="21"/>
                <w:shd w:val="clear" w:color="auto" w:fill="FFFFFF"/>
              </w:rPr>
              <w:t>未提供不得分</w:t>
            </w:r>
            <w:r>
              <w:rPr>
                <w:rFonts w:ascii="宋体" w:hAnsi="宋体" w:cs="仿宋"/>
                <w:color w:val="000000"/>
                <w:kern w:val="2"/>
                <w:szCs w:val="21"/>
              </w:rPr>
              <w:t>。</w:t>
            </w:r>
          </w:p>
        </w:tc>
        <w:tc>
          <w:tcPr>
            <w:tcW w:w="730" w:type="dxa"/>
            <w:tcBorders>
              <w:top w:val="single" w:color="000000" w:sz="4" w:space="0"/>
              <w:left w:val="single" w:color="000000" w:sz="4" w:space="0"/>
              <w:bottom w:val="single" w:color="000000" w:sz="4" w:space="0"/>
              <w:right w:val="single" w:color="000000" w:sz="4" w:space="0"/>
            </w:tcBorders>
            <w:vAlign w:val="center"/>
          </w:tcPr>
          <w:p w14:paraId="64F74859">
            <w:pPr>
              <w:widowControl/>
              <w:jc w:val="center"/>
              <w:rPr>
                <w:rFonts w:ascii="Calibri" w:hAnsi="Calibri"/>
                <w:color w:val="000000"/>
                <w:kern w:val="2"/>
                <w:szCs w:val="21"/>
              </w:rPr>
            </w:pPr>
            <w:r>
              <w:rPr>
                <w:rFonts w:hint="eastAsia" w:ascii="Calibri" w:hAnsi="Calibri"/>
                <w:color w:val="000000"/>
                <w:kern w:val="2"/>
                <w:szCs w:val="21"/>
              </w:rPr>
              <w:t>10</w:t>
            </w:r>
          </w:p>
        </w:tc>
      </w:tr>
      <w:tr w14:paraId="2955D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2" w:hRule="atLeast"/>
        </w:trPr>
        <w:tc>
          <w:tcPr>
            <w:tcW w:w="770" w:type="dxa"/>
            <w:vMerge w:val="continue"/>
            <w:vAlign w:val="center"/>
          </w:tcPr>
          <w:p w14:paraId="1EC2C6FD">
            <w:pPr>
              <w:jc w:val="center"/>
              <w:rPr>
                <w:rFonts w:ascii="Calibri" w:hAnsi="Calibri"/>
                <w:color w:val="000000"/>
                <w:kern w:val="2"/>
                <w:szCs w:val="21"/>
              </w:rPr>
            </w:pPr>
          </w:p>
        </w:tc>
        <w:tc>
          <w:tcPr>
            <w:tcW w:w="1125" w:type="dxa"/>
            <w:vMerge w:val="continue"/>
            <w:tcBorders>
              <w:left w:val="single" w:color="000000" w:sz="4" w:space="0"/>
              <w:right w:val="single" w:color="000000" w:sz="4" w:space="0"/>
            </w:tcBorders>
            <w:vAlign w:val="center"/>
          </w:tcPr>
          <w:p w14:paraId="1FD72E8E">
            <w:pPr>
              <w:jc w:val="center"/>
              <w:rPr>
                <w:rFonts w:ascii="Calibri" w:hAnsi="Calibri"/>
                <w:bCs/>
                <w:color w:val="000000"/>
                <w:kern w:val="2"/>
                <w:szCs w:val="21"/>
              </w:rPr>
            </w:pPr>
          </w:p>
        </w:tc>
        <w:tc>
          <w:tcPr>
            <w:tcW w:w="1419" w:type="dxa"/>
            <w:tcBorders>
              <w:left w:val="single" w:color="000000" w:sz="4" w:space="0"/>
              <w:right w:val="single" w:color="000000" w:sz="4" w:space="0"/>
            </w:tcBorders>
            <w:vAlign w:val="center"/>
          </w:tcPr>
          <w:p w14:paraId="2A2480AA">
            <w:pPr>
              <w:widowControl/>
              <w:jc w:val="left"/>
              <w:rPr>
                <w:rFonts w:ascii="宋体" w:hAnsi="宋体" w:cs="宋体"/>
                <w:b/>
                <w:color w:val="000000"/>
                <w:kern w:val="2"/>
                <w:szCs w:val="21"/>
              </w:rPr>
            </w:pPr>
            <w:r>
              <w:rPr>
                <w:rFonts w:hint="eastAsia" w:ascii="宋体" w:hAnsi="宋体" w:cs="宋体"/>
                <w:b/>
                <w:color w:val="000000"/>
                <w:kern w:val="2"/>
                <w:szCs w:val="21"/>
              </w:rPr>
              <w:t>工作量分解及进度安排</w:t>
            </w:r>
          </w:p>
          <w:p w14:paraId="11B86EA4">
            <w:pPr>
              <w:widowControl/>
              <w:jc w:val="left"/>
              <w:rPr>
                <w:rFonts w:ascii="宋体" w:hAnsi="宋体" w:cs="宋体"/>
                <w:b/>
                <w:color w:val="000000"/>
                <w:kern w:val="2"/>
                <w:szCs w:val="21"/>
              </w:rPr>
            </w:pPr>
          </w:p>
        </w:tc>
        <w:tc>
          <w:tcPr>
            <w:tcW w:w="5035" w:type="dxa"/>
            <w:tcBorders>
              <w:top w:val="single" w:color="000000" w:sz="4" w:space="0"/>
              <w:left w:val="single" w:color="000000" w:sz="4" w:space="0"/>
              <w:right w:val="single" w:color="000000" w:sz="4" w:space="0"/>
            </w:tcBorders>
          </w:tcPr>
          <w:p w14:paraId="1557D06A">
            <w:pPr>
              <w:rPr>
                <w:rFonts w:ascii="Calibri" w:hAnsi="Calibri"/>
                <w:color w:val="000000"/>
                <w:kern w:val="2"/>
                <w:szCs w:val="21"/>
              </w:rPr>
            </w:pPr>
            <w:r>
              <w:rPr>
                <w:rFonts w:hint="eastAsia" w:ascii="Calibri" w:hAnsi="Calibri"/>
                <w:color w:val="000000"/>
                <w:kern w:val="2"/>
                <w:szCs w:val="21"/>
              </w:rPr>
              <w:t>根据供应商提供的工作安排及进度计划进行评分：</w:t>
            </w:r>
          </w:p>
          <w:p w14:paraId="673FE803">
            <w:pPr>
              <w:rPr>
                <w:rFonts w:ascii="Calibri" w:hAnsi="Calibri"/>
                <w:color w:val="000000"/>
                <w:kern w:val="2"/>
                <w:szCs w:val="21"/>
              </w:rPr>
            </w:pPr>
            <w:r>
              <w:rPr>
                <w:rFonts w:hint="eastAsia" w:ascii="宋体" w:hAnsi="宋体"/>
                <w:color w:val="000000"/>
                <w:kern w:val="2"/>
                <w:szCs w:val="21"/>
              </w:rPr>
              <w:t>①工作安排及</w:t>
            </w:r>
            <w:r>
              <w:rPr>
                <w:rFonts w:hint="eastAsia" w:ascii="Calibri" w:hAnsi="Calibri"/>
                <w:color w:val="000000"/>
                <w:kern w:val="2"/>
                <w:szCs w:val="21"/>
              </w:rPr>
              <w:t>工期进度计划科学合理、内容全面、</w:t>
            </w:r>
            <w:r>
              <w:rPr>
                <w:rFonts w:ascii="宋体" w:hAnsi="宋体" w:cs="仿宋"/>
                <w:color w:val="000000"/>
                <w:kern w:val="2"/>
                <w:szCs w:val="21"/>
              </w:rPr>
              <w:t>计划可行度高</w:t>
            </w:r>
            <w:r>
              <w:rPr>
                <w:rFonts w:hint="eastAsia" w:ascii="Calibri" w:hAnsi="Calibri"/>
                <w:color w:val="000000"/>
                <w:kern w:val="2"/>
                <w:szCs w:val="21"/>
              </w:rPr>
              <w:t>得 10分；</w:t>
            </w:r>
          </w:p>
          <w:p w14:paraId="0D8D3197">
            <w:pPr>
              <w:rPr>
                <w:rFonts w:ascii="Calibri" w:hAnsi="Calibri"/>
                <w:color w:val="000000"/>
                <w:kern w:val="2"/>
                <w:szCs w:val="21"/>
              </w:rPr>
            </w:pPr>
            <w:r>
              <w:rPr>
                <w:rFonts w:hint="eastAsia" w:ascii="宋体" w:hAnsi="宋体"/>
                <w:color w:val="000000"/>
                <w:kern w:val="2"/>
                <w:szCs w:val="21"/>
              </w:rPr>
              <w:t>②工作安排及</w:t>
            </w:r>
            <w:r>
              <w:rPr>
                <w:rFonts w:hint="eastAsia" w:ascii="Calibri" w:hAnsi="Calibri"/>
                <w:color w:val="000000"/>
                <w:kern w:val="2"/>
                <w:szCs w:val="21"/>
              </w:rPr>
              <w:t>工期进度计划较合理、内容基本全面、</w:t>
            </w:r>
            <w:r>
              <w:rPr>
                <w:rFonts w:ascii="宋体" w:hAnsi="宋体" w:cs="仿宋"/>
                <w:color w:val="000000"/>
                <w:kern w:val="2"/>
                <w:szCs w:val="21"/>
              </w:rPr>
              <w:t>计划可行度</w:t>
            </w:r>
            <w:r>
              <w:rPr>
                <w:rFonts w:hint="eastAsia" w:ascii="宋体" w:hAnsi="宋体" w:cs="仿宋"/>
                <w:color w:val="000000"/>
                <w:kern w:val="2"/>
                <w:szCs w:val="21"/>
              </w:rPr>
              <w:t>一般</w:t>
            </w:r>
            <w:r>
              <w:rPr>
                <w:rFonts w:hint="eastAsia" w:ascii="Calibri" w:hAnsi="Calibri"/>
                <w:color w:val="000000"/>
                <w:kern w:val="2"/>
                <w:szCs w:val="21"/>
              </w:rPr>
              <w:t>得7 分；</w:t>
            </w:r>
          </w:p>
          <w:p w14:paraId="11B4F3CE">
            <w:pPr>
              <w:rPr>
                <w:rFonts w:ascii="Calibri" w:hAnsi="Calibri"/>
                <w:color w:val="000000"/>
                <w:kern w:val="2"/>
                <w:szCs w:val="21"/>
              </w:rPr>
            </w:pPr>
            <w:r>
              <w:rPr>
                <w:rFonts w:hint="eastAsia" w:ascii="宋体" w:hAnsi="宋体"/>
                <w:color w:val="000000"/>
                <w:kern w:val="2"/>
                <w:szCs w:val="21"/>
              </w:rPr>
              <w:t>③工作安排及</w:t>
            </w:r>
            <w:r>
              <w:rPr>
                <w:rFonts w:hint="eastAsia" w:ascii="Calibri" w:hAnsi="Calibri"/>
                <w:color w:val="000000"/>
                <w:kern w:val="2"/>
                <w:szCs w:val="21"/>
              </w:rPr>
              <w:t>工期进度计划可操作性均一般得4分；</w:t>
            </w:r>
          </w:p>
          <w:p w14:paraId="547409CD">
            <w:pPr>
              <w:rPr>
                <w:rFonts w:ascii="Calibri" w:hAnsi="Calibri"/>
                <w:color w:val="000000"/>
                <w:kern w:val="2"/>
                <w:szCs w:val="21"/>
              </w:rPr>
            </w:pPr>
            <w:r>
              <w:rPr>
                <w:rFonts w:hint="eastAsia" w:ascii="宋体" w:hAnsi="宋体"/>
                <w:color w:val="000000"/>
                <w:kern w:val="2"/>
                <w:szCs w:val="21"/>
              </w:rPr>
              <w:t>④工作安排及</w:t>
            </w:r>
            <w:r>
              <w:rPr>
                <w:rFonts w:hint="eastAsia" w:ascii="Calibri" w:hAnsi="Calibri"/>
                <w:color w:val="000000"/>
                <w:kern w:val="2"/>
                <w:szCs w:val="21"/>
              </w:rPr>
              <w:t>工期进度计划没有针对性、可操作性差得1分；</w:t>
            </w:r>
          </w:p>
          <w:p w14:paraId="41E912C9">
            <w:pPr>
              <w:widowControl w:val="0"/>
              <w:ind w:left="0" w:right="1470"/>
              <w:jc w:val="both"/>
              <w:rPr>
                <w:rFonts w:ascii="Calibri" w:hAnsi="Calibri"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shd w:val="clear" w:color="auto" w:fill="FFFFFF"/>
                <w:lang w:val="en-US" w:eastAsia="zh-CN" w:bidi="ar-SA"/>
              </w:rPr>
              <w:t>⑤</w:t>
            </w:r>
            <w:r>
              <w:rPr>
                <w:rFonts w:hint="eastAsia" w:ascii="Calibri" w:hAnsi="Calibri" w:eastAsia="宋体" w:cs="Times New Roman"/>
                <w:color w:val="000000"/>
                <w:kern w:val="2"/>
                <w:sz w:val="21"/>
                <w:szCs w:val="21"/>
                <w:shd w:val="clear" w:color="auto" w:fill="FFFFFF"/>
                <w:lang w:val="en-US" w:eastAsia="zh-CN" w:bidi="ar-SA"/>
              </w:rPr>
              <w:t>未提供不得分</w:t>
            </w:r>
            <w:r>
              <w:rPr>
                <w:rFonts w:ascii="宋体" w:hAnsi="宋体" w:eastAsia="宋体" w:cs="仿宋"/>
                <w:color w:val="000000"/>
                <w:kern w:val="2"/>
                <w:sz w:val="21"/>
                <w:szCs w:val="21"/>
                <w:lang w:val="en-US" w:eastAsia="zh-CN" w:bidi="ar-SA"/>
              </w:rPr>
              <w:t>。</w:t>
            </w:r>
          </w:p>
        </w:tc>
        <w:tc>
          <w:tcPr>
            <w:tcW w:w="730" w:type="dxa"/>
            <w:tcBorders>
              <w:top w:val="single" w:color="000000" w:sz="4" w:space="0"/>
              <w:left w:val="single" w:color="000000" w:sz="4" w:space="0"/>
              <w:right w:val="single" w:color="000000" w:sz="4" w:space="0"/>
            </w:tcBorders>
            <w:vAlign w:val="center"/>
          </w:tcPr>
          <w:p w14:paraId="4822E02C">
            <w:pPr>
              <w:widowControl/>
              <w:jc w:val="center"/>
              <w:rPr>
                <w:rFonts w:ascii="Calibri" w:hAnsi="Calibri"/>
                <w:color w:val="000000"/>
                <w:kern w:val="2"/>
                <w:szCs w:val="21"/>
              </w:rPr>
            </w:pPr>
            <w:r>
              <w:rPr>
                <w:rFonts w:hint="eastAsia" w:ascii="Calibri" w:hAnsi="Calibri"/>
                <w:color w:val="000000"/>
                <w:kern w:val="2"/>
                <w:szCs w:val="21"/>
              </w:rPr>
              <w:t>10</w:t>
            </w:r>
          </w:p>
        </w:tc>
      </w:tr>
      <w:tr w14:paraId="718DB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08" w:hRule="atLeast"/>
        </w:trPr>
        <w:tc>
          <w:tcPr>
            <w:tcW w:w="770" w:type="dxa"/>
            <w:vMerge w:val="continue"/>
            <w:vAlign w:val="center"/>
          </w:tcPr>
          <w:p w14:paraId="2DB1349D">
            <w:pPr>
              <w:jc w:val="center"/>
              <w:rPr>
                <w:rFonts w:ascii="Calibri" w:hAnsi="Calibri"/>
                <w:color w:val="000000"/>
                <w:kern w:val="2"/>
                <w:szCs w:val="21"/>
              </w:rPr>
            </w:pPr>
          </w:p>
        </w:tc>
        <w:tc>
          <w:tcPr>
            <w:tcW w:w="1125" w:type="dxa"/>
            <w:vMerge w:val="continue"/>
            <w:tcBorders>
              <w:left w:val="single" w:color="000000" w:sz="4" w:space="0"/>
              <w:right w:val="single" w:color="000000" w:sz="4" w:space="0"/>
            </w:tcBorders>
            <w:vAlign w:val="center"/>
          </w:tcPr>
          <w:p w14:paraId="301A6591">
            <w:pPr>
              <w:jc w:val="center"/>
              <w:rPr>
                <w:rFonts w:ascii="Calibri" w:hAnsi="Calibri"/>
                <w:bCs/>
                <w:color w:val="000000"/>
                <w:kern w:val="2"/>
                <w:szCs w:val="21"/>
              </w:rPr>
            </w:pPr>
          </w:p>
        </w:tc>
        <w:tc>
          <w:tcPr>
            <w:tcW w:w="1419" w:type="dxa"/>
            <w:tcBorders>
              <w:left w:val="single" w:color="000000" w:sz="4" w:space="0"/>
              <w:right w:val="single" w:color="000000" w:sz="4" w:space="0"/>
            </w:tcBorders>
            <w:vAlign w:val="center"/>
          </w:tcPr>
          <w:p w14:paraId="144D39E1">
            <w:pPr>
              <w:widowControl/>
              <w:jc w:val="left"/>
              <w:rPr>
                <w:rFonts w:ascii="宋体" w:hAnsi="宋体" w:cs="宋体"/>
                <w:b/>
                <w:color w:val="000000"/>
                <w:kern w:val="2"/>
                <w:szCs w:val="21"/>
              </w:rPr>
            </w:pPr>
            <w:r>
              <w:rPr>
                <w:rFonts w:hint="eastAsia" w:ascii="宋体" w:hAnsi="宋体" w:cs="宋体"/>
                <w:b/>
                <w:color w:val="000000"/>
                <w:kern w:val="2"/>
                <w:szCs w:val="21"/>
              </w:rPr>
              <w:t>服务质量保证措施</w:t>
            </w:r>
          </w:p>
        </w:tc>
        <w:tc>
          <w:tcPr>
            <w:tcW w:w="5035" w:type="dxa"/>
            <w:tcBorders>
              <w:top w:val="single" w:color="000000" w:sz="4" w:space="0"/>
              <w:left w:val="single" w:color="000000" w:sz="4" w:space="0"/>
              <w:right w:val="single" w:color="000000" w:sz="4" w:space="0"/>
            </w:tcBorders>
          </w:tcPr>
          <w:p w14:paraId="102AA5F2">
            <w:pPr>
              <w:rPr>
                <w:rFonts w:ascii="宋体" w:hAnsi="宋体" w:cs="仿宋"/>
                <w:color w:val="000000"/>
                <w:kern w:val="2"/>
                <w:szCs w:val="21"/>
                <w:lang w:val="zh-CN"/>
              </w:rPr>
            </w:pPr>
            <w:r>
              <w:rPr>
                <w:rFonts w:hint="eastAsia" w:ascii="宋体" w:hAnsi="宋体" w:cs="仿宋"/>
                <w:color w:val="000000"/>
                <w:kern w:val="2"/>
                <w:szCs w:val="21"/>
                <w:lang w:val="zh-CN"/>
              </w:rPr>
              <w:t>根据供应商对本项目提出的质量保证体系以及确保本项目服务质量的具体措施进行评分。</w:t>
            </w:r>
          </w:p>
          <w:p w14:paraId="77573BAB">
            <w:pPr>
              <w:shd w:val="clear" w:color="auto" w:fill="FFFFFF"/>
              <w:rPr>
                <w:rFonts w:ascii="宋体" w:hAnsi="宋体" w:cs="仿宋"/>
                <w:color w:val="000000"/>
                <w:kern w:val="2"/>
                <w:szCs w:val="21"/>
                <w:lang w:val="zh-CN"/>
              </w:rPr>
            </w:pPr>
            <w:r>
              <w:rPr>
                <w:rFonts w:hint="eastAsia" w:ascii="宋体" w:hAnsi="宋体" w:cs="仿宋"/>
                <w:color w:val="000000"/>
                <w:kern w:val="2"/>
                <w:szCs w:val="21"/>
                <w:lang w:val="zh-CN"/>
              </w:rPr>
              <w:t>①</w:t>
            </w:r>
            <w:r>
              <w:rPr>
                <w:rFonts w:ascii="宋体" w:hAnsi="宋体" w:cs="仿宋"/>
                <w:color w:val="000000"/>
                <w:kern w:val="2"/>
                <w:szCs w:val="21"/>
                <w:lang w:val="zh-CN"/>
              </w:rPr>
              <w:t>体系化程度高、</w:t>
            </w:r>
            <w:r>
              <w:rPr>
                <w:rFonts w:hint="eastAsia" w:ascii="宋体" w:hAnsi="宋体" w:cs="仿宋"/>
                <w:color w:val="000000"/>
                <w:kern w:val="2"/>
                <w:szCs w:val="21"/>
                <w:lang w:val="zh-CN"/>
              </w:rPr>
              <w:t>服务质量</w:t>
            </w:r>
            <w:r>
              <w:rPr>
                <w:rFonts w:ascii="宋体" w:hAnsi="宋体" w:cs="仿宋"/>
                <w:color w:val="000000"/>
                <w:kern w:val="2"/>
                <w:szCs w:val="21"/>
                <w:lang w:val="zh-CN"/>
              </w:rPr>
              <w:t>保障度高的得</w:t>
            </w:r>
            <w:r>
              <w:rPr>
                <w:rFonts w:hint="eastAsia" w:ascii="宋体" w:hAnsi="宋体" w:cs="仿宋"/>
                <w:color w:val="000000"/>
                <w:kern w:val="2"/>
                <w:szCs w:val="21"/>
                <w:lang w:val="zh-CN"/>
              </w:rPr>
              <w:t>10分；</w:t>
            </w:r>
          </w:p>
          <w:p w14:paraId="544E7001">
            <w:pPr>
              <w:widowControl w:val="0"/>
              <w:shd w:val="clear" w:color="auto" w:fill="FFFFFF"/>
              <w:jc w:val="both"/>
              <w:rPr>
                <w:rFonts w:ascii="宋体" w:hAnsi="宋体" w:eastAsia="宋体" w:cs="仿宋"/>
                <w:color w:val="000000"/>
                <w:kern w:val="2"/>
                <w:sz w:val="21"/>
                <w:szCs w:val="21"/>
                <w:lang w:val="zh-CN" w:eastAsia="zh-CN" w:bidi="ar-SA"/>
              </w:rPr>
            </w:pPr>
            <w:r>
              <w:rPr>
                <w:rFonts w:hint="eastAsia" w:ascii="宋体" w:hAnsi="宋体" w:eastAsia="宋体" w:cs="仿宋"/>
                <w:color w:val="000000"/>
                <w:kern w:val="2"/>
                <w:sz w:val="21"/>
                <w:szCs w:val="21"/>
                <w:lang w:val="zh-CN" w:eastAsia="zh-CN" w:bidi="ar-SA"/>
              </w:rPr>
              <w:t>②</w:t>
            </w:r>
            <w:r>
              <w:rPr>
                <w:rFonts w:ascii="宋体" w:hAnsi="宋体" w:eastAsia="宋体" w:cs="仿宋"/>
                <w:color w:val="000000"/>
                <w:kern w:val="2"/>
                <w:sz w:val="21"/>
                <w:szCs w:val="21"/>
                <w:lang w:val="zh-CN" w:eastAsia="zh-CN" w:bidi="ar-SA"/>
              </w:rPr>
              <w:t>体系化程度较高、</w:t>
            </w:r>
            <w:r>
              <w:rPr>
                <w:rFonts w:hint="eastAsia" w:ascii="宋体" w:hAnsi="宋体" w:eastAsia="宋体" w:cs="仿宋"/>
                <w:color w:val="000000"/>
                <w:kern w:val="2"/>
                <w:sz w:val="21"/>
                <w:szCs w:val="21"/>
                <w:lang w:val="zh-CN" w:eastAsia="zh-CN" w:bidi="ar-SA"/>
              </w:rPr>
              <w:t>服务质量</w:t>
            </w:r>
            <w:r>
              <w:rPr>
                <w:rFonts w:ascii="宋体" w:hAnsi="宋体" w:eastAsia="宋体" w:cs="仿宋"/>
                <w:color w:val="000000"/>
                <w:kern w:val="2"/>
                <w:sz w:val="21"/>
                <w:szCs w:val="21"/>
                <w:lang w:val="zh-CN" w:eastAsia="zh-CN" w:bidi="ar-SA"/>
              </w:rPr>
              <w:t>保障度较高的得</w:t>
            </w:r>
            <w:r>
              <w:rPr>
                <w:rFonts w:hint="eastAsia" w:ascii="宋体" w:hAnsi="宋体" w:eastAsia="宋体" w:cs="仿宋"/>
                <w:color w:val="000000"/>
                <w:kern w:val="2"/>
                <w:sz w:val="21"/>
                <w:szCs w:val="21"/>
                <w:lang w:val="zh-CN" w:eastAsia="zh-CN" w:bidi="ar-SA"/>
              </w:rPr>
              <w:t>7分；</w:t>
            </w:r>
          </w:p>
          <w:p w14:paraId="403AD22C">
            <w:pPr>
              <w:widowControl w:val="0"/>
              <w:shd w:val="clear" w:color="auto" w:fill="FFFFFF"/>
              <w:jc w:val="both"/>
              <w:rPr>
                <w:rFonts w:ascii="宋体" w:hAnsi="宋体" w:eastAsia="宋体" w:cs="仿宋"/>
                <w:color w:val="000000"/>
                <w:kern w:val="2"/>
                <w:sz w:val="21"/>
                <w:szCs w:val="21"/>
                <w:lang w:val="zh-CN" w:eastAsia="zh-CN" w:bidi="ar-SA"/>
              </w:rPr>
            </w:pPr>
            <w:r>
              <w:rPr>
                <w:rFonts w:hint="eastAsia" w:ascii="宋体" w:hAnsi="宋体" w:eastAsia="宋体" w:cs="仿宋"/>
                <w:color w:val="000000"/>
                <w:kern w:val="2"/>
                <w:sz w:val="21"/>
                <w:szCs w:val="21"/>
                <w:lang w:val="zh-CN" w:eastAsia="zh-CN" w:bidi="ar-SA"/>
              </w:rPr>
              <w:t>③</w:t>
            </w:r>
            <w:r>
              <w:rPr>
                <w:rFonts w:ascii="宋体" w:hAnsi="宋体" w:eastAsia="宋体" w:cs="仿宋"/>
                <w:color w:val="000000"/>
                <w:kern w:val="2"/>
                <w:sz w:val="21"/>
                <w:szCs w:val="21"/>
                <w:lang w:val="zh-CN" w:eastAsia="zh-CN" w:bidi="ar-SA"/>
              </w:rPr>
              <w:t>体系化程度、</w:t>
            </w:r>
            <w:r>
              <w:rPr>
                <w:rFonts w:hint="eastAsia" w:ascii="宋体" w:hAnsi="宋体" w:eastAsia="宋体" w:cs="仿宋"/>
                <w:color w:val="000000"/>
                <w:kern w:val="2"/>
                <w:sz w:val="21"/>
                <w:szCs w:val="21"/>
                <w:lang w:val="zh-CN" w:eastAsia="zh-CN" w:bidi="ar-SA"/>
              </w:rPr>
              <w:t>服务质量</w:t>
            </w:r>
            <w:r>
              <w:rPr>
                <w:rFonts w:ascii="宋体" w:hAnsi="宋体" w:eastAsia="宋体" w:cs="仿宋"/>
                <w:color w:val="000000"/>
                <w:kern w:val="2"/>
                <w:sz w:val="21"/>
                <w:szCs w:val="21"/>
                <w:lang w:val="zh-CN" w:eastAsia="zh-CN" w:bidi="ar-SA"/>
              </w:rPr>
              <w:t>保障度一般的得</w:t>
            </w:r>
            <w:r>
              <w:rPr>
                <w:rFonts w:hint="eastAsia" w:ascii="宋体" w:hAnsi="宋体" w:eastAsia="宋体" w:cs="仿宋"/>
                <w:color w:val="000000"/>
                <w:kern w:val="2"/>
                <w:sz w:val="21"/>
                <w:szCs w:val="21"/>
                <w:lang w:val="zh-CN" w:eastAsia="zh-CN" w:bidi="ar-SA"/>
              </w:rPr>
              <w:t>4分；</w:t>
            </w:r>
          </w:p>
          <w:p w14:paraId="6CFFBA94">
            <w:pPr>
              <w:widowControl w:val="0"/>
              <w:shd w:val="clear" w:color="auto" w:fill="FFFFFF"/>
              <w:jc w:val="both"/>
              <w:rPr>
                <w:rFonts w:ascii="宋体" w:hAnsi="宋体" w:eastAsia="宋体" w:cs="仿宋"/>
                <w:color w:val="000000"/>
                <w:kern w:val="2"/>
                <w:sz w:val="21"/>
                <w:szCs w:val="21"/>
                <w:lang w:val="zh-CN" w:eastAsia="zh-CN" w:bidi="ar-SA"/>
              </w:rPr>
            </w:pPr>
            <w:r>
              <w:rPr>
                <w:rFonts w:hint="eastAsia" w:ascii="宋体" w:hAnsi="宋体" w:eastAsia="宋体" w:cs="仿宋"/>
                <w:color w:val="000000"/>
                <w:kern w:val="2"/>
                <w:sz w:val="21"/>
                <w:szCs w:val="21"/>
                <w:lang w:val="zh-CN" w:eastAsia="zh-CN" w:bidi="ar-SA"/>
              </w:rPr>
              <w:t>④</w:t>
            </w:r>
            <w:r>
              <w:rPr>
                <w:rFonts w:ascii="宋体" w:hAnsi="宋体" w:eastAsia="宋体" w:cs="仿宋"/>
                <w:color w:val="000000"/>
                <w:kern w:val="2"/>
                <w:sz w:val="21"/>
                <w:szCs w:val="21"/>
                <w:lang w:val="zh-CN" w:eastAsia="zh-CN" w:bidi="ar-SA"/>
              </w:rPr>
              <w:t>体系化程度、</w:t>
            </w:r>
            <w:r>
              <w:rPr>
                <w:rFonts w:hint="eastAsia" w:ascii="宋体" w:hAnsi="宋体" w:eastAsia="宋体" w:cs="仿宋"/>
                <w:color w:val="000000"/>
                <w:kern w:val="2"/>
                <w:sz w:val="21"/>
                <w:szCs w:val="21"/>
                <w:lang w:val="zh-CN" w:eastAsia="zh-CN" w:bidi="ar-SA"/>
              </w:rPr>
              <w:t>服务质量</w:t>
            </w:r>
            <w:r>
              <w:rPr>
                <w:rFonts w:ascii="宋体" w:hAnsi="宋体" w:eastAsia="宋体" w:cs="仿宋"/>
                <w:color w:val="000000"/>
                <w:kern w:val="2"/>
                <w:sz w:val="21"/>
                <w:szCs w:val="21"/>
                <w:lang w:val="zh-CN" w:eastAsia="zh-CN" w:bidi="ar-SA"/>
              </w:rPr>
              <w:t>保障度均比较差的得</w:t>
            </w:r>
            <w:r>
              <w:rPr>
                <w:rFonts w:hint="eastAsia" w:ascii="宋体" w:hAnsi="宋体" w:eastAsia="宋体" w:cs="仿宋"/>
                <w:color w:val="000000"/>
                <w:kern w:val="2"/>
                <w:sz w:val="21"/>
                <w:szCs w:val="21"/>
                <w:lang w:val="zh-CN" w:eastAsia="zh-CN" w:bidi="ar-SA"/>
              </w:rPr>
              <w:t>1分；</w:t>
            </w:r>
          </w:p>
          <w:p w14:paraId="3B447CBF">
            <w:pPr>
              <w:widowControl w:val="0"/>
              <w:shd w:val="clear" w:color="auto" w:fill="FFFFFF"/>
              <w:jc w:val="both"/>
              <w:rPr>
                <w:rFonts w:ascii="宋体" w:hAnsi="宋体" w:eastAsia="宋体" w:cs="仿宋"/>
                <w:color w:val="000000"/>
                <w:kern w:val="2"/>
                <w:sz w:val="21"/>
                <w:szCs w:val="21"/>
                <w:lang w:val="zh-CN" w:eastAsia="zh-CN" w:bidi="ar-SA"/>
              </w:rPr>
            </w:pPr>
            <w:r>
              <w:rPr>
                <w:rFonts w:hint="eastAsia" w:ascii="宋体" w:hAnsi="宋体" w:eastAsia="宋体" w:cs="Times New Roman"/>
                <w:color w:val="000000"/>
                <w:kern w:val="2"/>
                <w:sz w:val="21"/>
                <w:szCs w:val="21"/>
                <w:shd w:val="clear" w:color="auto" w:fill="FFFFFF"/>
                <w:lang w:val="en-US" w:eastAsia="en-US" w:bidi="ar-SA"/>
              </w:rPr>
              <w:t>⑤</w:t>
            </w:r>
            <w:r>
              <w:rPr>
                <w:rFonts w:hint="eastAsia" w:ascii="Calibri" w:hAnsi="Calibri" w:eastAsia="宋体" w:cs="Times New Roman"/>
                <w:color w:val="000000"/>
                <w:kern w:val="2"/>
                <w:sz w:val="21"/>
                <w:szCs w:val="21"/>
                <w:shd w:val="clear" w:color="auto" w:fill="FFFFFF"/>
                <w:lang w:val="en-US" w:eastAsia="en-US" w:bidi="ar-SA"/>
              </w:rPr>
              <w:t>未提供不得分</w:t>
            </w:r>
            <w:r>
              <w:rPr>
                <w:rFonts w:ascii="宋体" w:hAnsi="宋体" w:eastAsia="宋体" w:cs="仿宋"/>
                <w:color w:val="000000"/>
                <w:kern w:val="2"/>
                <w:sz w:val="21"/>
                <w:szCs w:val="21"/>
                <w:lang w:val="en-US" w:eastAsia="en-US" w:bidi="ar-SA"/>
              </w:rPr>
              <w:t>。</w:t>
            </w:r>
          </w:p>
        </w:tc>
        <w:tc>
          <w:tcPr>
            <w:tcW w:w="730" w:type="dxa"/>
            <w:tcBorders>
              <w:top w:val="single" w:color="000000" w:sz="4" w:space="0"/>
              <w:left w:val="single" w:color="000000" w:sz="4" w:space="0"/>
              <w:right w:val="single" w:color="000000" w:sz="4" w:space="0"/>
            </w:tcBorders>
            <w:vAlign w:val="center"/>
          </w:tcPr>
          <w:p w14:paraId="6769B541">
            <w:pPr>
              <w:widowControl/>
              <w:jc w:val="center"/>
              <w:rPr>
                <w:rFonts w:ascii="Calibri" w:hAnsi="Calibri"/>
                <w:color w:val="000000"/>
                <w:kern w:val="2"/>
                <w:szCs w:val="21"/>
              </w:rPr>
            </w:pPr>
            <w:r>
              <w:rPr>
                <w:rFonts w:hint="eastAsia" w:ascii="Calibri" w:hAnsi="Calibri"/>
                <w:color w:val="000000"/>
                <w:kern w:val="2"/>
                <w:szCs w:val="21"/>
              </w:rPr>
              <w:t>10</w:t>
            </w:r>
          </w:p>
        </w:tc>
      </w:tr>
      <w:tr w14:paraId="31395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08" w:hRule="atLeast"/>
        </w:trPr>
        <w:tc>
          <w:tcPr>
            <w:tcW w:w="770" w:type="dxa"/>
            <w:vMerge w:val="continue"/>
            <w:vAlign w:val="center"/>
          </w:tcPr>
          <w:p w14:paraId="59766F91">
            <w:pPr>
              <w:jc w:val="center"/>
              <w:rPr>
                <w:rFonts w:hint="default" w:ascii="Calibri" w:hAnsi="Calibri" w:eastAsia="宋体"/>
                <w:color w:val="000000"/>
                <w:kern w:val="2"/>
                <w:szCs w:val="21"/>
                <w:lang w:val="en-US" w:eastAsia="zh-CN"/>
              </w:rPr>
            </w:pPr>
            <w:r>
              <w:rPr>
                <w:rFonts w:hint="eastAsia" w:ascii="Calibri" w:hAnsi="Calibri"/>
                <w:color w:val="000000"/>
                <w:kern w:val="2"/>
                <w:szCs w:val="21"/>
                <w:lang w:eastAsia="zh-CN"/>
              </w:rPr>
              <w:t xml:space="preserve"> </w:t>
            </w:r>
            <w:r>
              <w:rPr>
                <w:rFonts w:hint="eastAsia" w:ascii="Calibri" w:hAnsi="Calibri"/>
                <w:color w:val="000000"/>
                <w:kern w:val="2"/>
                <w:szCs w:val="21"/>
                <w:lang w:val="en-US" w:eastAsia="zh-CN"/>
              </w:rPr>
              <w:t xml:space="preserve">    </w:t>
            </w:r>
          </w:p>
        </w:tc>
        <w:tc>
          <w:tcPr>
            <w:tcW w:w="1125" w:type="dxa"/>
            <w:vMerge w:val="continue"/>
            <w:tcBorders>
              <w:left w:val="single" w:color="000000" w:sz="4" w:space="0"/>
              <w:right w:val="single" w:color="000000" w:sz="4" w:space="0"/>
            </w:tcBorders>
            <w:vAlign w:val="center"/>
          </w:tcPr>
          <w:p w14:paraId="589E3FF0">
            <w:pPr>
              <w:jc w:val="center"/>
              <w:rPr>
                <w:rFonts w:ascii="Calibri" w:hAnsi="Calibri"/>
                <w:bCs/>
                <w:color w:val="000000"/>
                <w:kern w:val="2"/>
                <w:szCs w:val="21"/>
              </w:rPr>
            </w:pPr>
          </w:p>
        </w:tc>
        <w:tc>
          <w:tcPr>
            <w:tcW w:w="1419" w:type="dxa"/>
            <w:tcBorders>
              <w:left w:val="single" w:color="000000" w:sz="4" w:space="0"/>
              <w:right w:val="single" w:color="000000" w:sz="4" w:space="0"/>
            </w:tcBorders>
            <w:vAlign w:val="center"/>
          </w:tcPr>
          <w:p w14:paraId="45B19398">
            <w:pPr>
              <w:widowControl/>
              <w:jc w:val="left"/>
              <w:rPr>
                <w:rFonts w:ascii="宋体" w:hAnsi="宋体" w:cs="宋体"/>
                <w:b/>
                <w:color w:val="000000"/>
                <w:kern w:val="2"/>
                <w:szCs w:val="21"/>
                <w:lang w:val="zh-CN"/>
              </w:rPr>
            </w:pPr>
            <w:r>
              <w:rPr>
                <w:rFonts w:hint="eastAsia" w:ascii="宋体" w:hAnsi="宋体" w:cs="宋体"/>
                <w:b/>
                <w:color w:val="000000"/>
                <w:kern w:val="2"/>
                <w:szCs w:val="21"/>
              </w:rPr>
              <w:t>后续服务的安排</w:t>
            </w:r>
          </w:p>
        </w:tc>
        <w:tc>
          <w:tcPr>
            <w:tcW w:w="5035" w:type="dxa"/>
            <w:tcBorders>
              <w:top w:val="single" w:color="000000" w:sz="4" w:space="0"/>
              <w:left w:val="single" w:color="000000" w:sz="4" w:space="0"/>
              <w:right w:val="single" w:color="000000" w:sz="4" w:space="0"/>
            </w:tcBorders>
          </w:tcPr>
          <w:p w14:paraId="5976F089">
            <w:pPr>
              <w:rPr>
                <w:rFonts w:ascii="Calibri" w:hAnsi="Calibri"/>
                <w:color w:val="000000"/>
                <w:kern w:val="2"/>
                <w:szCs w:val="21"/>
              </w:rPr>
            </w:pPr>
            <w:r>
              <w:rPr>
                <w:rFonts w:hint="eastAsia" w:ascii="Calibri" w:hAnsi="Calibri"/>
                <w:color w:val="000000"/>
                <w:kern w:val="2"/>
                <w:szCs w:val="21"/>
              </w:rPr>
              <w:t>根据供应商提出的后续服务安排是否合理进行评分。</w:t>
            </w:r>
          </w:p>
          <w:p w14:paraId="3676562A">
            <w:pPr>
              <w:widowControl w:val="0"/>
              <w:shd w:val="clear" w:color="auto" w:fill="auto"/>
              <w:jc w:val="both"/>
              <w:rPr>
                <w:rFonts w:ascii="Calibri" w:hAnsi="Calibri" w:eastAsia="宋体" w:cs="Times New Roman"/>
                <w:color w:val="000000"/>
                <w:kern w:val="2"/>
                <w:sz w:val="21"/>
                <w:szCs w:val="21"/>
                <w:lang w:val="en-US" w:eastAsia="zh-CN" w:bidi="ar-SA"/>
              </w:rPr>
            </w:pPr>
            <w:r>
              <w:rPr>
                <w:rFonts w:hint="eastAsia" w:ascii="Calibri" w:hAnsi="Calibri" w:eastAsia="宋体" w:cs="Times New Roman"/>
                <w:color w:val="000000"/>
                <w:kern w:val="2"/>
                <w:sz w:val="21"/>
                <w:szCs w:val="21"/>
                <w:lang w:val="en-US" w:eastAsia="zh-CN" w:bidi="ar-SA"/>
              </w:rPr>
              <w:t>①后续服务安排合理、能够很好地满足采购人的需求的得10分；</w:t>
            </w:r>
          </w:p>
          <w:p w14:paraId="51E03387">
            <w:pPr>
              <w:widowControl w:val="0"/>
              <w:shd w:val="clear" w:color="auto" w:fill="auto"/>
              <w:jc w:val="both"/>
              <w:rPr>
                <w:rFonts w:ascii="Calibri" w:hAnsi="Calibri"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②</w:t>
            </w:r>
            <w:r>
              <w:rPr>
                <w:rFonts w:hint="eastAsia" w:ascii="Calibri" w:hAnsi="Calibri" w:eastAsia="宋体" w:cs="Times New Roman"/>
                <w:color w:val="000000"/>
                <w:kern w:val="2"/>
                <w:sz w:val="21"/>
                <w:szCs w:val="21"/>
                <w:lang w:val="en-US" w:eastAsia="zh-CN" w:bidi="ar-SA"/>
              </w:rPr>
              <w:t>后续服务安排基本合理、基本满足采购人需求的得7分；</w:t>
            </w:r>
          </w:p>
          <w:p w14:paraId="35104B73">
            <w:pPr>
              <w:widowControl w:val="0"/>
              <w:shd w:val="clear" w:color="auto" w:fill="auto"/>
              <w:jc w:val="both"/>
              <w:rPr>
                <w:rFonts w:ascii="Calibri" w:hAnsi="Calibri"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③</w:t>
            </w:r>
            <w:r>
              <w:rPr>
                <w:rFonts w:hint="eastAsia" w:ascii="Calibri" w:hAnsi="Calibri" w:eastAsia="宋体" w:cs="Times New Roman"/>
                <w:color w:val="000000"/>
                <w:kern w:val="2"/>
                <w:sz w:val="21"/>
                <w:szCs w:val="21"/>
                <w:lang w:val="en-US" w:eastAsia="zh-CN" w:bidi="ar-SA"/>
              </w:rPr>
              <w:t>后续服务安排一般的得4分；</w:t>
            </w:r>
          </w:p>
          <w:p w14:paraId="6FAA6E1F">
            <w:pPr>
              <w:widowControl w:val="0"/>
              <w:shd w:val="clear" w:color="auto" w:fill="auto"/>
              <w:jc w:val="both"/>
              <w:rPr>
                <w:rFonts w:ascii="Calibri" w:hAnsi="Calibri"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④</w:t>
            </w:r>
            <w:r>
              <w:rPr>
                <w:rFonts w:hint="eastAsia" w:ascii="Calibri" w:hAnsi="Calibri" w:eastAsia="宋体" w:cs="Times New Roman"/>
                <w:color w:val="000000"/>
                <w:kern w:val="2"/>
                <w:sz w:val="21"/>
                <w:szCs w:val="21"/>
                <w:lang w:val="en-US" w:eastAsia="zh-CN" w:bidi="ar-SA"/>
              </w:rPr>
              <w:t>后续服务安排比较差的得1分</w:t>
            </w:r>
          </w:p>
          <w:p w14:paraId="36055557">
            <w:pPr>
              <w:widowControl w:val="0"/>
              <w:shd w:val="clear" w:color="auto" w:fill="auto"/>
              <w:jc w:val="both"/>
              <w:rPr>
                <w:rFonts w:ascii="Calibri" w:hAnsi="Calibri"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shd w:val="clear" w:color="auto" w:fill="FFFFFF"/>
                <w:lang w:val="en-US" w:eastAsia="en-US" w:bidi="ar-SA"/>
              </w:rPr>
              <w:t>⑤</w:t>
            </w:r>
            <w:r>
              <w:rPr>
                <w:rFonts w:hint="eastAsia" w:ascii="Calibri" w:hAnsi="Calibri" w:eastAsia="宋体" w:cs="Times New Roman"/>
                <w:color w:val="000000"/>
                <w:kern w:val="2"/>
                <w:sz w:val="21"/>
                <w:szCs w:val="21"/>
                <w:shd w:val="clear" w:color="auto" w:fill="FFFFFF"/>
                <w:lang w:val="en-US" w:eastAsia="en-US" w:bidi="ar-SA"/>
              </w:rPr>
              <w:t>未提供不得分</w:t>
            </w:r>
            <w:r>
              <w:rPr>
                <w:rFonts w:ascii="宋体" w:hAnsi="宋体" w:eastAsia="宋体" w:cs="仿宋"/>
                <w:color w:val="000000"/>
                <w:kern w:val="2"/>
                <w:sz w:val="21"/>
                <w:szCs w:val="21"/>
                <w:lang w:val="en-US" w:eastAsia="en-US" w:bidi="ar-SA"/>
              </w:rPr>
              <w:t>。</w:t>
            </w:r>
          </w:p>
        </w:tc>
        <w:tc>
          <w:tcPr>
            <w:tcW w:w="730" w:type="dxa"/>
            <w:tcBorders>
              <w:top w:val="single" w:color="000000" w:sz="4" w:space="0"/>
              <w:left w:val="single" w:color="000000" w:sz="4" w:space="0"/>
              <w:right w:val="single" w:color="000000" w:sz="4" w:space="0"/>
            </w:tcBorders>
            <w:vAlign w:val="center"/>
          </w:tcPr>
          <w:p w14:paraId="32436C10">
            <w:pPr>
              <w:widowControl/>
              <w:jc w:val="center"/>
              <w:rPr>
                <w:rFonts w:ascii="Calibri" w:hAnsi="Calibri"/>
                <w:color w:val="000000"/>
                <w:kern w:val="2"/>
                <w:szCs w:val="21"/>
              </w:rPr>
            </w:pPr>
            <w:r>
              <w:rPr>
                <w:rFonts w:hint="eastAsia" w:ascii="Calibri" w:hAnsi="Calibri"/>
                <w:color w:val="000000"/>
                <w:kern w:val="2"/>
                <w:szCs w:val="21"/>
              </w:rPr>
              <w:t>10</w:t>
            </w:r>
          </w:p>
        </w:tc>
      </w:tr>
      <w:tr w14:paraId="6C48A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349" w:type="dxa"/>
            <w:gridSpan w:val="4"/>
            <w:vAlign w:val="center"/>
          </w:tcPr>
          <w:p w14:paraId="5F2288C9">
            <w:pPr>
              <w:ind w:firstLine="480"/>
              <w:jc w:val="center"/>
              <w:rPr>
                <w:rFonts w:ascii="Calibri" w:hAnsi="Calibri"/>
                <w:color w:val="000000"/>
                <w:kern w:val="2"/>
                <w:szCs w:val="21"/>
              </w:rPr>
            </w:pPr>
            <w:r>
              <w:rPr>
                <w:rFonts w:ascii="Calibri" w:hAnsi="Calibri"/>
                <w:color w:val="000000"/>
                <w:kern w:val="2"/>
                <w:szCs w:val="21"/>
              </w:rPr>
              <w:t>合      计</w:t>
            </w:r>
          </w:p>
        </w:tc>
        <w:tc>
          <w:tcPr>
            <w:tcW w:w="730" w:type="dxa"/>
            <w:vAlign w:val="center"/>
          </w:tcPr>
          <w:p w14:paraId="4522F103">
            <w:pPr>
              <w:jc w:val="center"/>
              <w:rPr>
                <w:rFonts w:ascii="Calibri" w:hAnsi="Calibri"/>
                <w:color w:val="000000"/>
                <w:kern w:val="2"/>
                <w:szCs w:val="21"/>
              </w:rPr>
            </w:pPr>
            <w:r>
              <w:rPr>
                <w:rFonts w:ascii="Calibri" w:hAnsi="Calibri"/>
                <w:color w:val="000000"/>
                <w:kern w:val="2"/>
                <w:szCs w:val="21"/>
              </w:rPr>
              <w:t>100</w:t>
            </w:r>
          </w:p>
        </w:tc>
      </w:tr>
    </w:tbl>
    <w:p w14:paraId="157A9718">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评标委员会认为供应商的报价明显低于其他通过符合性审查供应商的报价，有可能影响服务（产品）质量或者不能诚信履约的，评标委员会有权要求其在评标现场合理的时间内提供书面说明，必要时提交相关证明材料；供应商不能证明其报价合理性的，评标委员会将其作为无效投标处理。</w:t>
      </w:r>
    </w:p>
    <w:p w14:paraId="4766C706">
      <w:pPr>
        <w:spacing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四、本次采购执行财政部发布《关于推动解决政府采购异常低价问题的通知》财库〔2026〕2号）的文件要求。</w:t>
      </w:r>
    </w:p>
    <w:p w14:paraId="4C847447">
      <w:pPr>
        <w:spacing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（一）政府采购评审中出现下列情形之一的，评审委员会应当启动异常低价投标（响应）审查程序：</w:t>
      </w:r>
    </w:p>
    <w:p w14:paraId="37805E4F">
      <w:pPr>
        <w:spacing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1.投标(响应)报价低于全部通过符合性审查供应商投标(响应)报价平均值50%的，即投标(响应)报价〈全部通过符合性审查供应商投标(响应)报价平均值X50%；</w:t>
      </w:r>
    </w:p>
    <w:p w14:paraId="6299629A">
      <w:pPr>
        <w:spacing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2.投标(响应)报价低于通过符合性审查的次低报价供应商投标(响应)报价50%的，即投标(响应)报价〈通过符合性审查的次低报价供应商投标(响应)报价X50%；</w:t>
      </w:r>
    </w:p>
    <w:p w14:paraId="0110E5E5">
      <w:pPr>
        <w:spacing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3.投标(响应)报价低于采购项目最高限价45%的，即投标(响应)报价&lt;采购项目最高限价X45%；</w:t>
      </w:r>
    </w:p>
    <w:p w14:paraId="154CFBB1">
      <w:pPr>
        <w:spacing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4.评审委员会基于专业判断，认为供应商报价过低，有可能影响产品质量或者不能诚信履约的其他情形。</w:t>
      </w:r>
    </w:p>
    <w:p w14:paraId="4D7F6BCE">
      <w:pPr>
        <w:spacing w:line="360" w:lineRule="auto"/>
        <w:ind w:firstLine="42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14:paraId="2142AA9F">
      <w:pPr>
        <w:spacing w:line="360" w:lineRule="auto"/>
        <w:ind w:firstLine="420"/>
        <w:rPr>
          <w:rFonts w:hint="eastAsia" w:ascii="宋体" w:hAnsi="宋体" w:cs="宋体"/>
          <w:b/>
          <w:bCs/>
          <w:color w:val="000000" w:themeColor="text1"/>
          <w:szCs w:val="21"/>
          <w14:textFill>
            <w14:solidFill>
              <w14:schemeClr w14:val="tx1"/>
            </w14:solidFill>
          </w14:textFill>
        </w:rPr>
        <w:sectPr>
          <w:headerReference r:id="rId8" w:type="first"/>
          <w:footerReference r:id="rId10" w:type="first"/>
          <w:headerReference r:id="rId7" w:type="default"/>
          <w:footerReference r:id="rId9" w:type="even"/>
          <w:pgSz w:w="11906" w:h="16838"/>
          <w:pgMar w:top="1418" w:right="1588" w:bottom="1691" w:left="1365" w:header="851" w:footer="907" w:gutter="0"/>
          <w:pgBorders>
            <w:top w:val="none" w:sz="0" w:space="0"/>
            <w:left w:val="none" w:sz="0" w:space="0"/>
            <w:bottom w:val="none" w:sz="0" w:space="0"/>
            <w:right w:val="none" w:sz="0" w:space="0"/>
          </w:pgBorders>
          <w:cols w:space="720" w:num="1"/>
          <w:titlePg/>
          <w:docGrid w:linePitch="360" w:charSpace="0"/>
        </w:sectPr>
      </w:pPr>
      <w:r>
        <w:rPr>
          <w:rFonts w:hint="eastAsia" w:ascii="宋体" w:hAnsi="宋体" w:cs="宋体"/>
          <w:b/>
          <w:bCs/>
          <w:color w:val="000000" w:themeColor="text1"/>
          <w:szCs w:val="21"/>
          <w14:textFill>
            <w14:solidFill>
              <w14:schemeClr w14:val="tx1"/>
            </w14:solidFill>
          </w14:textFill>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bookmarkEnd w:id="180"/>
    <w:bookmarkEnd w:id="181"/>
    <w:bookmarkEnd w:id="182"/>
    <w:p w14:paraId="3B38BDDE">
      <w:pPr>
        <w:pStyle w:val="303"/>
        <w:rPr>
          <w:color w:val="000000" w:themeColor="text1"/>
          <w:sz w:val="28"/>
          <w:szCs w:val="28"/>
          <w14:textFill>
            <w14:solidFill>
              <w14:schemeClr w14:val="tx1"/>
            </w14:solidFill>
          </w14:textFill>
        </w:rPr>
      </w:pPr>
      <w:bookmarkStart w:id="183" w:name="_Toc49090576"/>
      <w:bookmarkStart w:id="184" w:name="_Toc26554094"/>
      <w:bookmarkStart w:id="185" w:name="_Toc120614282"/>
      <w:r>
        <w:rPr>
          <w:rFonts w:hint="eastAsia"/>
          <w:color w:val="000000" w:themeColor="text1"/>
          <w:sz w:val="21"/>
          <w:szCs w:val="21"/>
          <w14:textFill>
            <w14:solidFill>
              <w14:schemeClr w14:val="tx1"/>
            </w14:solidFill>
          </w14:textFill>
        </w:rPr>
        <w:t xml:space="preserve"> </w:t>
      </w:r>
      <w:bookmarkStart w:id="186" w:name="_Toc13605"/>
      <w:r>
        <w:rPr>
          <w:rFonts w:hint="eastAsia"/>
          <w:color w:val="000000" w:themeColor="text1"/>
          <w:sz w:val="28"/>
          <w:szCs w:val="28"/>
          <w14:textFill>
            <w14:solidFill>
              <w14:schemeClr w14:val="tx1"/>
            </w14:solidFill>
          </w14:textFill>
        </w:rPr>
        <w:t>第六章 竞争性磋商响应文件格式</w:t>
      </w:r>
      <w:bookmarkEnd w:id="186"/>
    </w:p>
    <w:p w14:paraId="0AD8C7B7">
      <w:pPr>
        <w:spacing w:line="360" w:lineRule="auto"/>
        <w:jc w:val="center"/>
        <w:rPr>
          <w:rFonts w:hint="eastAsia" w:ascii="宋体" w:hAnsi="宋体" w:cs="宋体"/>
          <w:b/>
          <w:color w:val="000000" w:themeColor="text1"/>
          <w:sz w:val="22"/>
          <w14:textFill>
            <w14:solidFill>
              <w14:schemeClr w14:val="tx1"/>
            </w14:solidFill>
          </w14:textFill>
        </w:rPr>
      </w:pPr>
    </w:p>
    <w:p w14:paraId="397277B2">
      <w:pPr>
        <w:spacing w:line="360" w:lineRule="auto"/>
        <w:jc w:val="center"/>
        <w:rPr>
          <w:rFonts w:hint="eastAsia"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72"/>
          <w:szCs w:val="72"/>
          <w14:textFill>
            <w14:solidFill>
              <w14:schemeClr w14:val="tx1"/>
            </w14:solidFill>
          </w14:textFill>
        </w:rPr>
        <w:t>竞争性磋商响应文件</w:t>
      </w:r>
    </w:p>
    <w:p w14:paraId="7766B4B0">
      <w:pPr>
        <w:spacing w:line="360" w:lineRule="auto"/>
        <w:jc w:val="left"/>
        <w:rPr>
          <w:rFonts w:hint="eastAsia" w:ascii="宋体" w:hAnsi="宋体" w:cs="宋体"/>
          <w:b/>
          <w:color w:val="000000" w:themeColor="text1"/>
          <w:sz w:val="72"/>
          <w:szCs w:val="21"/>
          <w14:textFill>
            <w14:solidFill>
              <w14:schemeClr w14:val="tx1"/>
            </w14:solidFill>
          </w14:textFill>
        </w:rPr>
      </w:pPr>
    </w:p>
    <w:p w14:paraId="3A2EB9A7">
      <w:pPr>
        <w:spacing w:line="360" w:lineRule="auto"/>
        <w:jc w:val="left"/>
        <w:rPr>
          <w:rFonts w:hint="eastAsia" w:ascii="宋体" w:hAnsi="宋体" w:cs="宋体"/>
          <w:b/>
          <w:color w:val="000000" w:themeColor="text1"/>
          <w:sz w:val="36"/>
          <w:szCs w:val="21"/>
          <w14:textFill>
            <w14:solidFill>
              <w14:schemeClr w14:val="tx1"/>
            </w14:solidFill>
          </w14:textFill>
        </w:rPr>
      </w:pPr>
    </w:p>
    <w:p w14:paraId="2D94FCEF">
      <w:pPr>
        <w:spacing w:line="360" w:lineRule="auto"/>
        <w:jc w:val="left"/>
        <w:rPr>
          <w:rFonts w:hint="eastAsia" w:ascii="宋体" w:hAnsi="宋体" w:cs="宋体"/>
          <w:b/>
          <w:color w:val="000000" w:themeColor="text1"/>
          <w:sz w:val="36"/>
          <w:szCs w:val="21"/>
          <w14:textFill>
            <w14:solidFill>
              <w14:schemeClr w14:val="tx1"/>
            </w14:solidFill>
          </w14:textFill>
        </w:rPr>
      </w:pPr>
    </w:p>
    <w:p w14:paraId="47B81851">
      <w:pPr>
        <w:spacing w:line="360" w:lineRule="auto"/>
        <w:jc w:val="left"/>
        <w:rPr>
          <w:rFonts w:hint="eastAsia" w:ascii="宋体" w:hAnsi="宋体" w:cs="宋体"/>
          <w:b/>
          <w:color w:val="000000" w:themeColor="text1"/>
          <w:sz w:val="36"/>
          <w:szCs w:val="21"/>
          <w14:textFill>
            <w14:solidFill>
              <w14:schemeClr w14:val="tx1"/>
            </w14:solidFill>
          </w14:textFill>
        </w:rPr>
      </w:pPr>
    </w:p>
    <w:p w14:paraId="7C89BDCE">
      <w:pPr>
        <w:spacing w:line="360" w:lineRule="auto"/>
        <w:jc w:val="left"/>
        <w:rPr>
          <w:rFonts w:hint="eastAsia" w:ascii="宋体" w:hAnsi="宋体" w:cs="宋体"/>
          <w:b/>
          <w:color w:val="000000" w:themeColor="text1"/>
          <w:sz w:val="36"/>
          <w:szCs w:val="21"/>
          <w14:textFill>
            <w14:solidFill>
              <w14:schemeClr w14:val="tx1"/>
            </w14:solidFill>
          </w14:textFill>
        </w:rPr>
      </w:pPr>
    </w:p>
    <w:p w14:paraId="4B4374A2">
      <w:pPr>
        <w:spacing w:line="360" w:lineRule="auto"/>
        <w:jc w:val="left"/>
        <w:rPr>
          <w:rFonts w:hint="eastAsia" w:ascii="宋体" w:hAnsi="宋体" w:cs="宋体"/>
          <w:b/>
          <w:color w:val="000000" w:themeColor="text1"/>
          <w:sz w:val="36"/>
          <w:szCs w:val="21"/>
          <w14:textFill>
            <w14:solidFill>
              <w14:schemeClr w14:val="tx1"/>
            </w14:solidFill>
          </w14:textFill>
        </w:rPr>
      </w:pPr>
    </w:p>
    <w:p w14:paraId="75DE3ACC">
      <w:pPr>
        <w:spacing w:line="360" w:lineRule="auto"/>
        <w:jc w:val="left"/>
        <w:rPr>
          <w:rFonts w:hint="eastAsia" w:ascii="宋体" w:hAnsi="宋体" w:cs="宋体"/>
          <w:b/>
          <w:color w:val="000000" w:themeColor="text1"/>
          <w:sz w:val="36"/>
          <w:szCs w:val="21"/>
          <w14:textFill>
            <w14:solidFill>
              <w14:schemeClr w14:val="tx1"/>
            </w14:solidFill>
          </w14:textFill>
        </w:rPr>
      </w:pPr>
    </w:p>
    <w:p w14:paraId="69829D0B">
      <w:pPr>
        <w:spacing w:line="360" w:lineRule="auto"/>
        <w:jc w:val="left"/>
        <w:rPr>
          <w:rFonts w:hint="eastAsia" w:ascii="宋体" w:hAnsi="宋体" w:cs="宋体"/>
          <w:b/>
          <w:color w:val="000000" w:themeColor="text1"/>
          <w:sz w:val="36"/>
          <w14:textFill>
            <w14:solidFill>
              <w14:schemeClr w14:val="tx1"/>
            </w14:solidFill>
          </w14:textFill>
        </w:rPr>
      </w:pPr>
    </w:p>
    <w:p w14:paraId="52CF8F6E">
      <w:pPr>
        <w:spacing w:line="360" w:lineRule="auto"/>
        <w:jc w:val="left"/>
        <w:rPr>
          <w:rFonts w:hint="eastAsia" w:ascii="宋体" w:hAnsi="宋体" w:cs="宋体"/>
          <w:b/>
          <w:color w:val="000000" w:themeColor="text1"/>
          <w:sz w:val="36"/>
          <w14:textFill>
            <w14:solidFill>
              <w14:schemeClr w14:val="tx1"/>
            </w14:solidFill>
          </w14:textFill>
        </w:rPr>
      </w:pPr>
    </w:p>
    <w:p w14:paraId="7FBE4008">
      <w:pPr>
        <w:spacing w:line="360" w:lineRule="auto"/>
        <w:ind w:firstLine="1084"/>
        <w:jc w:val="lef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项 目 名 称：</w:t>
      </w:r>
      <w:r>
        <w:rPr>
          <w:rFonts w:hint="eastAsia" w:ascii="宋体" w:hAnsi="宋体" w:cs="宋体"/>
          <w:b/>
          <w:color w:val="000000" w:themeColor="text1"/>
          <w:sz w:val="36"/>
          <w:u w:val="single"/>
          <w14:textFill>
            <w14:solidFill>
              <w14:schemeClr w14:val="tx1"/>
            </w14:solidFill>
          </w14:textFill>
        </w:rPr>
        <w:t xml:space="preserve">                   </w:t>
      </w:r>
    </w:p>
    <w:p w14:paraId="40AB6147">
      <w:pPr>
        <w:spacing w:line="360" w:lineRule="auto"/>
        <w:ind w:firstLine="1084"/>
        <w:jc w:val="left"/>
        <w:rPr>
          <w:rFonts w:hint="eastAsia"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项 目 编 号：</w:t>
      </w:r>
      <w:r>
        <w:rPr>
          <w:rFonts w:hint="eastAsia" w:ascii="宋体" w:hAnsi="宋体" w:cs="宋体"/>
          <w:b/>
          <w:color w:val="000000" w:themeColor="text1"/>
          <w:sz w:val="36"/>
          <w:u w:val="single"/>
          <w14:textFill>
            <w14:solidFill>
              <w14:schemeClr w14:val="tx1"/>
            </w14:solidFill>
          </w14:textFill>
        </w:rPr>
        <w:t xml:space="preserve">                   </w:t>
      </w:r>
    </w:p>
    <w:p w14:paraId="09BFA9B4">
      <w:pPr>
        <w:spacing w:line="360" w:lineRule="auto"/>
        <w:jc w:val="left"/>
        <w:rPr>
          <w:rFonts w:hint="eastAsia"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磋商供应商名称 ：</w:t>
      </w:r>
      <w:r>
        <w:rPr>
          <w:rFonts w:hint="eastAsia" w:ascii="宋体" w:hAnsi="宋体" w:cs="宋体"/>
          <w:b/>
          <w:color w:val="000000" w:themeColor="text1"/>
          <w:sz w:val="36"/>
          <w:u w:val="single"/>
          <w14:textFill>
            <w14:solidFill>
              <w14:schemeClr w14:val="tx1"/>
            </w14:solidFill>
          </w14:textFill>
        </w:rPr>
        <w:t xml:space="preserve">               </w:t>
      </w:r>
    </w:p>
    <w:p w14:paraId="18DE07C1">
      <w:pPr>
        <w:spacing w:line="360" w:lineRule="auto"/>
        <w:jc w:val="left"/>
        <w:rPr>
          <w:rFonts w:hint="eastAsia"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日      期 ：</w:t>
      </w:r>
      <w:r>
        <w:rPr>
          <w:rFonts w:hint="eastAsia" w:ascii="宋体" w:hAnsi="宋体" w:cs="宋体"/>
          <w:b/>
          <w:color w:val="000000" w:themeColor="text1"/>
          <w:sz w:val="36"/>
          <w:u w:val="single"/>
          <w14:textFill>
            <w14:solidFill>
              <w14:schemeClr w14:val="tx1"/>
            </w14:solidFill>
          </w14:textFill>
        </w:rPr>
        <w:t xml:space="preserve">                   </w:t>
      </w:r>
    </w:p>
    <w:p w14:paraId="18DC34C8">
      <w:pPr>
        <w:spacing w:line="360" w:lineRule="auto"/>
        <w:ind w:firstLine="1084"/>
        <w:jc w:val="lef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供  应  商：</w:t>
      </w:r>
      <w:r>
        <w:rPr>
          <w:rFonts w:hint="eastAsia" w:ascii="宋体" w:hAnsi="宋体" w:cs="宋体"/>
          <w:b/>
          <w:color w:val="000000" w:themeColor="text1"/>
          <w:sz w:val="36"/>
          <w:u w:val="single"/>
          <w14:textFill>
            <w14:solidFill>
              <w14:schemeClr w14:val="tx1"/>
            </w14:solidFill>
          </w14:textFill>
        </w:rPr>
        <w:t xml:space="preserve">         </w:t>
      </w:r>
      <w:r>
        <w:rPr>
          <w:rFonts w:hint="eastAsia" w:ascii="宋体" w:hAnsi="宋体" w:cs="宋体"/>
          <w:b/>
          <w:color w:val="000000" w:themeColor="text1"/>
          <w:sz w:val="36"/>
          <w14:textFill>
            <w14:solidFill>
              <w14:schemeClr w14:val="tx1"/>
            </w14:solidFill>
          </w14:textFill>
        </w:rPr>
        <w:t>（电子签章）</w:t>
      </w:r>
    </w:p>
    <w:p w14:paraId="52E1A2F0">
      <w:pPr>
        <w:spacing w:line="360" w:lineRule="auto"/>
        <w:jc w:val="center"/>
        <w:rPr>
          <w:rFonts w:hint="eastAsia" w:ascii="宋体" w:hAnsi="宋体" w:cs="宋体"/>
          <w:b/>
          <w:bCs/>
          <w:color w:val="000000" w:themeColor="text1"/>
          <w:sz w:val="32"/>
          <w:szCs w:val="32"/>
          <w14:textFill>
            <w14:solidFill>
              <w14:schemeClr w14:val="tx1"/>
            </w14:solidFill>
          </w14:textFill>
        </w:rPr>
      </w:pPr>
    </w:p>
    <w:p w14:paraId="3534B990">
      <w:pPr>
        <w:pStyle w:val="35"/>
        <w:rPr>
          <w:color w:val="000000" w:themeColor="text1"/>
          <w14:textFill>
            <w14:solidFill>
              <w14:schemeClr w14:val="tx1"/>
            </w14:solidFill>
          </w14:textFill>
        </w:rPr>
      </w:pPr>
    </w:p>
    <w:p w14:paraId="42BFA420">
      <w:pPr>
        <w:spacing w:line="360" w:lineRule="auto"/>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磋商主要文件目录</w:t>
      </w:r>
    </w:p>
    <w:p w14:paraId="4D083F28">
      <w:pPr>
        <w:spacing w:line="360" w:lineRule="auto"/>
        <w:jc w:val="left"/>
        <w:rPr>
          <w:rFonts w:hint="eastAsia" w:ascii="宋体" w:hAnsi="宋体" w:cs="宋体"/>
          <w:b/>
          <w:bCs/>
          <w:color w:val="000000" w:themeColor="text1"/>
          <w:sz w:val="32"/>
          <w:szCs w:val="32"/>
          <w14:textFill>
            <w14:solidFill>
              <w14:schemeClr w14:val="tx1"/>
            </w14:solidFill>
          </w14:textFill>
        </w:rPr>
      </w:pPr>
    </w:p>
    <w:p w14:paraId="506BD213">
      <w:pPr>
        <w:spacing w:line="360" w:lineRule="auto"/>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一、资格审查响应对照表</w:t>
      </w:r>
    </w:p>
    <w:p w14:paraId="5366F5FF">
      <w:pPr>
        <w:spacing w:line="360" w:lineRule="auto"/>
        <w:ind w:left="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二、符合性审查响应对照表</w:t>
      </w:r>
    </w:p>
    <w:p w14:paraId="2FF82256">
      <w:pPr>
        <w:spacing w:line="360" w:lineRule="auto"/>
        <w:ind w:left="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三、非实质性响应对照表</w:t>
      </w:r>
    </w:p>
    <w:p w14:paraId="5D4A09E4">
      <w:pPr>
        <w:spacing w:line="360" w:lineRule="auto"/>
        <w:ind w:firstLine="480"/>
        <w:jc w:val="left"/>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w:t>
      </w:r>
      <w:r>
        <w:rPr>
          <w:rFonts w:hint="eastAsia" w:ascii="宋体" w:hAnsi="宋体" w:cs="宋体"/>
          <w:b/>
          <w:bCs/>
          <w:color w:val="000000" w:themeColor="text1"/>
          <w:sz w:val="24"/>
          <w14:textFill>
            <w14:solidFill>
              <w14:schemeClr w14:val="tx1"/>
            </w14:solidFill>
          </w14:textFill>
        </w:rPr>
        <w:t>、</w:t>
      </w:r>
      <w:r>
        <w:rPr>
          <w:rFonts w:hint="eastAsia" w:ascii="宋体" w:hAnsi="宋体" w:cs="宋体"/>
          <w:i/>
          <w:color w:val="000000" w:themeColor="text1"/>
          <w:sz w:val="24"/>
          <w:u w:val="single"/>
          <w14:textFill>
            <w14:solidFill>
              <w14:schemeClr w14:val="tx1"/>
            </w14:solidFill>
          </w14:textFill>
        </w:rPr>
        <w:t>磋商响应报价表</w:t>
      </w:r>
    </w:p>
    <w:p w14:paraId="7C6A690F">
      <w:pPr>
        <w:spacing w:line="360" w:lineRule="auto"/>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w:t>
      </w:r>
      <w:r>
        <w:rPr>
          <w:rFonts w:hint="eastAsia" w:ascii="宋体" w:hAnsi="宋体" w:cs="宋体"/>
          <w:color w:val="000000" w:themeColor="text1"/>
          <w:sz w:val="24"/>
          <w:szCs w:val="24"/>
          <w14:textFill>
            <w14:solidFill>
              <w14:schemeClr w14:val="tx1"/>
            </w14:solidFill>
          </w14:textFill>
        </w:rPr>
        <w:t>技术参数响应及偏离表</w:t>
      </w:r>
    </w:p>
    <w:p w14:paraId="194D609C">
      <w:pPr>
        <w:spacing w:line="360" w:lineRule="auto"/>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商务条款响应及偏离表</w:t>
      </w:r>
    </w:p>
    <w:p w14:paraId="487FF366">
      <w:pPr>
        <w:spacing w:line="360" w:lineRule="auto"/>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七、其他 （供应商认为有必要提供的声明和文件，如有自拟并自行添加）</w:t>
      </w:r>
    </w:p>
    <w:p w14:paraId="6FA968C4">
      <w:pPr>
        <w:spacing w:line="440" w:lineRule="exact"/>
        <w:ind w:firstLine="480"/>
        <w:rPr>
          <w:rFonts w:hint="eastAsia" w:ascii="宋体" w:hAnsi="宋体" w:cs="宋体"/>
          <w:color w:val="000000" w:themeColor="text1"/>
          <w:sz w:val="24"/>
          <w:szCs w:val="21"/>
          <w14:textFill>
            <w14:solidFill>
              <w14:schemeClr w14:val="tx1"/>
            </w14:solidFill>
          </w14:textFill>
        </w:rPr>
      </w:pPr>
    </w:p>
    <w:p w14:paraId="512529CD">
      <w:pPr>
        <w:spacing w:line="440" w:lineRule="exact"/>
        <w:ind w:firstLine="480"/>
        <w:rPr>
          <w:rFonts w:hint="eastAsia" w:ascii="宋体" w:hAnsi="宋体" w:cs="宋体"/>
          <w:color w:val="000000" w:themeColor="text1"/>
          <w:sz w:val="24"/>
          <w:szCs w:val="21"/>
          <w14:textFill>
            <w14:solidFill>
              <w14:schemeClr w14:val="tx1"/>
            </w14:solidFill>
          </w14:textFill>
        </w:rPr>
      </w:pPr>
    </w:p>
    <w:p w14:paraId="19C18E64">
      <w:pPr>
        <w:spacing w:line="440" w:lineRule="exact"/>
        <w:ind w:firstLine="480"/>
        <w:rPr>
          <w:rFonts w:hint="eastAsia" w:ascii="宋体" w:hAnsi="宋体" w:cs="宋体"/>
          <w:color w:val="000000" w:themeColor="text1"/>
          <w:sz w:val="24"/>
          <w:szCs w:val="21"/>
          <w14:textFill>
            <w14:solidFill>
              <w14:schemeClr w14:val="tx1"/>
            </w14:solidFill>
          </w14:textFill>
        </w:rPr>
      </w:pPr>
    </w:p>
    <w:p w14:paraId="318061E7">
      <w:pPr>
        <w:pStyle w:val="35"/>
        <w:rPr>
          <w:rFonts w:hint="eastAsia" w:ascii="宋体" w:hAnsi="宋体" w:cs="宋体"/>
          <w:color w:val="000000" w:themeColor="text1"/>
          <w:sz w:val="24"/>
          <w14:textFill>
            <w14:solidFill>
              <w14:schemeClr w14:val="tx1"/>
            </w14:solidFill>
          </w14:textFill>
        </w:rPr>
      </w:pPr>
    </w:p>
    <w:p w14:paraId="2538B103">
      <w:pPr>
        <w:pStyle w:val="35"/>
        <w:rPr>
          <w:rFonts w:hint="eastAsia" w:ascii="宋体" w:hAnsi="宋体" w:cs="宋体"/>
          <w:color w:val="000000" w:themeColor="text1"/>
          <w:sz w:val="24"/>
          <w14:textFill>
            <w14:solidFill>
              <w14:schemeClr w14:val="tx1"/>
            </w14:solidFill>
          </w14:textFill>
        </w:rPr>
      </w:pPr>
    </w:p>
    <w:p w14:paraId="0AEB8E9E">
      <w:pPr>
        <w:pStyle w:val="35"/>
        <w:rPr>
          <w:rFonts w:hint="eastAsia" w:ascii="宋体" w:hAnsi="宋体" w:cs="宋体"/>
          <w:color w:val="000000" w:themeColor="text1"/>
          <w:sz w:val="24"/>
          <w14:textFill>
            <w14:solidFill>
              <w14:schemeClr w14:val="tx1"/>
            </w14:solidFill>
          </w14:textFill>
        </w:rPr>
      </w:pPr>
    </w:p>
    <w:p w14:paraId="09CB04AA">
      <w:pPr>
        <w:pStyle w:val="35"/>
        <w:rPr>
          <w:rFonts w:hint="eastAsia" w:ascii="宋体" w:hAnsi="宋体" w:cs="宋体"/>
          <w:color w:val="000000" w:themeColor="text1"/>
          <w:sz w:val="24"/>
          <w14:textFill>
            <w14:solidFill>
              <w14:schemeClr w14:val="tx1"/>
            </w14:solidFill>
          </w14:textFill>
        </w:rPr>
      </w:pPr>
    </w:p>
    <w:p w14:paraId="4C7EA940">
      <w:pPr>
        <w:pStyle w:val="35"/>
        <w:rPr>
          <w:rFonts w:hint="eastAsia" w:ascii="宋体" w:hAnsi="宋体" w:cs="宋体"/>
          <w:color w:val="000000" w:themeColor="text1"/>
          <w:sz w:val="24"/>
          <w14:textFill>
            <w14:solidFill>
              <w14:schemeClr w14:val="tx1"/>
            </w14:solidFill>
          </w14:textFill>
        </w:rPr>
      </w:pPr>
    </w:p>
    <w:p w14:paraId="322FDEA2">
      <w:pPr>
        <w:pStyle w:val="35"/>
        <w:rPr>
          <w:rFonts w:hint="eastAsia" w:ascii="宋体" w:hAnsi="宋体" w:cs="宋体"/>
          <w:color w:val="000000" w:themeColor="text1"/>
          <w:sz w:val="24"/>
          <w14:textFill>
            <w14:solidFill>
              <w14:schemeClr w14:val="tx1"/>
            </w14:solidFill>
          </w14:textFill>
        </w:rPr>
      </w:pPr>
    </w:p>
    <w:p w14:paraId="717CB348">
      <w:pPr>
        <w:pStyle w:val="35"/>
        <w:rPr>
          <w:rFonts w:hint="eastAsia" w:ascii="宋体" w:hAnsi="宋体" w:cs="宋体"/>
          <w:color w:val="000000" w:themeColor="text1"/>
          <w:sz w:val="24"/>
          <w14:textFill>
            <w14:solidFill>
              <w14:schemeClr w14:val="tx1"/>
            </w14:solidFill>
          </w14:textFill>
        </w:rPr>
      </w:pPr>
    </w:p>
    <w:p w14:paraId="57F6C778">
      <w:pPr>
        <w:pStyle w:val="35"/>
        <w:rPr>
          <w:rFonts w:hint="eastAsia" w:ascii="宋体" w:hAnsi="宋体" w:cs="宋体"/>
          <w:color w:val="000000" w:themeColor="text1"/>
          <w:sz w:val="24"/>
          <w14:textFill>
            <w14:solidFill>
              <w14:schemeClr w14:val="tx1"/>
            </w14:solidFill>
          </w14:textFill>
        </w:rPr>
      </w:pPr>
    </w:p>
    <w:p w14:paraId="314F193E">
      <w:pPr>
        <w:pStyle w:val="35"/>
        <w:rPr>
          <w:rFonts w:hint="eastAsia" w:ascii="宋体" w:hAnsi="宋体" w:cs="宋体"/>
          <w:color w:val="000000" w:themeColor="text1"/>
          <w:sz w:val="24"/>
          <w14:textFill>
            <w14:solidFill>
              <w14:schemeClr w14:val="tx1"/>
            </w14:solidFill>
          </w14:textFill>
        </w:rPr>
      </w:pPr>
    </w:p>
    <w:p w14:paraId="42882069">
      <w:pPr>
        <w:pStyle w:val="35"/>
        <w:rPr>
          <w:rFonts w:hint="eastAsia" w:ascii="宋体" w:hAnsi="宋体" w:cs="宋体"/>
          <w:color w:val="000000" w:themeColor="text1"/>
          <w:sz w:val="24"/>
          <w14:textFill>
            <w14:solidFill>
              <w14:schemeClr w14:val="tx1"/>
            </w14:solidFill>
          </w14:textFill>
        </w:rPr>
      </w:pPr>
    </w:p>
    <w:p w14:paraId="50EE824D">
      <w:pPr>
        <w:pStyle w:val="35"/>
        <w:rPr>
          <w:rFonts w:hint="eastAsia" w:ascii="宋体" w:hAnsi="宋体" w:cs="宋体"/>
          <w:color w:val="000000" w:themeColor="text1"/>
          <w:sz w:val="24"/>
          <w14:textFill>
            <w14:solidFill>
              <w14:schemeClr w14:val="tx1"/>
            </w14:solidFill>
          </w14:textFill>
        </w:rPr>
      </w:pPr>
    </w:p>
    <w:p w14:paraId="6909AEE5">
      <w:pPr>
        <w:spacing w:line="360" w:lineRule="auto"/>
        <w:jc w:val="cente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一、资格审查响应对照表</w:t>
      </w:r>
    </w:p>
    <w:tbl>
      <w:tblPr>
        <w:tblStyle w:val="36"/>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5730"/>
        <w:gridCol w:w="1978"/>
      </w:tblGrid>
      <w:tr w14:paraId="399B6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5" w:type="dxa"/>
            <w:vAlign w:val="center"/>
          </w:tcPr>
          <w:p w14:paraId="338768C0">
            <w:pPr>
              <w:spacing w:line="360" w:lineRule="auto"/>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730" w:type="dxa"/>
            <w:vAlign w:val="center"/>
          </w:tcPr>
          <w:p w14:paraId="6CCA5441">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资格审查响应内容</w:t>
            </w:r>
          </w:p>
        </w:tc>
        <w:tc>
          <w:tcPr>
            <w:tcW w:w="1978" w:type="dxa"/>
            <w:vAlign w:val="center"/>
          </w:tcPr>
          <w:p w14:paraId="290F3EE5">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48ECA5A4">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r>
      <w:tr w14:paraId="01635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353" w:type="dxa"/>
            <w:gridSpan w:val="3"/>
            <w:vAlign w:val="center"/>
          </w:tcPr>
          <w:p w14:paraId="198794C7">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通用资格条件</w:t>
            </w:r>
          </w:p>
        </w:tc>
      </w:tr>
      <w:tr w14:paraId="1C654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5" w:type="dxa"/>
            <w:vAlign w:val="center"/>
          </w:tcPr>
          <w:p w14:paraId="5A4B2E24">
            <w:pPr>
              <w:spacing w:line="360" w:lineRule="auto"/>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5730" w:type="dxa"/>
            <w:vAlign w:val="center"/>
          </w:tcPr>
          <w:p w14:paraId="1135FFA3">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法人或者其他组织的营业执照等证明文件，自然人的身份证明</w:t>
            </w:r>
          </w:p>
        </w:tc>
        <w:tc>
          <w:tcPr>
            <w:tcW w:w="1978" w:type="dxa"/>
            <w:vAlign w:val="center"/>
          </w:tcPr>
          <w:p w14:paraId="5F9CC603">
            <w:pPr>
              <w:spacing w:line="360" w:lineRule="auto"/>
              <w:jc w:val="left"/>
              <w:rPr>
                <w:rFonts w:hint="eastAsia" w:ascii="宋体" w:hAnsi="宋体" w:cs="宋体"/>
                <w:b/>
                <w:color w:val="000000" w:themeColor="text1"/>
                <w:szCs w:val="21"/>
                <w14:textFill>
                  <w14:solidFill>
                    <w14:schemeClr w14:val="tx1"/>
                  </w14:solidFill>
                </w14:textFill>
              </w:rPr>
            </w:pPr>
          </w:p>
        </w:tc>
      </w:tr>
      <w:tr w14:paraId="38E61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5" w:type="dxa"/>
            <w:vAlign w:val="center"/>
          </w:tcPr>
          <w:p w14:paraId="74F9B274">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730" w:type="dxa"/>
            <w:vAlign w:val="center"/>
          </w:tcPr>
          <w:p w14:paraId="2A400C58">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依法缴纳税收和社会保障资金的相关材料（提供提交响应文件截止时间前一年内至少一个月在本单位依法缴纳税收及缴纳社会保障资金的证明材料。供应商依法享受缓缴、免缴税收、社会保障资金的提供证明材料。新成立企业距响应截止日不足30日的，可不提供，以新办企业营业执照发放日期为准）</w:t>
            </w:r>
          </w:p>
        </w:tc>
        <w:tc>
          <w:tcPr>
            <w:tcW w:w="1978" w:type="dxa"/>
            <w:vAlign w:val="center"/>
          </w:tcPr>
          <w:p w14:paraId="76265DB6">
            <w:pPr>
              <w:spacing w:line="360" w:lineRule="auto"/>
              <w:jc w:val="left"/>
              <w:rPr>
                <w:rFonts w:hint="eastAsia" w:ascii="宋体" w:hAnsi="宋体" w:cs="宋体"/>
                <w:color w:val="000000" w:themeColor="text1"/>
                <w:szCs w:val="21"/>
                <w14:textFill>
                  <w14:solidFill>
                    <w14:schemeClr w14:val="tx1"/>
                  </w14:solidFill>
                </w14:textFill>
              </w:rPr>
            </w:pPr>
          </w:p>
        </w:tc>
      </w:tr>
      <w:tr w14:paraId="2ED85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5" w:type="dxa"/>
            <w:vAlign w:val="center"/>
          </w:tcPr>
          <w:p w14:paraId="6DE0A35B">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a</w:t>
            </w:r>
            <w:r>
              <w:rPr>
                <w:rFonts w:hint="eastAsia" w:ascii="宋体" w:hAnsi="宋体" w:cs="宋体"/>
                <w:color w:val="000000" w:themeColor="text1"/>
                <w:szCs w:val="21"/>
                <w14:textFill>
                  <w14:solidFill>
                    <w14:schemeClr w14:val="tx1"/>
                  </w14:solidFill>
                </w14:textFill>
              </w:rPr>
              <w:t>3</w:t>
            </w:r>
          </w:p>
        </w:tc>
        <w:tc>
          <w:tcPr>
            <w:tcW w:w="5730" w:type="dxa"/>
            <w:vAlign w:val="center"/>
          </w:tcPr>
          <w:p w14:paraId="5DE7DA7C">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上一年度的财务状况报告（成立不满一年不需提供）</w:t>
            </w:r>
          </w:p>
        </w:tc>
        <w:tc>
          <w:tcPr>
            <w:tcW w:w="1978" w:type="dxa"/>
            <w:vAlign w:val="center"/>
          </w:tcPr>
          <w:p w14:paraId="22B5ADC7">
            <w:pPr>
              <w:spacing w:line="360" w:lineRule="auto"/>
              <w:jc w:val="left"/>
              <w:rPr>
                <w:rFonts w:hint="eastAsia" w:ascii="宋体" w:hAnsi="宋体" w:cs="宋体"/>
                <w:color w:val="000000" w:themeColor="text1"/>
                <w:szCs w:val="21"/>
                <w14:textFill>
                  <w14:solidFill>
                    <w14:schemeClr w14:val="tx1"/>
                  </w14:solidFill>
                </w14:textFill>
              </w:rPr>
            </w:pPr>
          </w:p>
        </w:tc>
      </w:tr>
      <w:tr w14:paraId="03A78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645" w:type="dxa"/>
            <w:vAlign w:val="center"/>
          </w:tcPr>
          <w:p w14:paraId="3DE39B4C">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5730" w:type="dxa"/>
            <w:vAlign w:val="center"/>
          </w:tcPr>
          <w:p w14:paraId="5FC99AE8">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具备履行合同所必需的设备和专业技术能力的证明材料</w:t>
            </w:r>
          </w:p>
        </w:tc>
        <w:tc>
          <w:tcPr>
            <w:tcW w:w="1978" w:type="dxa"/>
            <w:vAlign w:val="center"/>
          </w:tcPr>
          <w:p w14:paraId="5448B07D">
            <w:pPr>
              <w:spacing w:line="360" w:lineRule="auto"/>
              <w:jc w:val="left"/>
              <w:rPr>
                <w:rFonts w:hint="eastAsia" w:ascii="宋体" w:hAnsi="宋体" w:cs="宋体"/>
                <w:color w:val="000000" w:themeColor="text1"/>
                <w:szCs w:val="21"/>
                <w14:textFill>
                  <w14:solidFill>
                    <w14:schemeClr w14:val="tx1"/>
                  </w14:solidFill>
                </w14:textFill>
              </w:rPr>
            </w:pPr>
          </w:p>
        </w:tc>
      </w:tr>
      <w:tr w14:paraId="2F030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5" w:type="dxa"/>
            <w:vAlign w:val="center"/>
          </w:tcPr>
          <w:p w14:paraId="4E2848FB">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5730" w:type="dxa"/>
            <w:vAlign w:val="center"/>
          </w:tcPr>
          <w:p w14:paraId="7A849BCC">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参加本次政府采购活动前3年内在经营活动中没有重大违法记录的书面声明</w:t>
            </w:r>
          </w:p>
        </w:tc>
        <w:tc>
          <w:tcPr>
            <w:tcW w:w="1978" w:type="dxa"/>
            <w:vAlign w:val="center"/>
          </w:tcPr>
          <w:p w14:paraId="4C59E06A">
            <w:pPr>
              <w:spacing w:line="360" w:lineRule="auto"/>
              <w:jc w:val="left"/>
              <w:rPr>
                <w:rFonts w:hint="eastAsia" w:ascii="宋体" w:hAnsi="宋体" w:cs="宋体"/>
                <w:color w:val="000000" w:themeColor="text1"/>
                <w:szCs w:val="21"/>
                <w14:textFill>
                  <w14:solidFill>
                    <w14:schemeClr w14:val="tx1"/>
                  </w14:solidFill>
                </w14:textFill>
              </w:rPr>
            </w:pPr>
          </w:p>
        </w:tc>
      </w:tr>
      <w:tr w14:paraId="243E0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5" w:type="dxa"/>
            <w:vAlign w:val="center"/>
          </w:tcPr>
          <w:p w14:paraId="23246DDF">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5730" w:type="dxa"/>
            <w:vAlign w:val="center"/>
          </w:tcPr>
          <w:p w14:paraId="4797C99F">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1978" w:type="dxa"/>
            <w:vAlign w:val="center"/>
          </w:tcPr>
          <w:p w14:paraId="251EA8C9">
            <w:pPr>
              <w:spacing w:line="360" w:lineRule="auto"/>
              <w:jc w:val="left"/>
              <w:rPr>
                <w:rFonts w:hint="eastAsia" w:ascii="宋体" w:hAnsi="宋体" w:cs="宋体"/>
                <w:color w:val="000000" w:themeColor="text1"/>
                <w:szCs w:val="21"/>
                <w14:textFill>
                  <w14:solidFill>
                    <w14:schemeClr w14:val="tx1"/>
                  </w14:solidFill>
                </w14:textFill>
              </w:rPr>
            </w:pPr>
          </w:p>
        </w:tc>
      </w:tr>
      <w:tr w14:paraId="384B0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45" w:type="dxa"/>
            <w:vAlign w:val="center"/>
          </w:tcPr>
          <w:p w14:paraId="79A84A1C">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5730" w:type="dxa"/>
            <w:vAlign w:val="center"/>
          </w:tcPr>
          <w:p w14:paraId="482FFE0C">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供应商信用承诺函</w:t>
            </w:r>
          </w:p>
        </w:tc>
        <w:tc>
          <w:tcPr>
            <w:tcW w:w="1978" w:type="dxa"/>
            <w:vAlign w:val="center"/>
          </w:tcPr>
          <w:p w14:paraId="7431DF28">
            <w:pPr>
              <w:spacing w:line="360" w:lineRule="auto"/>
              <w:jc w:val="left"/>
              <w:rPr>
                <w:rFonts w:hint="eastAsia" w:ascii="宋体" w:hAnsi="宋体" w:cs="宋体"/>
                <w:color w:val="000000" w:themeColor="text1"/>
                <w:szCs w:val="21"/>
                <w14:textFill>
                  <w14:solidFill>
                    <w14:schemeClr w14:val="tx1"/>
                  </w14:solidFill>
                </w14:textFill>
              </w:rPr>
            </w:pPr>
          </w:p>
        </w:tc>
      </w:tr>
      <w:tr w14:paraId="61319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trPr>
        <w:tc>
          <w:tcPr>
            <w:tcW w:w="8353" w:type="dxa"/>
            <w:gridSpan w:val="3"/>
            <w:vAlign w:val="center"/>
          </w:tcPr>
          <w:p w14:paraId="79AC4720">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落实政府采购政策需满足的资格要求</w:t>
            </w:r>
          </w:p>
        </w:tc>
      </w:tr>
      <w:tr w14:paraId="1BB71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45" w:type="dxa"/>
            <w:vAlign w:val="center"/>
          </w:tcPr>
          <w:p w14:paraId="03149B89">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5730" w:type="dxa"/>
            <w:vAlign w:val="center"/>
          </w:tcPr>
          <w:p w14:paraId="489F8D64">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无</w:t>
            </w:r>
          </w:p>
        </w:tc>
        <w:tc>
          <w:tcPr>
            <w:tcW w:w="1978" w:type="dxa"/>
            <w:vAlign w:val="center"/>
          </w:tcPr>
          <w:p w14:paraId="2C001F21">
            <w:pPr>
              <w:spacing w:line="360" w:lineRule="auto"/>
              <w:jc w:val="left"/>
              <w:rPr>
                <w:rFonts w:hint="eastAsia" w:ascii="宋体" w:hAnsi="宋体" w:cs="宋体"/>
                <w:color w:val="000000" w:themeColor="text1"/>
                <w:szCs w:val="21"/>
                <w14:textFill>
                  <w14:solidFill>
                    <w14:schemeClr w14:val="tx1"/>
                  </w14:solidFill>
                </w14:textFill>
              </w:rPr>
            </w:pPr>
          </w:p>
        </w:tc>
      </w:tr>
      <w:tr w14:paraId="079E8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trPr>
        <w:tc>
          <w:tcPr>
            <w:tcW w:w="8353" w:type="dxa"/>
            <w:gridSpan w:val="3"/>
            <w:vAlign w:val="center"/>
          </w:tcPr>
          <w:p w14:paraId="75819784">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本项目的特定资格要求：</w:t>
            </w:r>
          </w:p>
        </w:tc>
      </w:tr>
      <w:tr w14:paraId="2AA50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645" w:type="dxa"/>
            <w:vAlign w:val="center"/>
          </w:tcPr>
          <w:p w14:paraId="76A9A630">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5730" w:type="dxa"/>
            <w:vAlign w:val="center"/>
          </w:tcPr>
          <w:p w14:paraId="55116471">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水文、水资源调查评价乙级及以上资质（复印件加盖公章）</w:t>
            </w:r>
          </w:p>
          <w:p w14:paraId="65598329">
            <w:pPr>
              <w:spacing w:line="360" w:lineRule="auto"/>
              <w:jc w:val="left"/>
              <w:rPr>
                <w:rFonts w:hint="eastAsia" w:ascii="宋体" w:hAnsi="宋体" w:cs="宋体"/>
                <w:iCs/>
                <w:color w:val="000000" w:themeColor="text1"/>
                <w:szCs w:val="21"/>
                <w14:textFill>
                  <w14:solidFill>
                    <w14:schemeClr w14:val="tx1"/>
                  </w14:solidFill>
                </w14:textFill>
              </w:rPr>
            </w:pPr>
          </w:p>
        </w:tc>
        <w:tc>
          <w:tcPr>
            <w:tcW w:w="1978" w:type="dxa"/>
            <w:vAlign w:val="center"/>
          </w:tcPr>
          <w:p w14:paraId="3609A253">
            <w:pPr>
              <w:spacing w:line="360" w:lineRule="auto"/>
              <w:jc w:val="left"/>
              <w:rPr>
                <w:rFonts w:hint="eastAsia" w:ascii="宋体" w:hAnsi="宋体" w:cs="宋体"/>
                <w:color w:val="000000" w:themeColor="text1"/>
                <w:szCs w:val="21"/>
                <w14:textFill>
                  <w14:solidFill>
                    <w14:schemeClr w14:val="tx1"/>
                  </w14:solidFill>
                </w14:textFill>
              </w:rPr>
            </w:pPr>
          </w:p>
        </w:tc>
      </w:tr>
    </w:tbl>
    <w:p w14:paraId="1506E5F1">
      <w:pPr>
        <w:pStyle w:val="35"/>
        <w:ind w:firstLine="0"/>
        <w:rPr>
          <w:rFonts w:hint="eastAsia" w:ascii="宋体" w:hAnsi="宋体" w:cs="宋体"/>
          <w:b/>
          <w:bCs/>
          <w:color w:val="000000" w:themeColor="text1"/>
          <w14:textFill>
            <w14:solidFill>
              <w14:schemeClr w14:val="tx1"/>
            </w14:solidFill>
          </w14:textFill>
        </w:rPr>
      </w:pPr>
    </w:p>
    <w:p w14:paraId="44AFFE2B">
      <w:pPr>
        <w:spacing w:line="360" w:lineRule="auto"/>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具备履行合同所必需的设备和专业技术能力的书面声明</w:t>
      </w:r>
    </w:p>
    <w:p w14:paraId="2EB68EE0">
      <w:pPr>
        <w:spacing w:line="360" w:lineRule="auto"/>
        <w:ind w:firstLine="49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2C94020A">
      <w:pPr>
        <w:spacing w:line="360" w:lineRule="auto"/>
        <w:ind w:firstLine="492"/>
        <w:jc w:val="left"/>
        <w:rPr>
          <w:rFonts w:hint="eastAsia" w:ascii="宋体" w:hAnsi="宋体" w:cs="宋体"/>
          <w:bCs/>
          <w:color w:val="000000" w:themeColor="text1"/>
          <w:szCs w:val="21"/>
          <w14:textFill>
            <w14:solidFill>
              <w14:schemeClr w14:val="tx1"/>
            </w14:solidFill>
          </w14:textFill>
        </w:rPr>
      </w:pPr>
    </w:p>
    <w:p w14:paraId="451F0B3B">
      <w:pPr>
        <w:spacing w:line="360" w:lineRule="auto"/>
        <w:ind w:firstLine="492"/>
        <w:jc w:val="left"/>
        <w:rPr>
          <w:rFonts w:hint="eastAsia" w:ascii="宋体" w:hAnsi="宋体" w:cs="宋体"/>
          <w:bCs/>
          <w:color w:val="000000" w:themeColor="text1"/>
          <w:szCs w:val="21"/>
          <w14:textFill>
            <w14:solidFill>
              <w14:schemeClr w14:val="tx1"/>
            </w14:solidFill>
          </w14:textFill>
        </w:rPr>
      </w:pPr>
    </w:p>
    <w:p w14:paraId="52FEA8DB">
      <w:pPr>
        <w:spacing w:line="360" w:lineRule="auto"/>
        <w:ind w:firstLine="49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主要设备有：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w:t>
      </w:r>
    </w:p>
    <w:p w14:paraId="0EA0ABE8">
      <w:pPr>
        <w:spacing w:line="360" w:lineRule="auto"/>
        <w:ind w:firstLine="492"/>
        <w:jc w:val="left"/>
        <w:rPr>
          <w:rFonts w:hint="eastAsia" w:ascii="宋体" w:hAnsi="宋体" w:cs="宋体"/>
          <w:bCs/>
          <w:color w:val="000000" w:themeColor="text1"/>
          <w:szCs w:val="21"/>
          <w14:textFill>
            <w14:solidFill>
              <w14:schemeClr w14:val="tx1"/>
            </w14:solidFill>
          </w14:textFill>
        </w:rPr>
      </w:pPr>
    </w:p>
    <w:p w14:paraId="44EFAEA9">
      <w:pPr>
        <w:spacing w:line="360" w:lineRule="auto"/>
        <w:ind w:firstLine="492"/>
        <w:jc w:val="left"/>
        <w:rPr>
          <w:rFonts w:hint="eastAsia" w:ascii="宋体" w:hAnsi="宋体" w:cs="宋体"/>
          <w:bCs/>
          <w:color w:val="000000" w:themeColor="text1"/>
          <w:szCs w:val="21"/>
          <w14:textFill>
            <w14:solidFill>
              <w14:schemeClr w14:val="tx1"/>
            </w14:solidFill>
          </w14:textFill>
        </w:rPr>
      </w:pPr>
    </w:p>
    <w:p w14:paraId="3A0C58E5">
      <w:pPr>
        <w:spacing w:line="360" w:lineRule="auto"/>
        <w:ind w:firstLine="492"/>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主要专业技术能力有：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w:t>
      </w:r>
    </w:p>
    <w:p w14:paraId="3D9ADBD3">
      <w:pPr>
        <w:pStyle w:val="35"/>
        <w:rPr>
          <w:rFonts w:hint="eastAsia" w:ascii="宋体" w:hAnsi="宋体" w:cs="宋体"/>
          <w:b/>
          <w:bCs/>
          <w:color w:val="000000" w:themeColor="text1"/>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p>
    <w:bookmarkEnd w:id="178"/>
    <w:bookmarkEnd w:id="179"/>
    <w:bookmarkEnd w:id="183"/>
    <w:bookmarkEnd w:id="184"/>
    <w:bookmarkEnd w:id="185"/>
    <w:p w14:paraId="52A0AE12">
      <w:pPr>
        <w:spacing w:line="360" w:lineRule="auto"/>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参加本次政府采购活动前 3 年内在经营活动中没有重大违法记录的书面声明</w:t>
      </w:r>
    </w:p>
    <w:p w14:paraId="7942CFC9">
      <w:pPr>
        <w:spacing w:line="360" w:lineRule="auto"/>
        <w:jc w:val="left"/>
        <w:rPr>
          <w:rFonts w:hint="eastAsia" w:ascii="宋体" w:hAnsi="宋体" w:cs="宋体"/>
          <w:color w:val="000000" w:themeColor="text1"/>
          <w14:textFill>
            <w14:solidFill>
              <w14:schemeClr w14:val="tx1"/>
            </w14:solidFill>
          </w14:textFill>
        </w:rPr>
      </w:pPr>
    </w:p>
    <w:p w14:paraId="132A5DC4">
      <w:pPr>
        <w:spacing w:line="360" w:lineRule="auto"/>
        <w:jc w:val="cente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声  明</w:t>
      </w:r>
    </w:p>
    <w:p w14:paraId="5B5BD289">
      <w:pPr>
        <w:spacing w:line="360" w:lineRule="auto"/>
        <w:jc w:val="left"/>
        <w:rPr>
          <w:rFonts w:hint="eastAsia" w:ascii="宋体" w:hAnsi="宋体" w:cs="宋体"/>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6CA8C3A8">
      <w:pPr>
        <w:spacing w:line="360" w:lineRule="auto"/>
        <w:jc w:val="lef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供应商名称（公章）：</w:t>
      </w:r>
    </w:p>
    <w:p w14:paraId="216707D5">
      <w:pPr>
        <w:spacing w:line="360" w:lineRule="auto"/>
        <w:jc w:val="lef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法定代表人签章：</w:t>
      </w:r>
      <w:r>
        <w:rPr>
          <w:rFonts w:hint="eastAsia" w:ascii="宋体" w:hAnsi="宋体" w:cs="宋体"/>
          <w:bCs/>
          <w:color w:val="000000" w:themeColor="text1"/>
          <w:u w:val="single"/>
          <w14:textFill>
            <w14:solidFill>
              <w14:schemeClr w14:val="tx1"/>
            </w14:solidFill>
          </w14:textFill>
        </w:rPr>
        <w:t>_______________________</w:t>
      </w:r>
    </w:p>
    <w:p w14:paraId="08A43D57">
      <w:pPr>
        <w:spacing w:line="360" w:lineRule="auto"/>
        <w:jc w:val="lef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w:t>
      </w:r>
      <w:r>
        <w:rPr>
          <w:rFonts w:hint="eastAsia" w:ascii="宋体" w:hAnsi="宋体" w:cs="宋体"/>
          <w:bCs/>
          <w:color w:val="000000" w:themeColor="text1"/>
          <w:u w:val="single"/>
          <w14:textFill>
            <w14:solidFill>
              <w14:schemeClr w14:val="tx1"/>
            </w14:solidFill>
          </w14:textFill>
        </w:rPr>
        <w:t>______</w:t>
      </w:r>
      <w:r>
        <w:rPr>
          <w:rFonts w:hint="eastAsia" w:ascii="宋体" w:hAnsi="宋体" w:cs="宋体"/>
          <w:bCs/>
          <w:color w:val="000000" w:themeColor="text1"/>
          <w14:textFill>
            <w14:solidFill>
              <w14:schemeClr w14:val="tx1"/>
            </w14:solidFill>
          </w14:textFill>
        </w:rPr>
        <w:t>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月</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日</w:t>
      </w:r>
    </w:p>
    <w:p w14:paraId="58989FE4">
      <w:pPr>
        <w:spacing w:line="360" w:lineRule="auto"/>
        <w:jc w:val="left"/>
        <w:rPr>
          <w:rFonts w:hint="eastAsia" w:ascii="宋体" w:hAnsi="宋体" w:cs="宋体"/>
          <w:b/>
          <w:bCs/>
          <w:color w:val="000000" w:themeColor="text1"/>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p>
    <w:p w14:paraId="5288A465">
      <w:pPr>
        <w:spacing w:line="360" w:lineRule="auto"/>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供应商信用承诺书</w:t>
      </w:r>
    </w:p>
    <w:p w14:paraId="5F179998">
      <w:pPr>
        <w:spacing w:line="360" w:lineRule="auto"/>
        <w:jc w:val="left"/>
        <w:rPr>
          <w:rFonts w:hint="eastAsia" w:ascii="宋体" w:hAnsi="宋体" w:cs="宋体"/>
          <w:color w:val="000000" w:themeColor="text1"/>
          <w:szCs w:val="32"/>
          <w14:textFill>
            <w14:solidFill>
              <w14:schemeClr w14:val="tx1"/>
            </w14:solidFill>
          </w14:textFill>
        </w:rPr>
      </w:pPr>
    </w:p>
    <w:p w14:paraId="276C536E">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承诺主体名称：</w:t>
      </w:r>
    </w:p>
    <w:p w14:paraId="01C97C6E">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统一社会信用代码：</w:t>
      </w:r>
    </w:p>
    <w:p w14:paraId="29B736CB">
      <w:pPr>
        <w:spacing w:line="360" w:lineRule="auto"/>
        <w:jc w:val="left"/>
        <w:rPr>
          <w:rFonts w:hint="eastAsia" w:ascii="宋体" w:hAnsi="宋体" w:cs="宋体"/>
          <w:color w:val="000000" w:themeColor="text1"/>
          <w:szCs w:val="21"/>
          <w14:textFill>
            <w14:solidFill>
              <w14:schemeClr w14:val="tx1"/>
            </w14:solidFill>
          </w14:textFill>
        </w:rPr>
      </w:pPr>
    </w:p>
    <w:p w14:paraId="74BDD161">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为维护公平竞争、规范有序的市场秩序，营造诚实守信的信用环境，共同推进社会信用体系建设完善，树立企业诚信守法形象，本企业对________________________项目政府采购活动郑重承诺如下：</w:t>
      </w:r>
    </w:p>
    <w:p w14:paraId="31165998">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一、对提供给注册登记部门、行业管理部门、司法部门、行业组织以及在政府采购活动中提交的所有资料的合法性、真实性、准确性和有效性负责；</w:t>
      </w:r>
    </w:p>
    <w:p w14:paraId="4177F0AA">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3158786F">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2A110986">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四、自觉接受行政管理部门、行业组织、社会公众、新闻舆论的监督；</w:t>
      </w:r>
    </w:p>
    <w:p w14:paraId="6AA7334B">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五、自觉做到自我约束、自我管理，不制假售假、商标侵权、虚假宣传、违约毁约、恶意逃债、偷税漏税、垄断和不正当竞争，维护经营者、消费者的合法权益；</w:t>
      </w:r>
    </w:p>
    <w:p w14:paraId="2B67A761">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六、提出政府采购质疑和投诉坚持依法依规、诚实信用原则，在全国范围12个月内没有三次以上查无实据的政府采购投诉；</w:t>
      </w:r>
    </w:p>
    <w:p w14:paraId="428CF3A1">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七、严格遵守信用信息公示相关规定，向社会公示信用信息；</w:t>
      </w:r>
    </w:p>
    <w:p w14:paraId="346B3497">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八、在“信用中国”和“中国政府采购网”网站中无违法违规、较重或严重失信记录；</w:t>
      </w:r>
    </w:p>
    <w:p w14:paraId="0FCD5B2D">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542F8A6A">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十、本承诺书自签订之日起生效。</w:t>
      </w:r>
    </w:p>
    <w:p w14:paraId="3EDDDFC5">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（注：法定代表人或负责人、主体名称发生变更的应当重新做出承诺。）</w:t>
      </w:r>
    </w:p>
    <w:p w14:paraId="60DE6B8C">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p>
    <w:p w14:paraId="4FD0B1AD">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法定代表人（负责人）：</w:t>
      </w:r>
    </w:p>
    <w:p w14:paraId="143D0F32">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年    月    日</w:t>
      </w:r>
    </w:p>
    <w:p w14:paraId="19B81F67">
      <w:pPr>
        <w:spacing w:line="360" w:lineRule="auto"/>
        <w:jc w:val="left"/>
        <w:rPr>
          <w:rFonts w:hint="eastAsia" w:ascii="宋体" w:hAnsi="宋体" w:cs="宋体"/>
          <w:b/>
          <w:bCs/>
          <w:color w:val="000000" w:themeColor="text1"/>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p>
    <w:p w14:paraId="192120A0">
      <w:pPr>
        <w:spacing w:line="360" w:lineRule="auto"/>
        <w:jc w:val="cente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磋商响应函</w:t>
      </w:r>
    </w:p>
    <w:p w14:paraId="26ED51E0">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致：扬州市建卫工程建设监理有限责任公司</w:t>
      </w:r>
    </w:p>
    <w:p w14:paraId="796AB73E">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根据贵方的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号磋商文件，正式授权下述签字人_________ （姓名和职务）代表我方______________（供应商的名称），全权处理本次项目磋商采购的有关事宜。</w:t>
      </w:r>
    </w:p>
    <w:p w14:paraId="0E04C08F">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据此函，__________（签字人）兹宣布同意如下：</w:t>
      </w:r>
    </w:p>
    <w:p w14:paraId="675BEB50">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1.按磋商文件规定的各项要求，向买方提供所需服务。</w:t>
      </w:r>
    </w:p>
    <w:p w14:paraId="4C5F5333">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2.我们已详细审核全部磋商文件及其有效补充文件，我们知道必须放弃提出含糊不清或误解问题的权利。</w:t>
      </w:r>
    </w:p>
    <w:p w14:paraId="00079E07">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3.我们同意从规定的响应文件接收截止时间起遵循本响应文件，并在规定的磋商有效期期满之前均具有约束力。</w:t>
      </w:r>
    </w:p>
    <w:p w14:paraId="3F46257F">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4.同意向贵方提供贵方可能另外要求的与磋商采购有关的任何证据或资料，并保证我方已提供和将要提供的文件是真实的、准确的。</w:t>
      </w:r>
    </w:p>
    <w:p w14:paraId="01194066">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5.一旦我方成交，我方将根据磋商文件的规定，严格履行合同的责任和义务，并保证在磋商文件规定的时间完成项目，交付买方验收、使用。</w:t>
      </w:r>
    </w:p>
    <w:p w14:paraId="40C84034">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6.遵守磋商文件中要求的收费项目和标准。</w:t>
      </w:r>
    </w:p>
    <w:p w14:paraId="5D53D8BE">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7.与本磋商采购有关的正式通讯地址为：</w:t>
      </w:r>
    </w:p>
    <w:p w14:paraId="74AECBC2">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地 址：                         邮 编：</w:t>
      </w:r>
    </w:p>
    <w:p w14:paraId="70CBD067">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 话：                         传 真：</w:t>
      </w:r>
    </w:p>
    <w:p w14:paraId="5606F43B">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供应商开户行：                  账 户： </w:t>
      </w:r>
    </w:p>
    <w:p w14:paraId="63D45C2A">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法定代表人姓名（签章）：         联系电话：</w:t>
      </w:r>
    </w:p>
    <w:p w14:paraId="64E0A434">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供应商名称（公章）：            </w:t>
      </w:r>
    </w:p>
    <w:p w14:paraId="19083CC7">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日 期：________年____月____日</w:t>
      </w:r>
    </w:p>
    <w:p w14:paraId="6C10689F">
      <w:pPr>
        <w:pStyle w:val="278"/>
        <w:spacing w:line="360" w:lineRule="auto"/>
        <w:ind w:firstLine="422"/>
        <w:jc w:val="center"/>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br w:type="page" w:clear="all"/>
      </w:r>
      <w:r>
        <w:rPr>
          <w:rFonts w:hint="eastAsia" w:ascii="宋体" w:hAnsi="宋体" w:cs="宋体"/>
          <w:b/>
          <w:color w:val="000000" w:themeColor="text1"/>
          <w:sz w:val="21"/>
          <w:szCs w:val="21"/>
          <w14:textFill>
            <w14:solidFill>
              <w14:schemeClr w14:val="tx1"/>
            </w14:solidFill>
          </w14:textFill>
        </w:rPr>
        <w:t>法人授权书</w:t>
      </w:r>
    </w:p>
    <w:p w14:paraId="4C8A7CCB">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授权书声明：________________（供应商名称）授权________________（被授权人的姓名）为我方就（项目编号）号扬州市梅岭小学西区校三校区保安服务项目采购活动的合法代理人，以本公司名义全权处理一切与该项目采购有关的事务。</w:t>
      </w:r>
    </w:p>
    <w:p w14:paraId="77E25A46">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本授权书于______年____月____日起生效，特此声明。</w:t>
      </w:r>
    </w:p>
    <w:p w14:paraId="41AE2A2A">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被授权人姓名：_____________________</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__     </w:t>
      </w:r>
    </w:p>
    <w:p w14:paraId="5194551D">
      <w:pPr>
        <w:pStyle w:val="278"/>
        <w:spacing w:line="360" w:lineRule="auto"/>
        <w:ind w:firstLine="420"/>
        <w:jc w:val="left"/>
        <w:rPr>
          <w:rFonts w:hint="eastAsia"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联系电话（手机）：</w:t>
      </w:r>
      <w:r>
        <w:rPr>
          <w:rFonts w:hint="eastAsia" w:ascii="宋体" w:hAnsi="宋体" w:cs="宋体"/>
          <w:color w:val="000000" w:themeColor="text1"/>
          <w:sz w:val="21"/>
          <w:szCs w:val="21"/>
          <w:u w:val="single"/>
          <w14:textFill>
            <w14:solidFill>
              <w14:schemeClr w14:val="tx1"/>
            </w14:solidFill>
          </w14:textFill>
        </w:rPr>
        <w:t xml:space="preserve">                             </w:t>
      </w:r>
    </w:p>
    <w:p w14:paraId="42921ACB">
      <w:pPr>
        <w:pStyle w:val="278"/>
        <w:spacing w:line="360" w:lineRule="auto"/>
        <w:ind w:firstLine="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单位名称：____________________________________</w:t>
      </w:r>
    </w:p>
    <w:p w14:paraId="7A1AAEBE">
      <w:pPr>
        <w:pStyle w:val="278"/>
        <w:spacing w:line="360" w:lineRule="auto"/>
        <w:ind w:firstLine="420"/>
        <w:jc w:val="left"/>
        <w:rPr>
          <w:rFonts w:hint="eastAsia"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单位地址：</w:t>
      </w:r>
      <w:r>
        <w:rPr>
          <w:rFonts w:hint="eastAsia" w:ascii="宋体" w:hAnsi="宋体" w:cs="宋体"/>
          <w:color w:val="000000" w:themeColor="text1"/>
          <w:sz w:val="21"/>
          <w:szCs w:val="21"/>
          <w:u w:val="single"/>
          <w14:textFill>
            <w14:solidFill>
              <w14:schemeClr w14:val="tx1"/>
            </w14:solidFill>
          </w14:textFill>
        </w:rPr>
        <w:t xml:space="preserve">                                       </w:t>
      </w:r>
    </w:p>
    <w:p w14:paraId="6CAE966C">
      <w:pPr>
        <w:pStyle w:val="278"/>
        <w:spacing w:line="360" w:lineRule="auto"/>
        <w:ind w:firstLine="420"/>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 </w:t>
      </w:r>
    </w:p>
    <w:p w14:paraId="00CDA08E">
      <w:pPr>
        <w:spacing w:line="360" w:lineRule="auto"/>
        <w:jc w:val="left"/>
        <w:rPr>
          <w:rFonts w:hint="eastAsia" w:ascii="宋体" w:hAnsi="宋体" w:cs="宋体"/>
          <w:bCs/>
          <w:color w:val="000000" w:themeColor="text1"/>
          <w14:textFill>
            <w14:solidFill>
              <w14:schemeClr w14:val="tx1"/>
            </w14:solidFill>
          </w14:textFill>
        </w:rPr>
      </w:pPr>
    </w:p>
    <w:p w14:paraId="0CF7B775">
      <w:pPr>
        <w:spacing w:line="360" w:lineRule="auto"/>
        <w:ind w:firstLine="420"/>
        <w:jc w:val="left"/>
        <w:rPr>
          <w:rFonts w:hint="eastAsia" w:ascii="宋体" w:hAnsi="宋体" w:cs="宋体"/>
          <w:bCs/>
          <w:color w:val="000000" w:themeColor="text1"/>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r>
        <w:rPr>
          <w:rFonts w:hint="eastAsia" w:ascii="宋体" w:hAnsi="宋体" w:cs="宋体"/>
          <w:bCs/>
          <w:color w:val="000000" w:themeColor="text1"/>
          <w14:textFill>
            <w14:solidFill>
              <w14:schemeClr w14:val="tx1"/>
            </w14:solidFill>
          </w14:textFill>
        </w:rPr>
        <w:t>被授权人身份证复印件</w:t>
      </w:r>
    </w:p>
    <w:p w14:paraId="4FA1247D">
      <w:pPr>
        <w:numPr>
          <w:ilvl w:val="0"/>
          <w:numId w:val="2"/>
        </w:numPr>
        <w:spacing w:line="360" w:lineRule="auto"/>
        <w:jc w:val="cente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符合性审查响应对照表</w:t>
      </w:r>
    </w:p>
    <w:tbl>
      <w:tblPr>
        <w:tblStyle w:val="36"/>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792"/>
        <w:gridCol w:w="2006"/>
        <w:gridCol w:w="1348"/>
      </w:tblGrid>
      <w:tr w14:paraId="44B3E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vAlign w:val="center"/>
          </w:tcPr>
          <w:p w14:paraId="7401B157">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4792" w:type="dxa"/>
            <w:vAlign w:val="center"/>
          </w:tcPr>
          <w:p w14:paraId="7FFD3FF3">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符合性审查响应内容</w:t>
            </w:r>
          </w:p>
        </w:tc>
        <w:tc>
          <w:tcPr>
            <w:tcW w:w="2006" w:type="dxa"/>
            <w:vAlign w:val="center"/>
          </w:tcPr>
          <w:p w14:paraId="318B5C77">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4A671F91">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348" w:type="dxa"/>
            <w:vAlign w:val="center"/>
          </w:tcPr>
          <w:p w14:paraId="7132CB73">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4F0D5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450F9F31">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w:t>
            </w:r>
          </w:p>
        </w:tc>
        <w:tc>
          <w:tcPr>
            <w:tcW w:w="4792" w:type="dxa"/>
            <w:vAlign w:val="center"/>
          </w:tcPr>
          <w:p w14:paraId="035B0068">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采购需求中必须满足的实质性要求（即加斜体下划线内容，每条详细列出）</w:t>
            </w:r>
          </w:p>
        </w:tc>
        <w:tc>
          <w:tcPr>
            <w:tcW w:w="2006" w:type="dxa"/>
            <w:vAlign w:val="center"/>
          </w:tcPr>
          <w:p w14:paraId="552B54F2">
            <w:pPr>
              <w:spacing w:line="360" w:lineRule="auto"/>
              <w:jc w:val="left"/>
              <w:rPr>
                <w:rFonts w:hint="eastAsia" w:ascii="宋体" w:hAnsi="宋体" w:cs="宋体"/>
                <w:b/>
                <w:color w:val="000000" w:themeColor="text1"/>
                <w:szCs w:val="21"/>
                <w14:textFill>
                  <w14:solidFill>
                    <w14:schemeClr w14:val="tx1"/>
                  </w14:solidFill>
                </w14:textFill>
              </w:rPr>
            </w:pPr>
          </w:p>
        </w:tc>
        <w:tc>
          <w:tcPr>
            <w:tcW w:w="1348" w:type="dxa"/>
            <w:vAlign w:val="center"/>
          </w:tcPr>
          <w:p w14:paraId="7A66A678">
            <w:pPr>
              <w:spacing w:line="360" w:lineRule="auto"/>
              <w:jc w:val="left"/>
              <w:rPr>
                <w:rFonts w:hint="eastAsia" w:ascii="宋体" w:hAnsi="宋体" w:cs="宋体"/>
                <w:b/>
                <w:color w:val="000000" w:themeColor="text1"/>
                <w:szCs w:val="21"/>
                <w14:textFill>
                  <w14:solidFill>
                    <w14:schemeClr w14:val="tx1"/>
                  </w14:solidFill>
                </w14:textFill>
              </w:rPr>
            </w:pPr>
          </w:p>
        </w:tc>
      </w:tr>
      <w:tr w14:paraId="2946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4D281998">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792" w:type="dxa"/>
            <w:vAlign w:val="center"/>
          </w:tcPr>
          <w:p w14:paraId="166AC904">
            <w:pPr>
              <w:spacing w:line="360" w:lineRule="auto"/>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2006" w:type="dxa"/>
            <w:vAlign w:val="center"/>
          </w:tcPr>
          <w:p w14:paraId="19AE6E67">
            <w:pPr>
              <w:spacing w:line="360" w:lineRule="auto"/>
              <w:jc w:val="left"/>
              <w:rPr>
                <w:rFonts w:hint="eastAsia" w:ascii="宋体" w:hAnsi="宋体" w:cs="宋体"/>
                <w:color w:val="000000" w:themeColor="text1"/>
                <w:szCs w:val="21"/>
                <w14:textFill>
                  <w14:solidFill>
                    <w14:schemeClr w14:val="tx1"/>
                  </w14:solidFill>
                </w14:textFill>
              </w:rPr>
            </w:pPr>
          </w:p>
        </w:tc>
        <w:tc>
          <w:tcPr>
            <w:tcW w:w="1348" w:type="dxa"/>
            <w:vAlign w:val="center"/>
          </w:tcPr>
          <w:p w14:paraId="53CE37FD">
            <w:pPr>
              <w:spacing w:line="360" w:lineRule="auto"/>
              <w:jc w:val="left"/>
              <w:rPr>
                <w:rFonts w:hint="eastAsia" w:ascii="宋体" w:hAnsi="宋体" w:cs="宋体"/>
                <w:color w:val="000000" w:themeColor="text1"/>
                <w:szCs w:val="21"/>
                <w14:textFill>
                  <w14:solidFill>
                    <w14:schemeClr w14:val="tx1"/>
                  </w14:solidFill>
                </w14:textFill>
              </w:rPr>
            </w:pPr>
          </w:p>
        </w:tc>
      </w:tr>
      <w:tr w14:paraId="40CA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1B07D24D">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792" w:type="dxa"/>
            <w:vAlign w:val="center"/>
          </w:tcPr>
          <w:p w14:paraId="161BA439">
            <w:pPr>
              <w:spacing w:line="360" w:lineRule="auto"/>
              <w:jc w:val="left"/>
              <w:rPr>
                <w:rFonts w:hint="eastAsia" w:ascii="宋体" w:hAnsi="宋体" w:cs="宋体"/>
                <w:iCs/>
                <w:color w:val="000000" w:themeColor="text1"/>
                <w:szCs w:val="21"/>
                <w14:textFill>
                  <w14:solidFill>
                    <w14:schemeClr w14:val="tx1"/>
                  </w14:solidFill>
                </w14:textFill>
              </w:rPr>
            </w:pPr>
          </w:p>
        </w:tc>
        <w:tc>
          <w:tcPr>
            <w:tcW w:w="2006" w:type="dxa"/>
            <w:vAlign w:val="center"/>
          </w:tcPr>
          <w:p w14:paraId="3D77E6CA">
            <w:pPr>
              <w:spacing w:line="360" w:lineRule="auto"/>
              <w:jc w:val="left"/>
              <w:rPr>
                <w:rFonts w:hint="eastAsia" w:ascii="宋体" w:hAnsi="宋体" w:cs="宋体"/>
                <w:color w:val="000000" w:themeColor="text1"/>
                <w:szCs w:val="21"/>
                <w14:textFill>
                  <w14:solidFill>
                    <w14:schemeClr w14:val="tx1"/>
                  </w14:solidFill>
                </w14:textFill>
              </w:rPr>
            </w:pPr>
          </w:p>
        </w:tc>
        <w:tc>
          <w:tcPr>
            <w:tcW w:w="1348" w:type="dxa"/>
            <w:vAlign w:val="center"/>
          </w:tcPr>
          <w:p w14:paraId="3BDDA32F">
            <w:pPr>
              <w:spacing w:line="360" w:lineRule="auto"/>
              <w:jc w:val="left"/>
              <w:rPr>
                <w:rFonts w:hint="eastAsia" w:ascii="宋体" w:hAnsi="宋体" w:cs="宋体"/>
                <w:color w:val="000000" w:themeColor="text1"/>
                <w:szCs w:val="21"/>
                <w14:textFill>
                  <w14:solidFill>
                    <w14:schemeClr w14:val="tx1"/>
                  </w14:solidFill>
                </w14:textFill>
              </w:rPr>
            </w:pPr>
          </w:p>
        </w:tc>
      </w:tr>
      <w:tr w14:paraId="1EF7A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vAlign w:val="center"/>
          </w:tcPr>
          <w:p w14:paraId="21703648">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792" w:type="dxa"/>
            <w:vAlign w:val="center"/>
          </w:tcPr>
          <w:p w14:paraId="68DF2A8A">
            <w:pPr>
              <w:spacing w:line="360" w:lineRule="auto"/>
              <w:jc w:val="left"/>
              <w:rPr>
                <w:rFonts w:hint="eastAsia" w:ascii="宋体" w:hAnsi="宋体" w:cs="宋体"/>
                <w:iCs/>
                <w:color w:val="000000" w:themeColor="text1"/>
                <w:szCs w:val="21"/>
                <w14:textFill>
                  <w14:solidFill>
                    <w14:schemeClr w14:val="tx1"/>
                  </w14:solidFill>
                </w14:textFill>
              </w:rPr>
            </w:pPr>
          </w:p>
        </w:tc>
        <w:tc>
          <w:tcPr>
            <w:tcW w:w="2006" w:type="dxa"/>
            <w:vAlign w:val="center"/>
          </w:tcPr>
          <w:p w14:paraId="546FEDC9">
            <w:pPr>
              <w:spacing w:line="360" w:lineRule="auto"/>
              <w:jc w:val="left"/>
              <w:rPr>
                <w:rFonts w:hint="eastAsia" w:ascii="宋体" w:hAnsi="宋体" w:cs="宋体"/>
                <w:color w:val="000000" w:themeColor="text1"/>
                <w:szCs w:val="21"/>
                <w14:textFill>
                  <w14:solidFill>
                    <w14:schemeClr w14:val="tx1"/>
                  </w14:solidFill>
                </w14:textFill>
              </w:rPr>
            </w:pPr>
          </w:p>
        </w:tc>
        <w:tc>
          <w:tcPr>
            <w:tcW w:w="1348" w:type="dxa"/>
            <w:vAlign w:val="center"/>
          </w:tcPr>
          <w:p w14:paraId="6502294F">
            <w:pPr>
              <w:spacing w:line="360" w:lineRule="auto"/>
              <w:jc w:val="left"/>
              <w:rPr>
                <w:rFonts w:hint="eastAsia" w:ascii="宋体" w:hAnsi="宋体" w:cs="宋体"/>
                <w:color w:val="000000" w:themeColor="text1"/>
                <w:szCs w:val="21"/>
                <w14:textFill>
                  <w14:solidFill>
                    <w14:schemeClr w14:val="tx1"/>
                  </w14:solidFill>
                </w14:textFill>
              </w:rPr>
            </w:pPr>
          </w:p>
        </w:tc>
      </w:tr>
      <w:tr w14:paraId="4B347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vAlign w:val="center"/>
          </w:tcPr>
          <w:p w14:paraId="1EDF7663">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792" w:type="dxa"/>
            <w:vAlign w:val="center"/>
          </w:tcPr>
          <w:p w14:paraId="7DCD845C">
            <w:pPr>
              <w:spacing w:line="360" w:lineRule="auto"/>
              <w:jc w:val="left"/>
              <w:rPr>
                <w:rFonts w:hint="eastAsia" w:ascii="宋体" w:hAnsi="宋体" w:cs="宋体"/>
                <w:iCs/>
                <w:color w:val="000000" w:themeColor="text1"/>
                <w:szCs w:val="21"/>
                <w14:textFill>
                  <w14:solidFill>
                    <w14:schemeClr w14:val="tx1"/>
                  </w14:solidFill>
                </w14:textFill>
              </w:rPr>
            </w:pPr>
          </w:p>
        </w:tc>
        <w:tc>
          <w:tcPr>
            <w:tcW w:w="2006" w:type="dxa"/>
            <w:vAlign w:val="center"/>
          </w:tcPr>
          <w:p w14:paraId="505BB9CD">
            <w:pPr>
              <w:spacing w:line="360" w:lineRule="auto"/>
              <w:jc w:val="left"/>
              <w:rPr>
                <w:rFonts w:hint="eastAsia" w:ascii="宋体" w:hAnsi="宋体" w:cs="宋体"/>
                <w:color w:val="000000" w:themeColor="text1"/>
                <w:szCs w:val="21"/>
                <w14:textFill>
                  <w14:solidFill>
                    <w14:schemeClr w14:val="tx1"/>
                  </w14:solidFill>
                </w14:textFill>
              </w:rPr>
            </w:pPr>
          </w:p>
        </w:tc>
        <w:tc>
          <w:tcPr>
            <w:tcW w:w="1348" w:type="dxa"/>
            <w:vAlign w:val="center"/>
          </w:tcPr>
          <w:p w14:paraId="69F3DB64">
            <w:pPr>
              <w:spacing w:line="360" w:lineRule="auto"/>
              <w:jc w:val="left"/>
              <w:rPr>
                <w:rFonts w:hint="eastAsia" w:ascii="宋体" w:hAnsi="宋体" w:cs="宋体"/>
                <w:color w:val="000000" w:themeColor="text1"/>
                <w:szCs w:val="21"/>
                <w14:textFill>
                  <w14:solidFill>
                    <w14:schemeClr w14:val="tx1"/>
                  </w14:solidFill>
                </w14:textFill>
              </w:rPr>
            </w:pPr>
          </w:p>
        </w:tc>
      </w:tr>
    </w:tbl>
    <w:p w14:paraId="36C8F563">
      <w:pPr>
        <w:spacing w:line="360" w:lineRule="auto"/>
        <w:contextualSpacing/>
        <w:jc w:val="left"/>
        <w:rPr>
          <w:rFonts w:hint="eastAsia" w:ascii="宋体" w:hAnsi="宋体" w:cs="宋体"/>
          <w:b/>
          <w:bCs/>
          <w:color w:val="000000" w:themeColor="text1"/>
          <w:sz w:val="32"/>
          <w:szCs w:val="32"/>
          <w14:textFill>
            <w14:solidFill>
              <w14:schemeClr w14:val="tx1"/>
            </w14:solidFill>
          </w14:textFill>
        </w:rPr>
      </w:pPr>
    </w:p>
    <w:p w14:paraId="64F14FD3">
      <w:pPr>
        <w:numPr>
          <w:ilvl w:val="0"/>
          <w:numId w:val="2"/>
        </w:numPr>
        <w:spacing w:line="360" w:lineRule="auto"/>
        <w:jc w:val="left"/>
        <w:rPr>
          <w:rFonts w:hint="eastAsia" w:ascii="宋体" w:hAnsi="宋体" w:cs="宋体"/>
          <w:b/>
          <w:color w:val="000000" w:themeColor="text1"/>
          <w:sz w:val="32"/>
          <w:szCs w:val="32"/>
          <w14:textFill>
            <w14:solidFill>
              <w14:schemeClr w14:val="tx1"/>
            </w14:solidFill>
          </w14:textFill>
        </w:rPr>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p>
    <w:p w14:paraId="37ECADE7">
      <w:pPr>
        <w:numPr>
          <w:ilvl w:val="0"/>
          <w:numId w:val="2"/>
        </w:numPr>
        <w:spacing w:line="360" w:lineRule="auto"/>
        <w:jc w:val="cente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非实质性响应对照表</w:t>
      </w:r>
    </w:p>
    <w:p w14:paraId="0DD844FF">
      <w:pPr>
        <w:spacing w:line="360" w:lineRule="auto"/>
        <w:jc w:val="left"/>
        <w:rPr>
          <w:rFonts w:hint="eastAsia" w:ascii="宋体" w:hAnsi="宋体" w:cs="宋体"/>
          <w:b/>
          <w:color w:val="000000" w:themeColor="text1"/>
          <w:sz w:val="32"/>
          <w:szCs w:val="32"/>
          <w14:textFill>
            <w14:solidFill>
              <w14:schemeClr w14:val="tx1"/>
            </w14:solidFill>
          </w14:textFill>
        </w:rPr>
      </w:pPr>
    </w:p>
    <w:tbl>
      <w:tblPr>
        <w:tblStyle w:val="36"/>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572"/>
        <w:gridCol w:w="1968"/>
        <w:gridCol w:w="1491"/>
      </w:tblGrid>
      <w:tr w14:paraId="58A0B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vAlign w:val="center"/>
          </w:tcPr>
          <w:p w14:paraId="3CDBA874">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4572" w:type="dxa"/>
            <w:vAlign w:val="center"/>
          </w:tcPr>
          <w:p w14:paraId="51DA3E5C">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非实质性响应内容</w:t>
            </w:r>
          </w:p>
        </w:tc>
        <w:tc>
          <w:tcPr>
            <w:tcW w:w="1968" w:type="dxa"/>
            <w:vAlign w:val="center"/>
          </w:tcPr>
          <w:p w14:paraId="3C972F8E">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0F083627">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491" w:type="dxa"/>
            <w:vAlign w:val="center"/>
          </w:tcPr>
          <w:p w14:paraId="4912284B">
            <w:pPr>
              <w:spacing w:line="360" w:lineRule="auto"/>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07B2A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27FD9E65">
            <w:pPr>
              <w:spacing w:line="360" w:lineRule="auto"/>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4572" w:type="dxa"/>
            <w:vAlign w:val="center"/>
          </w:tcPr>
          <w:p w14:paraId="47B2502C">
            <w:pPr>
              <w:spacing w:line="360" w:lineRule="auto"/>
              <w:jc w:val="left"/>
              <w:rPr>
                <w:rFonts w:hint="eastAsia" w:ascii="宋体" w:hAnsi="宋体" w:cs="宋体"/>
                <w:bCs/>
                <w:iCs/>
                <w:color w:val="000000" w:themeColor="text1"/>
                <w:szCs w:val="21"/>
                <w14:textFill>
                  <w14:solidFill>
                    <w14:schemeClr w14:val="tx1"/>
                  </w14:solidFill>
                </w14:textFill>
              </w:rPr>
            </w:pPr>
          </w:p>
        </w:tc>
        <w:tc>
          <w:tcPr>
            <w:tcW w:w="1968" w:type="dxa"/>
            <w:vAlign w:val="center"/>
          </w:tcPr>
          <w:p w14:paraId="1EBA8CC4">
            <w:pPr>
              <w:spacing w:line="360" w:lineRule="auto"/>
              <w:jc w:val="left"/>
              <w:rPr>
                <w:rFonts w:hint="eastAsia" w:ascii="宋体" w:hAnsi="宋体" w:cs="宋体"/>
                <w:b/>
                <w:color w:val="000000" w:themeColor="text1"/>
                <w:szCs w:val="21"/>
                <w14:textFill>
                  <w14:solidFill>
                    <w14:schemeClr w14:val="tx1"/>
                  </w14:solidFill>
                </w14:textFill>
              </w:rPr>
            </w:pPr>
          </w:p>
        </w:tc>
        <w:tc>
          <w:tcPr>
            <w:tcW w:w="1491" w:type="dxa"/>
            <w:vAlign w:val="center"/>
          </w:tcPr>
          <w:p w14:paraId="75B6FA71">
            <w:pPr>
              <w:spacing w:line="360" w:lineRule="auto"/>
              <w:jc w:val="left"/>
              <w:rPr>
                <w:rFonts w:hint="eastAsia" w:ascii="宋体" w:hAnsi="宋体" w:cs="宋体"/>
                <w:b/>
                <w:color w:val="000000" w:themeColor="text1"/>
                <w:szCs w:val="21"/>
                <w14:textFill>
                  <w14:solidFill>
                    <w14:schemeClr w14:val="tx1"/>
                  </w14:solidFill>
                </w14:textFill>
              </w:rPr>
            </w:pPr>
          </w:p>
        </w:tc>
      </w:tr>
      <w:tr w14:paraId="53EE1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6BAD5A66">
            <w:pPr>
              <w:spacing w:line="360" w:lineRule="auto"/>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p>
        </w:tc>
        <w:tc>
          <w:tcPr>
            <w:tcW w:w="4572" w:type="dxa"/>
            <w:vAlign w:val="center"/>
          </w:tcPr>
          <w:p w14:paraId="7471E4B3">
            <w:pPr>
              <w:spacing w:line="360" w:lineRule="auto"/>
              <w:jc w:val="left"/>
              <w:rPr>
                <w:rFonts w:hint="eastAsia" w:ascii="宋体" w:hAnsi="宋体" w:cs="宋体"/>
                <w:bCs/>
                <w:iCs/>
                <w:color w:val="000000" w:themeColor="text1"/>
                <w:szCs w:val="21"/>
                <w14:textFill>
                  <w14:solidFill>
                    <w14:schemeClr w14:val="tx1"/>
                  </w14:solidFill>
                </w14:textFill>
              </w:rPr>
            </w:pPr>
            <w:r>
              <w:rPr>
                <w:rFonts w:hint="eastAsia" w:ascii="宋体" w:hAnsi="宋体" w:cs="宋体"/>
                <w:bCs/>
                <w:iCs/>
                <w:color w:val="000000" w:themeColor="text1"/>
                <w:szCs w:val="21"/>
                <w14:textFill>
                  <w14:solidFill>
                    <w14:schemeClr w14:val="tx1"/>
                  </w14:solidFill>
                </w14:textFill>
              </w:rPr>
              <w:t>......</w:t>
            </w:r>
          </w:p>
        </w:tc>
        <w:tc>
          <w:tcPr>
            <w:tcW w:w="1968" w:type="dxa"/>
            <w:vAlign w:val="center"/>
          </w:tcPr>
          <w:p w14:paraId="505FABBA">
            <w:pPr>
              <w:spacing w:line="360" w:lineRule="auto"/>
              <w:jc w:val="left"/>
              <w:rPr>
                <w:rFonts w:hint="eastAsia" w:ascii="宋体" w:hAnsi="宋体" w:cs="宋体"/>
                <w:color w:val="000000" w:themeColor="text1"/>
                <w:szCs w:val="21"/>
                <w14:textFill>
                  <w14:solidFill>
                    <w14:schemeClr w14:val="tx1"/>
                  </w14:solidFill>
                </w14:textFill>
              </w:rPr>
            </w:pPr>
          </w:p>
        </w:tc>
        <w:tc>
          <w:tcPr>
            <w:tcW w:w="1491" w:type="dxa"/>
            <w:vAlign w:val="center"/>
          </w:tcPr>
          <w:p w14:paraId="014BCC6D">
            <w:pPr>
              <w:spacing w:line="360" w:lineRule="auto"/>
              <w:jc w:val="left"/>
              <w:rPr>
                <w:rFonts w:hint="eastAsia" w:ascii="宋体" w:hAnsi="宋体" w:cs="宋体"/>
                <w:color w:val="000000" w:themeColor="text1"/>
                <w:szCs w:val="21"/>
                <w14:textFill>
                  <w14:solidFill>
                    <w14:schemeClr w14:val="tx1"/>
                  </w14:solidFill>
                </w14:textFill>
              </w:rPr>
            </w:pPr>
          </w:p>
        </w:tc>
      </w:tr>
      <w:tr w14:paraId="0087B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vAlign w:val="center"/>
          </w:tcPr>
          <w:p w14:paraId="707BCDCF">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572" w:type="dxa"/>
            <w:vAlign w:val="center"/>
          </w:tcPr>
          <w:p w14:paraId="589368AC">
            <w:pPr>
              <w:spacing w:line="360" w:lineRule="auto"/>
              <w:jc w:val="left"/>
              <w:rPr>
                <w:rFonts w:hint="eastAsia" w:ascii="宋体" w:hAnsi="宋体" w:cs="宋体"/>
                <w:iCs/>
                <w:color w:val="000000" w:themeColor="text1"/>
                <w:szCs w:val="21"/>
                <w14:textFill>
                  <w14:solidFill>
                    <w14:schemeClr w14:val="tx1"/>
                  </w14:solidFill>
                </w14:textFill>
              </w:rPr>
            </w:pPr>
          </w:p>
        </w:tc>
        <w:tc>
          <w:tcPr>
            <w:tcW w:w="1968" w:type="dxa"/>
            <w:vAlign w:val="center"/>
          </w:tcPr>
          <w:p w14:paraId="2A236CAC">
            <w:pPr>
              <w:spacing w:line="360" w:lineRule="auto"/>
              <w:jc w:val="left"/>
              <w:rPr>
                <w:rFonts w:hint="eastAsia" w:ascii="宋体" w:hAnsi="宋体" w:cs="宋体"/>
                <w:color w:val="000000" w:themeColor="text1"/>
                <w:szCs w:val="21"/>
                <w14:textFill>
                  <w14:solidFill>
                    <w14:schemeClr w14:val="tx1"/>
                  </w14:solidFill>
                </w14:textFill>
              </w:rPr>
            </w:pPr>
          </w:p>
        </w:tc>
        <w:tc>
          <w:tcPr>
            <w:tcW w:w="1491" w:type="dxa"/>
            <w:vAlign w:val="center"/>
          </w:tcPr>
          <w:p w14:paraId="2C0CC253">
            <w:pPr>
              <w:spacing w:line="360" w:lineRule="auto"/>
              <w:jc w:val="left"/>
              <w:rPr>
                <w:rFonts w:hint="eastAsia" w:ascii="宋体" w:hAnsi="宋体" w:cs="宋体"/>
                <w:color w:val="000000" w:themeColor="text1"/>
                <w:szCs w:val="21"/>
                <w14:textFill>
                  <w14:solidFill>
                    <w14:schemeClr w14:val="tx1"/>
                  </w14:solidFill>
                </w14:textFill>
              </w:rPr>
            </w:pPr>
          </w:p>
        </w:tc>
      </w:tr>
    </w:tbl>
    <w:p w14:paraId="721248FB">
      <w:pPr>
        <w:spacing w:before="312" w:after="312"/>
        <w:jc w:val="center"/>
        <w:rPr>
          <w:rFonts w:hint="eastAsia" w:ascii="宋体" w:hAnsi="宋体" w:cs="宋体"/>
          <w:b/>
          <w:bCs/>
          <w:color w:val="000000" w:themeColor="text1"/>
          <w14:textFill>
            <w14:solidFill>
              <w14:schemeClr w14:val="tx1"/>
            </w14:solidFill>
          </w14:textFill>
        </w:rPr>
      </w:pPr>
    </w:p>
    <w:p w14:paraId="4286AADD">
      <w:pPr>
        <w:spacing w:before="312" w:after="312"/>
        <w:jc w:val="center"/>
        <w:rPr>
          <w:rFonts w:hint="eastAsia" w:ascii="宋体" w:hAnsi="宋体" w:cs="宋体"/>
          <w:b/>
          <w:bCs/>
          <w:color w:val="000000" w:themeColor="text1"/>
          <w14:textFill>
            <w14:solidFill>
              <w14:schemeClr w14:val="tx1"/>
            </w14:solidFill>
          </w14:textFill>
        </w:rPr>
      </w:pPr>
    </w:p>
    <w:p w14:paraId="4355B208">
      <w:pPr>
        <w:spacing w:before="312" w:after="312"/>
        <w:jc w:val="center"/>
        <w:rPr>
          <w:rFonts w:hint="eastAsia" w:ascii="宋体" w:hAnsi="宋体" w:cs="宋体"/>
          <w:b/>
          <w:bCs/>
          <w:color w:val="000000" w:themeColor="text1"/>
          <w14:textFill>
            <w14:solidFill>
              <w14:schemeClr w14:val="tx1"/>
            </w14:solidFill>
          </w14:textFill>
        </w:rPr>
      </w:pPr>
    </w:p>
    <w:p w14:paraId="499BBD44">
      <w:pPr>
        <w:spacing w:before="312" w:after="312"/>
        <w:jc w:val="center"/>
        <w:rPr>
          <w:rFonts w:hint="eastAsia" w:ascii="宋体" w:hAnsi="宋体" w:cs="宋体"/>
          <w:b/>
          <w:bCs/>
          <w:color w:val="000000" w:themeColor="text1"/>
          <w14:textFill>
            <w14:solidFill>
              <w14:schemeClr w14:val="tx1"/>
            </w14:solidFill>
          </w14:textFill>
        </w:rPr>
      </w:pPr>
    </w:p>
    <w:p w14:paraId="76B8A3CE">
      <w:pPr>
        <w:spacing w:before="312" w:after="312"/>
        <w:jc w:val="center"/>
        <w:rPr>
          <w:rFonts w:hint="eastAsia" w:ascii="宋体" w:hAnsi="宋体" w:cs="宋体"/>
          <w:b/>
          <w:bCs/>
          <w:color w:val="000000" w:themeColor="text1"/>
          <w14:textFill>
            <w14:solidFill>
              <w14:schemeClr w14:val="tx1"/>
            </w14:solidFill>
          </w14:textFill>
        </w:rPr>
      </w:pPr>
    </w:p>
    <w:p w14:paraId="24710854">
      <w:pPr>
        <w:spacing w:before="312" w:after="312"/>
        <w:jc w:val="center"/>
        <w:rPr>
          <w:rFonts w:hint="eastAsia" w:ascii="宋体" w:hAnsi="宋体" w:cs="宋体"/>
          <w:b/>
          <w:bCs/>
          <w:color w:val="000000" w:themeColor="text1"/>
          <w14:textFill>
            <w14:solidFill>
              <w14:schemeClr w14:val="tx1"/>
            </w14:solidFill>
          </w14:textFill>
        </w:rPr>
      </w:pPr>
    </w:p>
    <w:p w14:paraId="1F5946F9">
      <w:pPr>
        <w:spacing w:before="312" w:after="312"/>
        <w:jc w:val="center"/>
        <w:rPr>
          <w:rFonts w:hint="eastAsia" w:ascii="宋体" w:hAnsi="宋体" w:cs="宋体"/>
          <w:b/>
          <w:bCs/>
          <w:color w:val="000000" w:themeColor="text1"/>
          <w14:textFill>
            <w14:solidFill>
              <w14:schemeClr w14:val="tx1"/>
            </w14:solidFill>
          </w14:textFill>
        </w:rPr>
      </w:pPr>
    </w:p>
    <w:p w14:paraId="3F048ABC">
      <w:pPr>
        <w:spacing w:before="312" w:after="312"/>
        <w:jc w:val="center"/>
        <w:rPr>
          <w:rFonts w:hint="eastAsia" w:ascii="宋体" w:hAnsi="宋体" w:cs="宋体"/>
          <w:b/>
          <w:bCs/>
          <w:color w:val="000000" w:themeColor="text1"/>
          <w14:textFill>
            <w14:solidFill>
              <w14:schemeClr w14:val="tx1"/>
            </w14:solidFill>
          </w14:textFill>
        </w:rPr>
      </w:pPr>
    </w:p>
    <w:p w14:paraId="2C4B24B1">
      <w:pPr>
        <w:spacing w:before="312" w:after="312"/>
        <w:jc w:val="center"/>
        <w:rPr>
          <w:rFonts w:hint="eastAsia" w:ascii="宋体" w:hAnsi="宋体" w:cs="宋体"/>
          <w:b/>
          <w:bCs/>
          <w:color w:val="000000" w:themeColor="text1"/>
          <w14:textFill>
            <w14:solidFill>
              <w14:schemeClr w14:val="tx1"/>
            </w14:solidFill>
          </w14:textFill>
        </w:rPr>
      </w:pPr>
    </w:p>
    <w:p w14:paraId="59CB5E56">
      <w:pPr>
        <w:spacing w:before="312" w:after="312"/>
        <w:jc w:val="center"/>
        <w:rPr>
          <w:rFonts w:hint="eastAsia" w:ascii="宋体" w:hAnsi="宋体" w:cs="宋体"/>
          <w:b/>
          <w:bCs/>
          <w:color w:val="000000" w:themeColor="text1"/>
          <w14:textFill>
            <w14:solidFill>
              <w14:schemeClr w14:val="tx1"/>
            </w14:solidFill>
          </w14:textFill>
        </w:rPr>
      </w:pPr>
    </w:p>
    <w:p w14:paraId="69EEE062">
      <w:pPr>
        <w:spacing w:before="312" w:after="312"/>
        <w:jc w:val="center"/>
        <w:rPr>
          <w:rFonts w:hint="eastAsia" w:ascii="宋体" w:hAnsi="宋体" w:cs="宋体"/>
          <w:b/>
          <w:bCs/>
          <w:color w:val="000000" w:themeColor="text1"/>
          <w14:textFill>
            <w14:solidFill>
              <w14:schemeClr w14:val="tx1"/>
            </w14:solidFill>
          </w14:textFill>
        </w:rPr>
      </w:pPr>
    </w:p>
    <w:p w14:paraId="0C22F2F6">
      <w:pPr>
        <w:spacing w:before="312" w:after="312"/>
        <w:jc w:val="center"/>
        <w:rPr>
          <w:rFonts w:hint="eastAsia" w:ascii="宋体" w:hAnsi="宋体" w:cs="宋体"/>
          <w:b/>
          <w:bCs/>
          <w:color w:val="000000" w:themeColor="text1"/>
          <w14:textFill>
            <w14:solidFill>
              <w14:schemeClr w14:val="tx1"/>
            </w14:solidFill>
          </w14:textFill>
        </w:rPr>
      </w:pPr>
    </w:p>
    <w:p w14:paraId="33CF754D">
      <w:pPr>
        <w:spacing w:before="312" w:after="312"/>
        <w:jc w:val="center"/>
        <w:rPr>
          <w:rFonts w:hint="eastAsia" w:ascii="宋体" w:hAnsi="宋体" w:cs="宋体"/>
          <w:b/>
          <w:bCs/>
          <w:color w:val="000000" w:themeColor="text1"/>
          <w14:textFill>
            <w14:solidFill>
              <w14:schemeClr w14:val="tx1"/>
            </w14:solidFill>
          </w14:textFill>
        </w:rPr>
      </w:pPr>
    </w:p>
    <w:p w14:paraId="38D3CBB6">
      <w:pPr>
        <w:spacing w:before="312" w:after="312"/>
        <w:jc w:val="center"/>
        <w:rPr>
          <w:rFonts w:hint="eastAsia" w:ascii="宋体" w:hAnsi="宋体" w:cs="宋体"/>
          <w:b/>
          <w:bCs/>
          <w:color w:val="000000" w:themeColor="text1"/>
          <w14:textFill>
            <w14:solidFill>
              <w14:schemeClr w14:val="tx1"/>
            </w14:solidFill>
          </w14:textFill>
        </w:rPr>
      </w:pPr>
    </w:p>
    <w:p w14:paraId="303ADC8F">
      <w:pPr>
        <w:spacing w:before="312" w:after="312"/>
        <w:jc w:val="center"/>
        <w:rPr>
          <w:rFonts w:hint="eastAsia" w:ascii="宋体" w:hAnsi="宋体" w:cs="宋体"/>
          <w:b/>
          <w:bCs/>
          <w:color w:val="000000" w:themeColor="text1"/>
          <w14:textFill>
            <w14:solidFill>
              <w14:schemeClr w14:val="tx1"/>
            </w14:solidFill>
          </w14:textFill>
        </w:rPr>
      </w:pPr>
    </w:p>
    <w:p w14:paraId="5D2C32D0">
      <w:pPr>
        <w:spacing w:before="312" w:after="312"/>
        <w:jc w:val="center"/>
        <w:rPr>
          <w:rFonts w:hint="eastAsia" w:ascii="宋体" w:hAnsi="宋体" w:cs="宋体"/>
          <w:b/>
          <w:bCs/>
          <w:color w:val="000000" w:themeColor="text1"/>
          <w14:textFill>
            <w14:solidFill>
              <w14:schemeClr w14:val="tx1"/>
            </w14:solidFill>
          </w14:textFill>
        </w:rPr>
      </w:pPr>
    </w:p>
    <w:p w14:paraId="03A63FBD">
      <w:pPr>
        <w:spacing w:before="312" w:after="312"/>
        <w:jc w:val="cente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中小企业声明函（服务）</w:t>
      </w:r>
    </w:p>
    <w:p w14:paraId="1BE7F7E6">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u w:val="single"/>
          <w14:textFill>
            <w14:solidFill>
              <w14:schemeClr w14:val="tx1"/>
            </w14:solidFill>
          </w14:textFill>
        </w:rPr>
        <w:t>（单位名称）</w:t>
      </w:r>
      <w:r>
        <w:rPr>
          <w:rFonts w:hint="eastAsia" w:ascii="宋体" w:hAnsi="宋体" w:cs="宋体"/>
          <w:color w:val="000000" w:themeColor="text1"/>
          <w14:textFill>
            <w14:solidFill>
              <w14:schemeClr w14:val="tx1"/>
            </w14:solidFill>
          </w14:textFill>
        </w:rPr>
        <w:t>的</w:t>
      </w:r>
      <w:r>
        <w:rPr>
          <w:rFonts w:hint="eastAsia" w:ascii="宋体" w:hAnsi="宋体" w:cs="宋体"/>
          <w:color w:val="000000" w:themeColor="text1"/>
          <w:u w:val="single"/>
          <w14:textFill>
            <w14:solidFill>
              <w14:schemeClr w14:val="tx1"/>
            </w14:solidFill>
          </w14:textFill>
        </w:rPr>
        <w:t>（项目名称）</w:t>
      </w:r>
      <w:r>
        <w:rPr>
          <w:rFonts w:hint="eastAsia" w:ascii="宋体" w:hAnsi="宋体" w:cs="宋体"/>
          <w:color w:val="000000" w:themeColor="text1"/>
          <w14:textFill>
            <w14:solidFill>
              <w14:schemeClr w14:val="tx1"/>
            </w14:solidFill>
          </w14:textFill>
        </w:rPr>
        <w:t>采购活动，提供的货物全部由符合政策要求的中小企业制造。相关企业（含联合体中的中小企业、签订分包意向协议的中小企业）的具体情况如下：</w:t>
      </w:r>
    </w:p>
    <w:p w14:paraId="2D1DFBE9">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 </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，属于</w:t>
      </w:r>
      <w:r>
        <w:rPr>
          <w:rFonts w:hint="eastAsia" w:ascii="宋体" w:hAnsi="宋体" w:cs="宋体"/>
          <w:b/>
          <w:bCs/>
          <w:color w:val="000000" w:themeColor="text1"/>
          <w:szCs w:val="21"/>
          <w14:textFill>
            <w14:solidFill>
              <w14:schemeClr w14:val="tx1"/>
            </w14:solidFill>
          </w14:textFill>
        </w:rPr>
        <w:t>（其他未列明行业）</w:t>
      </w:r>
      <w:r>
        <w:rPr>
          <w:rFonts w:hint="eastAsia" w:ascii="宋体" w:hAnsi="宋体" w:cs="宋体"/>
          <w:b/>
          <w:bCs/>
          <w:color w:val="000000" w:themeColor="text1"/>
          <w:szCs w:val="21"/>
          <w:u w:val="single"/>
          <w14:textFill>
            <w14:solidFill>
              <w14:schemeClr w14:val="tx1"/>
            </w14:solidFill>
          </w14:textFill>
        </w:rPr>
        <w:t>行业</w:t>
      </w:r>
      <w:r>
        <w:rPr>
          <w:rFonts w:hint="eastAsia" w:ascii="宋体" w:hAnsi="宋体" w:cs="宋体"/>
          <w:color w:val="000000" w:themeColor="text1"/>
          <w:szCs w:val="21"/>
          <w:u w:val="single"/>
          <w14:textFill>
            <w14:solidFill>
              <w14:schemeClr w14:val="tx1"/>
            </w14:solidFill>
          </w14:textFill>
        </w:rPr>
        <w:t>（不得对行业类别修改）</w:t>
      </w:r>
      <w:r>
        <w:rPr>
          <w:rFonts w:hint="eastAsia" w:ascii="宋体" w:hAnsi="宋体" w:cs="宋体"/>
          <w:color w:val="000000" w:themeColor="text1"/>
          <w:szCs w:val="21"/>
          <w14:textFill>
            <w14:solidFill>
              <w14:schemeClr w14:val="tx1"/>
            </w14:solidFill>
          </w14:textFill>
        </w:rPr>
        <w:t>；制造商为</w:t>
      </w:r>
      <w:r>
        <w:rPr>
          <w:rFonts w:hint="eastAsia" w:ascii="宋体" w:hAnsi="宋体" w:cs="宋体"/>
          <w:color w:val="000000" w:themeColor="text1"/>
          <w:szCs w:val="21"/>
          <w:u w:val="single"/>
          <w14:textFill>
            <w14:solidFill>
              <w14:schemeClr w14:val="tx1"/>
            </w14:solidFill>
          </w14:textFill>
        </w:rPr>
        <w:t>（企业名称）</w:t>
      </w:r>
      <w:r>
        <w:rPr>
          <w:rFonts w:hint="eastAsia" w:ascii="宋体" w:hAnsi="宋体" w:cs="宋体"/>
          <w:color w:val="000000" w:themeColor="text1"/>
          <w:szCs w:val="21"/>
          <w14:textFill>
            <w14:solidFill>
              <w14:schemeClr w14:val="tx1"/>
            </w14:solidFill>
          </w14:textFill>
        </w:rPr>
        <w:t>，从业人员人，营业收入为万元，资产总额为万元</w:t>
      </w:r>
      <w:r>
        <w:fldChar w:fldCharType="begin"/>
      </w:r>
      <w:r>
        <w:instrText xml:space="preserve"> HYPERLINK \l "br1" </w:instrText>
      </w:r>
      <w:r>
        <w:fldChar w:fldCharType="separate"/>
      </w:r>
      <w:r>
        <w:rPr>
          <w:rFonts w:hint="eastAsia" w:ascii="宋体" w:hAnsi="宋体" w:cs="宋体"/>
          <w:color w:val="000000" w:themeColor="text1"/>
          <w:spacing w:val="-1"/>
          <w:szCs w:val="21"/>
          <w:vertAlign w:val="superscript"/>
          <w14:textFill>
            <w14:solidFill>
              <w14:schemeClr w14:val="tx1"/>
            </w14:solidFill>
          </w14:textFill>
        </w:rPr>
        <w:t>1</w:t>
      </w:r>
      <w:r>
        <w:rPr>
          <w:rFonts w:hint="eastAsia" w:ascii="宋体" w:hAnsi="宋体" w:cs="宋体"/>
          <w:color w:val="000000" w:themeColor="text1"/>
          <w:spacing w:val="-1"/>
          <w:szCs w:val="21"/>
          <w:vertAlign w:val="superscript"/>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，属于</w:t>
      </w:r>
      <w:r>
        <w:rPr>
          <w:rFonts w:hint="eastAsia" w:ascii="宋体" w:hAnsi="宋体" w:cs="宋体"/>
          <w:color w:val="000000" w:themeColor="text1"/>
          <w:szCs w:val="21"/>
          <w:u w:val="single"/>
          <w14:textFill>
            <w14:solidFill>
              <w14:schemeClr w14:val="tx1"/>
            </w14:solidFill>
          </w14:textFill>
        </w:rPr>
        <w:t>（中型企业、小型企业、微型企业）；</w:t>
      </w:r>
    </w:p>
    <w:p w14:paraId="7255ECD0">
      <w:pPr>
        <w:spacing w:line="360" w:lineRule="auto"/>
        <w:ind w:firstLine="420"/>
        <w:jc w:val="left"/>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w:t>
      </w:r>
      <w:r>
        <w:rPr>
          <w:rFonts w:hint="eastAsia" w:ascii="宋体" w:hAnsi="宋体" w:cs="宋体"/>
          <w:color w:val="000000" w:themeColor="text1"/>
          <w:szCs w:val="21"/>
          <w:u w:val="single"/>
          <w14:textFill>
            <w14:solidFill>
              <w14:schemeClr w14:val="tx1"/>
            </w14:solidFill>
          </w14:textFill>
        </w:rPr>
        <w:t xml:space="preserve">（标的名称） </w:t>
      </w:r>
      <w:r>
        <w:rPr>
          <w:rFonts w:hint="eastAsia" w:ascii="宋体" w:hAnsi="宋体" w:cs="宋体"/>
          <w:color w:val="000000" w:themeColor="text1"/>
          <w:szCs w:val="21"/>
          <w14:textFill>
            <w14:solidFill>
              <w14:schemeClr w14:val="tx1"/>
            </w14:solidFill>
          </w14:textFill>
        </w:rPr>
        <w:t>，属于</w:t>
      </w:r>
      <w:r>
        <w:rPr>
          <w:rFonts w:hint="eastAsia" w:ascii="宋体" w:hAnsi="宋体" w:cs="宋体"/>
          <w:b/>
          <w:bCs/>
          <w:color w:val="000000" w:themeColor="text1"/>
          <w:szCs w:val="21"/>
          <w14:textFill>
            <w14:solidFill>
              <w14:schemeClr w14:val="tx1"/>
            </w14:solidFill>
          </w14:textFill>
        </w:rPr>
        <w:t>（其他未列明行业）</w:t>
      </w:r>
      <w:r>
        <w:rPr>
          <w:rFonts w:hint="eastAsia" w:ascii="宋体" w:hAnsi="宋体" w:cs="宋体"/>
          <w:b/>
          <w:bCs/>
          <w:color w:val="000000" w:themeColor="text1"/>
          <w:szCs w:val="21"/>
          <w:u w:val="single"/>
          <w14:textFill>
            <w14:solidFill>
              <w14:schemeClr w14:val="tx1"/>
            </w14:solidFill>
          </w14:textFill>
        </w:rPr>
        <w:t>行业</w:t>
      </w:r>
      <w:r>
        <w:rPr>
          <w:rFonts w:hint="eastAsia" w:ascii="宋体" w:hAnsi="宋体" w:cs="宋体"/>
          <w:color w:val="000000" w:themeColor="text1"/>
          <w:u w:val="single"/>
          <w14:textFill>
            <w14:solidFill>
              <w14:schemeClr w14:val="tx1"/>
            </w14:solidFill>
          </w14:textFill>
        </w:rPr>
        <w:t>（不得对行业类别修改）；</w:t>
      </w:r>
      <w:r>
        <w:rPr>
          <w:rFonts w:hint="eastAsia" w:ascii="宋体" w:hAnsi="宋体" w:cs="宋体"/>
          <w:color w:val="000000" w:themeColor="text1"/>
          <w14:textFill>
            <w14:solidFill>
              <w14:schemeClr w14:val="tx1"/>
            </w14:solidFill>
          </w14:textFill>
        </w:rPr>
        <w:t>制造商为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，从业人员人，营业收入为万元，资产总额为万元，属于</w:t>
      </w:r>
      <w:r>
        <w:rPr>
          <w:rFonts w:hint="eastAsia" w:ascii="宋体" w:hAnsi="宋体" w:cs="宋体"/>
          <w:color w:val="000000" w:themeColor="text1"/>
          <w:u w:val="single"/>
          <w14:textFill>
            <w14:solidFill>
              <w14:schemeClr w14:val="tx1"/>
            </w14:solidFill>
          </w14:textFill>
        </w:rPr>
        <w:t>（中型企业、小型企业、微型企业）；</w:t>
      </w:r>
    </w:p>
    <w:p w14:paraId="656AD93A">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p w14:paraId="4F1C750A">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11C2DADA">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本企业对上述声明内容的真实性负责。如有虚假，将依法承担相应责任。</w:t>
      </w:r>
    </w:p>
    <w:p w14:paraId="7B5284FB">
      <w:pPr>
        <w:jc w:val="left"/>
        <w:rPr>
          <w:rFonts w:hint="eastAsia" w:ascii="宋体" w:hAnsi="宋体" w:cs="宋体"/>
          <w:color w:val="000000" w:themeColor="text1"/>
          <w14:textFill>
            <w14:solidFill>
              <w14:schemeClr w14:val="tx1"/>
            </w14:solidFill>
          </w14:textFill>
        </w:rPr>
      </w:pPr>
    </w:p>
    <w:p w14:paraId="27C47C55">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p>
    <w:p w14:paraId="37E29921">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注：1、从业人员（不仅指在职职工）、营业收入、资产总额填报上一年度数据，无上一年度数据的新成立企业可不填报。</w:t>
      </w:r>
    </w:p>
    <w:p w14:paraId="0B194F13">
      <w:pPr>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2、供应商如不提供此声明函，价格将不做相应扣除。</w:t>
      </w:r>
    </w:p>
    <w:p w14:paraId="64FB3556">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3、企业声明函请完整填写，中标后将公示。</w:t>
      </w:r>
    </w:p>
    <w:p w14:paraId="143A0F3E">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12677FB0">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5、中小企业不得属于大企业的分支机构，不得存在控股股东为大企业的情形，不得存在与大企业的负责人为同一人的情形。</w:t>
      </w:r>
    </w:p>
    <w:p w14:paraId="279A4553">
      <w:pPr>
        <w:spacing w:line="360" w:lineRule="auto"/>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64625871">
      <w:pPr>
        <w:spacing w:line="360" w:lineRule="auto"/>
        <w:ind w:firstLine="46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企业名称（盖章）：</w:t>
      </w:r>
    </w:p>
    <w:p w14:paraId="2BE7D858">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 期：</w:t>
      </w:r>
    </w:p>
    <w:p w14:paraId="78637405">
      <w:pPr>
        <w:spacing w:after="120"/>
        <w:ind w:left="420" w:leftChars="200" w:firstLine="420" w:firstLineChars="200"/>
        <w:rPr>
          <w:rFonts w:hint="eastAsia" w:ascii="宋体" w:hAnsi="宋体" w:cs="宋体"/>
          <w:color w:val="000000" w:themeColor="text1"/>
          <w14:textFill>
            <w14:solidFill>
              <w14:schemeClr w14:val="tx1"/>
            </w14:solidFill>
          </w14:textFill>
        </w:rPr>
      </w:pPr>
    </w:p>
    <w:p w14:paraId="5FBC7B43">
      <w:pPr>
        <w:rPr>
          <w:rFonts w:hint="eastAsia" w:ascii="宋体" w:hAnsi="宋体" w:cs="宋体"/>
          <w:b/>
          <w:bCs/>
          <w:color w:val="000000" w:themeColor="text1"/>
          <w:szCs w:val="21"/>
          <w14:textFill>
            <w14:solidFill>
              <w14:schemeClr w14:val="tx1"/>
            </w14:solidFill>
          </w14:textFill>
        </w:rPr>
      </w:pPr>
    </w:p>
    <w:p w14:paraId="74A02FAB">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中小微企业划型标准</w:t>
      </w:r>
    </w:p>
    <w:p w14:paraId="40519713">
      <w:pPr>
        <w:widowControl/>
        <w:spacing w:before="300" w:beforeAutospacing="1" w:after="452" w:afterAutospacing="1"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r>
        <w:rPr>
          <w:rFonts w:hint="eastAsia" w:ascii="宋体" w:hAnsi="宋体" w:cs="宋体"/>
          <w:b/>
          <w:bCs/>
          <w:color w:val="000000" w:themeColor="text1"/>
          <w:szCs w:val="21"/>
          <w14:textFill>
            <w14:solidFill>
              <w14:schemeClr w14:val="tx1"/>
            </w14:solidFill>
          </w14:textFill>
        </w:rPr>
        <w:t>中小微企业划型标准如下：</w:t>
      </w:r>
    </w:p>
    <w:tbl>
      <w:tblPr>
        <w:tblStyle w:val="36"/>
        <w:tblW w:w="8219"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top w:w="0" w:type="dxa"/>
          <w:left w:w="105" w:type="dxa"/>
          <w:bottom w:w="0" w:type="dxa"/>
          <w:right w:w="105" w:type="dxa"/>
        </w:tblCellMar>
      </w:tblPr>
      <w:tblGrid>
        <w:gridCol w:w="1322"/>
        <w:gridCol w:w="1590"/>
        <w:gridCol w:w="1080"/>
        <w:gridCol w:w="1292"/>
        <w:gridCol w:w="1563"/>
        <w:gridCol w:w="1372"/>
      </w:tblGrid>
      <w:tr w14:paraId="378E5884">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251" w:hRule="atLeast"/>
          <w:tblCellSpacing w:w="15" w:type="dxa"/>
        </w:trPr>
        <w:tc>
          <w:tcPr>
            <w:tcW w:w="1277" w:type="dxa"/>
            <w:tcMar>
              <w:top w:w="0" w:type="dxa"/>
              <w:left w:w="105" w:type="dxa"/>
              <w:bottom w:w="0" w:type="dxa"/>
              <w:right w:w="105" w:type="dxa"/>
            </w:tcMar>
            <w:vAlign w:val="center"/>
          </w:tcPr>
          <w:p w14:paraId="151D99BC">
            <w:pPr>
              <w:widowControl/>
              <w:spacing w:before="100" w:beforeAutospacing="1" w:after="150" w:afterAutospacing="1"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行业名称</w:t>
            </w:r>
          </w:p>
        </w:tc>
        <w:tc>
          <w:tcPr>
            <w:tcW w:w="1560" w:type="dxa"/>
            <w:tcMar>
              <w:top w:w="0" w:type="dxa"/>
              <w:left w:w="105" w:type="dxa"/>
              <w:bottom w:w="0" w:type="dxa"/>
              <w:right w:w="105" w:type="dxa"/>
            </w:tcMar>
            <w:vAlign w:val="center"/>
          </w:tcPr>
          <w:p w14:paraId="2B9F6F0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指标名称</w:t>
            </w:r>
          </w:p>
        </w:tc>
        <w:tc>
          <w:tcPr>
            <w:tcW w:w="1050" w:type="dxa"/>
            <w:tcMar>
              <w:top w:w="0" w:type="dxa"/>
              <w:left w:w="105" w:type="dxa"/>
              <w:bottom w:w="0" w:type="dxa"/>
              <w:right w:w="105" w:type="dxa"/>
            </w:tcMar>
            <w:vAlign w:val="center"/>
          </w:tcPr>
          <w:p w14:paraId="1E724B9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计量单位</w:t>
            </w:r>
          </w:p>
        </w:tc>
        <w:tc>
          <w:tcPr>
            <w:tcW w:w="1262" w:type="dxa"/>
            <w:tcMar>
              <w:top w:w="0" w:type="dxa"/>
              <w:left w:w="105" w:type="dxa"/>
              <w:bottom w:w="0" w:type="dxa"/>
              <w:right w:w="105" w:type="dxa"/>
            </w:tcMar>
            <w:vAlign w:val="center"/>
          </w:tcPr>
          <w:p w14:paraId="21C990C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中型</w:t>
            </w:r>
          </w:p>
        </w:tc>
        <w:tc>
          <w:tcPr>
            <w:tcW w:w="1533" w:type="dxa"/>
            <w:tcMar>
              <w:top w:w="0" w:type="dxa"/>
              <w:left w:w="105" w:type="dxa"/>
              <w:bottom w:w="0" w:type="dxa"/>
              <w:right w:w="105" w:type="dxa"/>
            </w:tcMar>
            <w:vAlign w:val="center"/>
          </w:tcPr>
          <w:p w14:paraId="4CC313D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小型</w:t>
            </w:r>
          </w:p>
        </w:tc>
        <w:tc>
          <w:tcPr>
            <w:tcW w:w="1327" w:type="dxa"/>
            <w:tcMar>
              <w:top w:w="0" w:type="dxa"/>
              <w:left w:w="105" w:type="dxa"/>
              <w:bottom w:w="0" w:type="dxa"/>
              <w:right w:w="105" w:type="dxa"/>
            </w:tcMar>
            <w:vAlign w:val="center"/>
          </w:tcPr>
          <w:p w14:paraId="72DD86E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微型</w:t>
            </w:r>
          </w:p>
        </w:tc>
      </w:tr>
      <w:tr w14:paraId="49EF4FA9">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tcMar>
              <w:top w:w="0" w:type="dxa"/>
              <w:left w:w="105" w:type="dxa"/>
              <w:bottom w:w="0" w:type="dxa"/>
              <w:right w:w="105" w:type="dxa"/>
            </w:tcMar>
            <w:vAlign w:val="center"/>
          </w:tcPr>
          <w:p w14:paraId="6AE683C3">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农、林、牧、渔</w:t>
            </w:r>
          </w:p>
        </w:tc>
        <w:tc>
          <w:tcPr>
            <w:tcW w:w="1560" w:type="dxa"/>
            <w:tcMar>
              <w:top w:w="0" w:type="dxa"/>
              <w:left w:w="105" w:type="dxa"/>
              <w:bottom w:w="0" w:type="dxa"/>
              <w:right w:w="105" w:type="dxa"/>
            </w:tcMar>
            <w:vAlign w:val="center"/>
          </w:tcPr>
          <w:p w14:paraId="2859B87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1505906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1181B8F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500≤Y＜20000</w:t>
            </w:r>
          </w:p>
        </w:tc>
        <w:tc>
          <w:tcPr>
            <w:tcW w:w="1533" w:type="dxa"/>
            <w:tcMar>
              <w:top w:w="0" w:type="dxa"/>
              <w:left w:w="105" w:type="dxa"/>
              <w:bottom w:w="0" w:type="dxa"/>
              <w:right w:w="105" w:type="dxa"/>
            </w:tcMar>
            <w:vAlign w:val="center"/>
          </w:tcPr>
          <w:p w14:paraId="38A133F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50≤Y＜500</w:t>
            </w:r>
          </w:p>
        </w:tc>
        <w:tc>
          <w:tcPr>
            <w:tcW w:w="1327" w:type="dxa"/>
            <w:tcMar>
              <w:top w:w="0" w:type="dxa"/>
              <w:left w:w="105" w:type="dxa"/>
              <w:bottom w:w="0" w:type="dxa"/>
              <w:right w:w="105" w:type="dxa"/>
            </w:tcMar>
            <w:vAlign w:val="center"/>
          </w:tcPr>
          <w:p w14:paraId="1B52937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Y＜50</w:t>
            </w:r>
          </w:p>
        </w:tc>
      </w:tr>
      <w:tr w14:paraId="08EDCCE1">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7CCFD8A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工业</w:t>
            </w:r>
          </w:p>
        </w:tc>
        <w:tc>
          <w:tcPr>
            <w:tcW w:w="1560" w:type="dxa"/>
            <w:tcMar>
              <w:top w:w="0" w:type="dxa"/>
              <w:left w:w="105" w:type="dxa"/>
              <w:bottom w:w="0" w:type="dxa"/>
              <w:right w:w="105" w:type="dxa"/>
            </w:tcMar>
            <w:vAlign w:val="center"/>
          </w:tcPr>
          <w:p w14:paraId="4CB7DC88">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4494211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01C6B82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300≤X＜1000</w:t>
            </w:r>
          </w:p>
        </w:tc>
        <w:tc>
          <w:tcPr>
            <w:tcW w:w="1533" w:type="dxa"/>
            <w:tcMar>
              <w:top w:w="0" w:type="dxa"/>
              <w:left w:w="105" w:type="dxa"/>
              <w:bottom w:w="0" w:type="dxa"/>
              <w:right w:w="105" w:type="dxa"/>
            </w:tcMar>
            <w:vAlign w:val="center"/>
          </w:tcPr>
          <w:p w14:paraId="3F93F54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20≤X＜300</w:t>
            </w:r>
          </w:p>
        </w:tc>
        <w:tc>
          <w:tcPr>
            <w:tcW w:w="1327" w:type="dxa"/>
            <w:tcMar>
              <w:top w:w="0" w:type="dxa"/>
              <w:left w:w="105" w:type="dxa"/>
              <w:bottom w:w="0" w:type="dxa"/>
              <w:right w:w="105" w:type="dxa"/>
            </w:tcMar>
            <w:vAlign w:val="center"/>
          </w:tcPr>
          <w:p w14:paraId="2A36873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X＜20</w:t>
            </w:r>
          </w:p>
        </w:tc>
      </w:tr>
      <w:tr w14:paraId="4DFEEFB4">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25D9984D">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27B47D2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5232A12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7B5C45E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2000≤Y＜40000</w:t>
            </w:r>
          </w:p>
        </w:tc>
        <w:tc>
          <w:tcPr>
            <w:tcW w:w="1533" w:type="dxa"/>
            <w:tcMar>
              <w:top w:w="0" w:type="dxa"/>
              <w:left w:w="105" w:type="dxa"/>
              <w:bottom w:w="0" w:type="dxa"/>
              <w:right w:w="105" w:type="dxa"/>
            </w:tcMar>
            <w:vAlign w:val="center"/>
          </w:tcPr>
          <w:p w14:paraId="1DF2A3B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300≤Y＜2000</w:t>
            </w:r>
          </w:p>
        </w:tc>
        <w:tc>
          <w:tcPr>
            <w:tcW w:w="1327" w:type="dxa"/>
            <w:tcMar>
              <w:top w:w="0" w:type="dxa"/>
              <w:left w:w="105" w:type="dxa"/>
              <w:bottom w:w="0" w:type="dxa"/>
              <w:right w:w="105" w:type="dxa"/>
            </w:tcMar>
            <w:vAlign w:val="center"/>
          </w:tcPr>
          <w:p w14:paraId="00801DA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Y＜300</w:t>
            </w:r>
          </w:p>
        </w:tc>
      </w:tr>
      <w:tr w14:paraId="3D26B909">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483EAA4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建筑业</w:t>
            </w:r>
          </w:p>
        </w:tc>
        <w:tc>
          <w:tcPr>
            <w:tcW w:w="1560" w:type="dxa"/>
            <w:tcMar>
              <w:top w:w="0" w:type="dxa"/>
              <w:left w:w="105" w:type="dxa"/>
              <w:bottom w:w="0" w:type="dxa"/>
              <w:right w:w="105" w:type="dxa"/>
            </w:tcMar>
            <w:vAlign w:val="center"/>
          </w:tcPr>
          <w:p w14:paraId="27173B96">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4155C28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1213C6F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6000≤Y＜80000</w:t>
            </w:r>
          </w:p>
        </w:tc>
        <w:tc>
          <w:tcPr>
            <w:tcW w:w="1533" w:type="dxa"/>
            <w:tcMar>
              <w:top w:w="0" w:type="dxa"/>
              <w:left w:w="105" w:type="dxa"/>
              <w:bottom w:w="0" w:type="dxa"/>
              <w:right w:w="105" w:type="dxa"/>
            </w:tcMar>
            <w:vAlign w:val="center"/>
          </w:tcPr>
          <w:p w14:paraId="1BC51ED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300≤Y＜6000</w:t>
            </w:r>
          </w:p>
        </w:tc>
        <w:tc>
          <w:tcPr>
            <w:tcW w:w="1327" w:type="dxa"/>
            <w:tcMar>
              <w:top w:w="0" w:type="dxa"/>
              <w:left w:w="105" w:type="dxa"/>
              <w:bottom w:w="0" w:type="dxa"/>
              <w:right w:w="105" w:type="dxa"/>
            </w:tcMar>
            <w:vAlign w:val="center"/>
          </w:tcPr>
          <w:p w14:paraId="743C020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Y＜300</w:t>
            </w:r>
          </w:p>
        </w:tc>
      </w:tr>
      <w:tr w14:paraId="23BECF26">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119556BA">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292CE9D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资产总额（Z）</w:t>
            </w:r>
          </w:p>
        </w:tc>
        <w:tc>
          <w:tcPr>
            <w:tcW w:w="1050" w:type="dxa"/>
            <w:tcMar>
              <w:top w:w="0" w:type="dxa"/>
              <w:left w:w="105" w:type="dxa"/>
              <w:bottom w:w="0" w:type="dxa"/>
              <w:right w:w="105" w:type="dxa"/>
            </w:tcMar>
            <w:vAlign w:val="center"/>
          </w:tcPr>
          <w:p w14:paraId="3B14003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0959751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5000≤Z＜80000</w:t>
            </w:r>
          </w:p>
        </w:tc>
        <w:tc>
          <w:tcPr>
            <w:tcW w:w="1533" w:type="dxa"/>
            <w:tcMar>
              <w:top w:w="0" w:type="dxa"/>
              <w:left w:w="105" w:type="dxa"/>
              <w:bottom w:w="0" w:type="dxa"/>
              <w:right w:w="105" w:type="dxa"/>
            </w:tcMar>
            <w:vAlign w:val="center"/>
          </w:tcPr>
          <w:p w14:paraId="47EE63F3">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300≤Z＜5000</w:t>
            </w:r>
          </w:p>
        </w:tc>
        <w:tc>
          <w:tcPr>
            <w:tcW w:w="1327" w:type="dxa"/>
            <w:tcMar>
              <w:top w:w="0" w:type="dxa"/>
              <w:left w:w="105" w:type="dxa"/>
              <w:bottom w:w="0" w:type="dxa"/>
              <w:right w:w="105" w:type="dxa"/>
            </w:tcMar>
            <w:vAlign w:val="center"/>
          </w:tcPr>
          <w:p w14:paraId="1F7D44A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Z＜300</w:t>
            </w:r>
          </w:p>
        </w:tc>
      </w:tr>
      <w:tr w14:paraId="2B32429E">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6A1DA58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批发业</w:t>
            </w:r>
          </w:p>
        </w:tc>
        <w:tc>
          <w:tcPr>
            <w:tcW w:w="1560" w:type="dxa"/>
            <w:tcMar>
              <w:top w:w="0" w:type="dxa"/>
              <w:left w:w="105" w:type="dxa"/>
              <w:bottom w:w="0" w:type="dxa"/>
              <w:right w:w="105" w:type="dxa"/>
            </w:tcMar>
            <w:vAlign w:val="center"/>
          </w:tcPr>
          <w:p w14:paraId="0E649CF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44E57C0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32D4E8E6">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20≤X＜200</w:t>
            </w:r>
          </w:p>
        </w:tc>
        <w:tc>
          <w:tcPr>
            <w:tcW w:w="1533" w:type="dxa"/>
            <w:tcMar>
              <w:top w:w="0" w:type="dxa"/>
              <w:left w:w="105" w:type="dxa"/>
              <w:bottom w:w="0" w:type="dxa"/>
              <w:right w:w="105" w:type="dxa"/>
            </w:tcMar>
            <w:vAlign w:val="center"/>
          </w:tcPr>
          <w:p w14:paraId="2CF781C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5≤X＜20</w:t>
            </w:r>
          </w:p>
        </w:tc>
        <w:tc>
          <w:tcPr>
            <w:tcW w:w="1327" w:type="dxa"/>
            <w:tcMar>
              <w:top w:w="0" w:type="dxa"/>
              <w:left w:w="105" w:type="dxa"/>
              <w:bottom w:w="0" w:type="dxa"/>
              <w:right w:w="105" w:type="dxa"/>
            </w:tcMar>
            <w:vAlign w:val="center"/>
          </w:tcPr>
          <w:p w14:paraId="2E3B121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X＜5</w:t>
            </w:r>
          </w:p>
        </w:tc>
      </w:tr>
      <w:tr w14:paraId="26BD792F">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423272B4">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24672BE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250CCFF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7793A27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5000≤Y＜40000</w:t>
            </w:r>
          </w:p>
        </w:tc>
        <w:tc>
          <w:tcPr>
            <w:tcW w:w="1533" w:type="dxa"/>
            <w:tcMar>
              <w:top w:w="0" w:type="dxa"/>
              <w:left w:w="105" w:type="dxa"/>
              <w:bottom w:w="0" w:type="dxa"/>
              <w:right w:w="105" w:type="dxa"/>
            </w:tcMar>
            <w:vAlign w:val="center"/>
          </w:tcPr>
          <w:p w14:paraId="75CC26E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1000≤Y＜5000</w:t>
            </w:r>
          </w:p>
        </w:tc>
        <w:tc>
          <w:tcPr>
            <w:tcW w:w="1327" w:type="dxa"/>
            <w:tcMar>
              <w:top w:w="0" w:type="dxa"/>
              <w:left w:w="105" w:type="dxa"/>
              <w:bottom w:w="0" w:type="dxa"/>
              <w:right w:w="105" w:type="dxa"/>
            </w:tcMar>
            <w:vAlign w:val="center"/>
          </w:tcPr>
          <w:p w14:paraId="33FDB2B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Y＜1000</w:t>
            </w:r>
          </w:p>
        </w:tc>
      </w:tr>
      <w:tr w14:paraId="313138B2">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4DDED91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零售业</w:t>
            </w:r>
          </w:p>
        </w:tc>
        <w:tc>
          <w:tcPr>
            <w:tcW w:w="1560" w:type="dxa"/>
            <w:tcMar>
              <w:top w:w="0" w:type="dxa"/>
              <w:left w:w="105" w:type="dxa"/>
              <w:bottom w:w="0" w:type="dxa"/>
              <w:right w:w="105" w:type="dxa"/>
            </w:tcMar>
            <w:vAlign w:val="center"/>
          </w:tcPr>
          <w:p w14:paraId="793B191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6B3EDAC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655CDB1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50≤X＜300</w:t>
            </w:r>
          </w:p>
        </w:tc>
        <w:tc>
          <w:tcPr>
            <w:tcW w:w="1533" w:type="dxa"/>
            <w:tcMar>
              <w:top w:w="0" w:type="dxa"/>
              <w:left w:w="105" w:type="dxa"/>
              <w:bottom w:w="0" w:type="dxa"/>
              <w:right w:w="105" w:type="dxa"/>
            </w:tcMar>
            <w:vAlign w:val="center"/>
          </w:tcPr>
          <w:p w14:paraId="364DDB7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10≤X＜50</w:t>
            </w:r>
          </w:p>
        </w:tc>
        <w:tc>
          <w:tcPr>
            <w:tcW w:w="1327" w:type="dxa"/>
            <w:tcMar>
              <w:top w:w="0" w:type="dxa"/>
              <w:left w:w="105" w:type="dxa"/>
              <w:bottom w:w="0" w:type="dxa"/>
              <w:right w:w="105" w:type="dxa"/>
            </w:tcMar>
            <w:vAlign w:val="center"/>
          </w:tcPr>
          <w:p w14:paraId="63EA5E5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w:t>
            </w:r>
          </w:p>
        </w:tc>
      </w:tr>
      <w:tr w14:paraId="6E5D3DFD">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4858D463">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12D8BDF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1FFDA5E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60D310B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500≤Y＜20000</w:t>
            </w:r>
          </w:p>
        </w:tc>
        <w:tc>
          <w:tcPr>
            <w:tcW w:w="1533" w:type="dxa"/>
            <w:tcMar>
              <w:top w:w="0" w:type="dxa"/>
              <w:left w:w="105" w:type="dxa"/>
              <w:bottom w:w="0" w:type="dxa"/>
              <w:right w:w="105" w:type="dxa"/>
            </w:tcMar>
            <w:vAlign w:val="center"/>
          </w:tcPr>
          <w:p w14:paraId="1C364A3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100≤Y＜500</w:t>
            </w:r>
          </w:p>
        </w:tc>
        <w:tc>
          <w:tcPr>
            <w:tcW w:w="1327" w:type="dxa"/>
            <w:tcMar>
              <w:top w:w="0" w:type="dxa"/>
              <w:left w:w="105" w:type="dxa"/>
              <w:bottom w:w="0" w:type="dxa"/>
              <w:right w:w="105" w:type="dxa"/>
            </w:tcMar>
            <w:vAlign w:val="center"/>
          </w:tcPr>
          <w:p w14:paraId="69C9660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w:t>
            </w:r>
          </w:p>
        </w:tc>
      </w:tr>
      <w:tr w14:paraId="45ADEAD3">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0A200C5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交通运输业</w:t>
            </w:r>
          </w:p>
        </w:tc>
        <w:tc>
          <w:tcPr>
            <w:tcW w:w="1560" w:type="dxa"/>
            <w:tcMar>
              <w:top w:w="0" w:type="dxa"/>
              <w:left w:w="105" w:type="dxa"/>
              <w:bottom w:w="0" w:type="dxa"/>
              <w:right w:w="105" w:type="dxa"/>
            </w:tcMar>
            <w:vAlign w:val="center"/>
          </w:tcPr>
          <w:p w14:paraId="0A875CE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06049D5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7A157AC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300≤X＜1000</w:t>
            </w:r>
          </w:p>
        </w:tc>
        <w:tc>
          <w:tcPr>
            <w:tcW w:w="1533" w:type="dxa"/>
            <w:tcMar>
              <w:top w:w="0" w:type="dxa"/>
              <w:left w:w="105" w:type="dxa"/>
              <w:bottom w:w="0" w:type="dxa"/>
              <w:right w:w="105" w:type="dxa"/>
            </w:tcMar>
            <w:vAlign w:val="center"/>
          </w:tcPr>
          <w:p w14:paraId="25152D5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20≤X＜300</w:t>
            </w:r>
          </w:p>
        </w:tc>
        <w:tc>
          <w:tcPr>
            <w:tcW w:w="1327" w:type="dxa"/>
            <w:tcMar>
              <w:top w:w="0" w:type="dxa"/>
              <w:left w:w="105" w:type="dxa"/>
              <w:bottom w:w="0" w:type="dxa"/>
              <w:right w:w="105" w:type="dxa"/>
            </w:tcMar>
            <w:vAlign w:val="center"/>
          </w:tcPr>
          <w:p w14:paraId="387A44C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X＜20</w:t>
            </w:r>
          </w:p>
        </w:tc>
      </w:tr>
      <w:tr w14:paraId="4F2DBEBB">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3C167AA4">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456BC53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52789396">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76C2B07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3000≤Y＜30000</w:t>
            </w:r>
          </w:p>
        </w:tc>
        <w:tc>
          <w:tcPr>
            <w:tcW w:w="1533" w:type="dxa"/>
            <w:tcMar>
              <w:top w:w="0" w:type="dxa"/>
              <w:left w:w="105" w:type="dxa"/>
              <w:bottom w:w="0" w:type="dxa"/>
              <w:right w:w="105" w:type="dxa"/>
            </w:tcMar>
            <w:vAlign w:val="center"/>
          </w:tcPr>
          <w:p w14:paraId="25F8B04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200≤Y＜3000</w:t>
            </w:r>
          </w:p>
        </w:tc>
        <w:tc>
          <w:tcPr>
            <w:tcW w:w="1327" w:type="dxa"/>
            <w:tcMar>
              <w:top w:w="0" w:type="dxa"/>
              <w:left w:w="105" w:type="dxa"/>
              <w:bottom w:w="0" w:type="dxa"/>
              <w:right w:w="105" w:type="dxa"/>
            </w:tcMar>
            <w:vAlign w:val="center"/>
          </w:tcPr>
          <w:p w14:paraId="5090698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Y＜200</w:t>
            </w:r>
          </w:p>
        </w:tc>
      </w:tr>
      <w:tr w14:paraId="4C134B9B">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28FADF7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仓储业</w:t>
            </w:r>
          </w:p>
        </w:tc>
        <w:tc>
          <w:tcPr>
            <w:tcW w:w="1560" w:type="dxa"/>
            <w:tcMar>
              <w:top w:w="0" w:type="dxa"/>
              <w:left w:w="105" w:type="dxa"/>
              <w:bottom w:w="0" w:type="dxa"/>
              <w:right w:w="105" w:type="dxa"/>
            </w:tcMar>
            <w:vAlign w:val="center"/>
          </w:tcPr>
          <w:p w14:paraId="3B5C397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5C15648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3BBE176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100≤X＜200</w:t>
            </w:r>
          </w:p>
        </w:tc>
        <w:tc>
          <w:tcPr>
            <w:tcW w:w="1533" w:type="dxa"/>
            <w:tcMar>
              <w:top w:w="0" w:type="dxa"/>
              <w:left w:w="105" w:type="dxa"/>
              <w:bottom w:w="0" w:type="dxa"/>
              <w:right w:w="105" w:type="dxa"/>
            </w:tcMar>
            <w:vAlign w:val="center"/>
          </w:tcPr>
          <w:p w14:paraId="0695E45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20≤X＜100</w:t>
            </w:r>
          </w:p>
        </w:tc>
        <w:tc>
          <w:tcPr>
            <w:tcW w:w="1327" w:type="dxa"/>
            <w:tcMar>
              <w:top w:w="0" w:type="dxa"/>
              <w:left w:w="105" w:type="dxa"/>
              <w:bottom w:w="0" w:type="dxa"/>
              <w:right w:w="105" w:type="dxa"/>
            </w:tcMar>
            <w:vAlign w:val="center"/>
          </w:tcPr>
          <w:p w14:paraId="3F66212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X＜20</w:t>
            </w:r>
          </w:p>
        </w:tc>
      </w:tr>
      <w:tr w14:paraId="7C73E7DA">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1B48631C">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430EEEE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2EF0FE6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6E5D468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1000≤Y＜30000</w:t>
            </w:r>
          </w:p>
        </w:tc>
        <w:tc>
          <w:tcPr>
            <w:tcW w:w="1533" w:type="dxa"/>
            <w:tcMar>
              <w:top w:w="0" w:type="dxa"/>
              <w:left w:w="105" w:type="dxa"/>
              <w:bottom w:w="0" w:type="dxa"/>
              <w:right w:w="105" w:type="dxa"/>
            </w:tcMar>
            <w:vAlign w:val="center"/>
          </w:tcPr>
          <w:p w14:paraId="0B67AC5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100≤Y＜1000</w:t>
            </w:r>
          </w:p>
        </w:tc>
        <w:tc>
          <w:tcPr>
            <w:tcW w:w="1327" w:type="dxa"/>
            <w:tcMar>
              <w:top w:w="0" w:type="dxa"/>
              <w:left w:w="105" w:type="dxa"/>
              <w:bottom w:w="0" w:type="dxa"/>
              <w:right w:w="105" w:type="dxa"/>
            </w:tcMar>
            <w:vAlign w:val="center"/>
          </w:tcPr>
          <w:p w14:paraId="234A824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w:t>
            </w:r>
          </w:p>
        </w:tc>
      </w:tr>
      <w:tr w14:paraId="0EC862D7">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05929A26">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邮政业</w:t>
            </w:r>
          </w:p>
        </w:tc>
        <w:tc>
          <w:tcPr>
            <w:tcW w:w="1560" w:type="dxa"/>
            <w:tcMar>
              <w:top w:w="0" w:type="dxa"/>
              <w:left w:w="105" w:type="dxa"/>
              <w:bottom w:w="0" w:type="dxa"/>
              <w:right w:w="105" w:type="dxa"/>
            </w:tcMar>
            <w:vAlign w:val="center"/>
          </w:tcPr>
          <w:p w14:paraId="6430525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2CD37F5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48C9EF9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300≤X＜1000</w:t>
            </w:r>
          </w:p>
        </w:tc>
        <w:tc>
          <w:tcPr>
            <w:tcW w:w="1533" w:type="dxa"/>
            <w:tcMar>
              <w:top w:w="0" w:type="dxa"/>
              <w:left w:w="105" w:type="dxa"/>
              <w:bottom w:w="0" w:type="dxa"/>
              <w:right w:w="105" w:type="dxa"/>
            </w:tcMar>
            <w:vAlign w:val="center"/>
          </w:tcPr>
          <w:p w14:paraId="05FA82A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20≤X＜300</w:t>
            </w:r>
          </w:p>
        </w:tc>
        <w:tc>
          <w:tcPr>
            <w:tcW w:w="1327" w:type="dxa"/>
            <w:tcMar>
              <w:top w:w="0" w:type="dxa"/>
              <w:left w:w="105" w:type="dxa"/>
              <w:bottom w:w="0" w:type="dxa"/>
              <w:right w:w="105" w:type="dxa"/>
            </w:tcMar>
            <w:vAlign w:val="center"/>
          </w:tcPr>
          <w:p w14:paraId="7672021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X＜20</w:t>
            </w:r>
          </w:p>
        </w:tc>
      </w:tr>
      <w:tr w14:paraId="65899901">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38848415">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4ECBF963">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022B2A0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4CF8FB7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2000≤Y＜30000</w:t>
            </w:r>
          </w:p>
        </w:tc>
        <w:tc>
          <w:tcPr>
            <w:tcW w:w="1533" w:type="dxa"/>
            <w:tcMar>
              <w:top w:w="0" w:type="dxa"/>
              <w:left w:w="105" w:type="dxa"/>
              <w:bottom w:w="0" w:type="dxa"/>
              <w:right w:w="105" w:type="dxa"/>
            </w:tcMar>
            <w:vAlign w:val="center"/>
          </w:tcPr>
          <w:p w14:paraId="06D37CF8">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100≤Y＜2000</w:t>
            </w:r>
          </w:p>
        </w:tc>
        <w:tc>
          <w:tcPr>
            <w:tcW w:w="1327" w:type="dxa"/>
            <w:tcMar>
              <w:top w:w="0" w:type="dxa"/>
              <w:left w:w="105" w:type="dxa"/>
              <w:bottom w:w="0" w:type="dxa"/>
              <w:right w:w="105" w:type="dxa"/>
            </w:tcMar>
            <w:vAlign w:val="center"/>
          </w:tcPr>
          <w:p w14:paraId="7A6DE8D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w:t>
            </w:r>
          </w:p>
        </w:tc>
      </w:tr>
      <w:tr w14:paraId="1861BF24">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6ABF979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住宿业</w:t>
            </w:r>
          </w:p>
        </w:tc>
        <w:tc>
          <w:tcPr>
            <w:tcW w:w="1560" w:type="dxa"/>
            <w:tcMar>
              <w:top w:w="0" w:type="dxa"/>
              <w:left w:w="105" w:type="dxa"/>
              <w:bottom w:w="0" w:type="dxa"/>
              <w:right w:w="105" w:type="dxa"/>
            </w:tcMar>
            <w:vAlign w:val="center"/>
          </w:tcPr>
          <w:p w14:paraId="5327B96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3601533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6BE1CC1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100≤X＜300</w:t>
            </w:r>
          </w:p>
        </w:tc>
        <w:tc>
          <w:tcPr>
            <w:tcW w:w="1533" w:type="dxa"/>
            <w:tcMar>
              <w:top w:w="0" w:type="dxa"/>
              <w:left w:w="105" w:type="dxa"/>
              <w:bottom w:w="0" w:type="dxa"/>
              <w:right w:w="105" w:type="dxa"/>
            </w:tcMar>
            <w:vAlign w:val="center"/>
          </w:tcPr>
          <w:p w14:paraId="505FF5F5">
            <w:pPr>
              <w:widowControl/>
              <w:spacing w:before="100" w:beforeAutospacing="1" w:after="150" w:afterAutospacing="1" w:line="360" w:lineRule="auto"/>
              <w:ind w:firstLine="420"/>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10≤X＜100</w:t>
            </w:r>
          </w:p>
        </w:tc>
        <w:tc>
          <w:tcPr>
            <w:tcW w:w="1327" w:type="dxa"/>
            <w:tcMar>
              <w:top w:w="0" w:type="dxa"/>
              <w:left w:w="105" w:type="dxa"/>
              <w:bottom w:w="0" w:type="dxa"/>
              <w:right w:w="105" w:type="dxa"/>
            </w:tcMar>
            <w:vAlign w:val="center"/>
          </w:tcPr>
          <w:p w14:paraId="0C6BA33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w:t>
            </w:r>
          </w:p>
        </w:tc>
      </w:tr>
      <w:tr w14:paraId="629D9854">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78EE7E19">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706883D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749775A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71893C5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2000≤Y＜10000</w:t>
            </w:r>
          </w:p>
        </w:tc>
        <w:tc>
          <w:tcPr>
            <w:tcW w:w="1533" w:type="dxa"/>
            <w:tcMar>
              <w:top w:w="0" w:type="dxa"/>
              <w:left w:w="105" w:type="dxa"/>
              <w:bottom w:w="0" w:type="dxa"/>
              <w:right w:w="105" w:type="dxa"/>
            </w:tcMar>
            <w:vAlign w:val="center"/>
          </w:tcPr>
          <w:p w14:paraId="38DCCA1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100≤Y＜2000</w:t>
            </w:r>
          </w:p>
        </w:tc>
        <w:tc>
          <w:tcPr>
            <w:tcW w:w="1327" w:type="dxa"/>
            <w:tcMar>
              <w:top w:w="0" w:type="dxa"/>
              <w:left w:w="105" w:type="dxa"/>
              <w:bottom w:w="0" w:type="dxa"/>
              <w:right w:w="105" w:type="dxa"/>
            </w:tcMar>
            <w:vAlign w:val="center"/>
          </w:tcPr>
          <w:p w14:paraId="0942CC2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w:t>
            </w:r>
          </w:p>
        </w:tc>
      </w:tr>
      <w:tr w14:paraId="4E06A21C">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52E9AAE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餐饮业</w:t>
            </w:r>
          </w:p>
        </w:tc>
        <w:tc>
          <w:tcPr>
            <w:tcW w:w="1560" w:type="dxa"/>
            <w:tcMar>
              <w:top w:w="0" w:type="dxa"/>
              <w:left w:w="105" w:type="dxa"/>
              <w:bottom w:w="0" w:type="dxa"/>
              <w:right w:w="105" w:type="dxa"/>
            </w:tcMar>
            <w:vAlign w:val="center"/>
          </w:tcPr>
          <w:p w14:paraId="694E385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78D3FB9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7768444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100≤X＜300</w:t>
            </w:r>
          </w:p>
        </w:tc>
        <w:tc>
          <w:tcPr>
            <w:tcW w:w="1533" w:type="dxa"/>
            <w:tcMar>
              <w:top w:w="0" w:type="dxa"/>
              <w:left w:w="105" w:type="dxa"/>
              <w:bottom w:w="0" w:type="dxa"/>
              <w:right w:w="105" w:type="dxa"/>
            </w:tcMar>
            <w:vAlign w:val="center"/>
          </w:tcPr>
          <w:p w14:paraId="760FF8A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10≤X＜100</w:t>
            </w:r>
          </w:p>
        </w:tc>
        <w:tc>
          <w:tcPr>
            <w:tcW w:w="1327" w:type="dxa"/>
            <w:tcMar>
              <w:top w:w="0" w:type="dxa"/>
              <w:left w:w="105" w:type="dxa"/>
              <w:bottom w:w="0" w:type="dxa"/>
              <w:right w:w="105" w:type="dxa"/>
            </w:tcMar>
            <w:vAlign w:val="center"/>
          </w:tcPr>
          <w:p w14:paraId="5DC447E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w:t>
            </w:r>
          </w:p>
        </w:tc>
      </w:tr>
      <w:tr w14:paraId="73B39FC5">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6F85F36C">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00D85B9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073F66B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265505D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2000≤Y＜10000</w:t>
            </w:r>
          </w:p>
        </w:tc>
        <w:tc>
          <w:tcPr>
            <w:tcW w:w="1533" w:type="dxa"/>
            <w:tcMar>
              <w:top w:w="0" w:type="dxa"/>
              <w:left w:w="105" w:type="dxa"/>
              <w:bottom w:w="0" w:type="dxa"/>
              <w:right w:w="105" w:type="dxa"/>
            </w:tcMar>
            <w:vAlign w:val="center"/>
          </w:tcPr>
          <w:p w14:paraId="26CD589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100≤Y＜2000</w:t>
            </w:r>
          </w:p>
        </w:tc>
        <w:tc>
          <w:tcPr>
            <w:tcW w:w="1327" w:type="dxa"/>
            <w:tcMar>
              <w:top w:w="0" w:type="dxa"/>
              <w:left w:w="105" w:type="dxa"/>
              <w:bottom w:w="0" w:type="dxa"/>
              <w:right w:w="105" w:type="dxa"/>
            </w:tcMar>
            <w:vAlign w:val="center"/>
          </w:tcPr>
          <w:p w14:paraId="2ECC6E63">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w:t>
            </w:r>
          </w:p>
        </w:tc>
      </w:tr>
      <w:tr w14:paraId="64E5E435">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4D053BE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信息传输业</w:t>
            </w:r>
          </w:p>
        </w:tc>
        <w:tc>
          <w:tcPr>
            <w:tcW w:w="1560" w:type="dxa"/>
            <w:tcMar>
              <w:top w:w="0" w:type="dxa"/>
              <w:left w:w="105" w:type="dxa"/>
              <w:bottom w:w="0" w:type="dxa"/>
              <w:right w:w="105" w:type="dxa"/>
            </w:tcMar>
            <w:vAlign w:val="center"/>
          </w:tcPr>
          <w:p w14:paraId="5CD8857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7984A03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7004099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100≤X＜2000</w:t>
            </w:r>
          </w:p>
        </w:tc>
        <w:tc>
          <w:tcPr>
            <w:tcW w:w="1533" w:type="dxa"/>
            <w:tcMar>
              <w:top w:w="0" w:type="dxa"/>
              <w:left w:w="105" w:type="dxa"/>
              <w:bottom w:w="0" w:type="dxa"/>
              <w:right w:w="105" w:type="dxa"/>
            </w:tcMar>
            <w:vAlign w:val="center"/>
          </w:tcPr>
          <w:p w14:paraId="65F1DAE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10≤X＜100</w:t>
            </w:r>
          </w:p>
        </w:tc>
        <w:tc>
          <w:tcPr>
            <w:tcW w:w="1327" w:type="dxa"/>
            <w:tcMar>
              <w:top w:w="0" w:type="dxa"/>
              <w:left w:w="105" w:type="dxa"/>
              <w:bottom w:w="0" w:type="dxa"/>
              <w:right w:w="105" w:type="dxa"/>
            </w:tcMar>
            <w:vAlign w:val="center"/>
          </w:tcPr>
          <w:p w14:paraId="0A68789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w:t>
            </w:r>
          </w:p>
        </w:tc>
      </w:tr>
      <w:tr w14:paraId="1C77B971">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6270B26C">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1879CC0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1394E683">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525BEB6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1000≤Y＜100000</w:t>
            </w:r>
          </w:p>
        </w:tc>
        <w:tc>
          <w:tcPr>
            <w:tcW w:w="1533" w:type="dxa"/>
            <w:tcMar>
              <w:top w:w="0" w:type="dxa"/>
              <w:left w:w="105" w:type="dxa"/>
              <w:bottom w:w="0" w:type="dxa"/>
              <w:right w:w="105" w:type="dxa"/>
            </w:tcMar>
            <w:vAlign w:val="center"/>
          </w:tcPr>
          <w:p w14:paraId="2B61E67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100≤Y＜1000</w:t>
            </w:r>
          </w:p>
        </w:tc>
        <w:tc>
          <w:tcPr>
            <w:tcW w:w="1327" w:type="dxa"/>
            <w:tcMar>
              <w:top w:w="0" w:type="dxa"/>
              <w:left w:w="105" w:type="dxa"/>
              <w:bottom w:w="0" w:type="dxa"/>
              <w:right w:w="105" w:type="dxa"/>
            </w:tcMar>
            <w:vAlign w:val="center"/>
          </w:tcPr>
          <w:p w14:paraId="65D44C1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w:t>
            </w:r>
          </w:p>
        </w:tc>
      </w:tr>
      <w:tr w14:paraId="5538277D">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3811E88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软件和信息技术服务业</w:t>
            </w:r>
          </w:p>
        </w:tc>
        <w:tc>
          <w:tcPr>
            <w:tcW w:w="1560" w:type="dxa"/>
            <w:tcMar>
              <w:top w:w="0" w:type="dxa"/>
              <w:left w:w="105" w:type="dxa"/>
              <w:bottom w:w="0" w:type="dxa"/>
              <w:right w:w="105" w:type="dxa"/>
            </w:tcMar>
            <w:vAlign w:val="center"/>
          </w:tcPr>
          <w:p w14:paraId="2212AA5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411E560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43D8074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100≤X＜300</w:t>
            </w:r>
          </w:p>
        </w:tc>
        <w:tc>
          <w:tcPr>
            <w:tcW w:w="1533" w:type="dxa"/>
            <w:tcMar>
              <w:top w:w="0" w:type="dxa"/>
              <w:left w:w="105" w:type="dxa"/>
              <w:bottom w:w="0" w:type="dxa"/>
              <w:right w:w="105" w:type="dxa"/>
            </w:tcMar>
            <w:vAlign w:val="center"/>
          </w:tcPr>
          <w:p w14:paraId="519B8DA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10≤X＜100</w:t>
            </w:r>
          </w:p>
        </w:tc>
        <w:tc>
          <w:tcPr>
            <w:tcW w:w="1327" w:type="dxa"/>
            <w:tcMar>
              <w:top w:w="0" w:type="dxa"/>
              <w:left w:w="105" w:type="dxa"/>
              <w:bottom w:w="0" w:type="dxa"/>
              <w:right w:w="105" w:type="dxa"/>
            </w:tcMar>
            <w:vAlign w:val="center"/>
          </w:tcPr>
          <w:p w14:paraId="5796F4B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w:t>
            </w:r>
          </w:p>
        </w:tc>
      </w:tr>
      <w:tr w14:paraId="3AF303A1">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664FDA06">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206BFC7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69C0098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0739C29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1000≤Y＜10000</w:t>
            </w:r>
          </w:p>
        </w:tc>
        <w:tc>
          <w:tcPr>
            <w:tcW w:w="1533" w:type="dxa"/>
            <w:tcMar>
              <w:top w:w="0" w:type="dxa"/>
              <w:left w:w="105" w:type="dxa"/>
              <w:bottom w:w="0" w:type="dxa"/>
              <w:right w:w="105" w:type="dxa"/>
            </w:tcMar>
            <w:vAlign w:val="center"/>
          </w:tcPr>
          <w:p w14:paraId="4DEB69E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50≤Y＜1000</w:t>
            </w:r>
          </w:p>
        </w:tc>
        <w:tc>
          <w:tcPr>
            <w:tcW w:w="1327" w:type="dxa"/>
            <w:tcMar>
              <w:top w:w="0" w:type="dxa"/>
              <w:left w:w="105" w:type="dxa"/>
              <w:bottom w:w="0" w:type="dxa"/>
              <w:right w:w="105" w:type="dxa"/>
            </w:tcMar>
            <w:vAlign w:val="center"/>
          </w:tcPr>
          <w:p w14:paraId="5B49D81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Y＜50</w:t>
            </w:r>
          </w:p>
        </w:tc>
      </w:tr>
      <w:tr w14:paraId="791CB721">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17DF103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房地产开发经营</w:t>
            </w:r>
          </w:p>
        </w:tc>
        <w:tc>
          <w:tcPr>
            <w:tcW w:w="1560" w:type="dxa"/>
            <w:tcMar>
              <w:top w:w="0" w:type="dxa"/>
              <w:left w:w="105" w:type="dxa"/>
              <w:bottom w:w="0" w:type="dxa"/>
              <w:right w:w="105" w:type="dxa"/>
            </w:tcMar>
            <w:vAlign w:val="center"/>
          </w:tcPr>
          <w:p w14:paraId="637D772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5F4FF77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19D57F34">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1000≤Y＜200000</w:t>
            </w:r>
          </w:p>
        </w:tc>
        <w:tc>
          <w:tcPr>
            <w:tcW w:w="1533" w:type="dxa"/>
            <w:tcMar>
              <w:top w:w="0" w:type="dxa"/>
              <w:left w:w="105" w:type="dxa"/>
              <w:bottom w:w="0" w:type="dxa"/>
              <w:right w:w="105" w:type="dxa"/>
            </w:tcMar>
            <w:vAlign w:val="center"/>
          </w:tcPr>
          <w:p w14:paraId="2E7DA1B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100≤X＜1000</w:t>
            </w:r>
          </w:p>
        </w:tc>
        <w:tc>
          <w:tcPr>
            <w:tcW w:w="1327" w:type="dxa"/>
            <w:tcMar>
              <w:top w:w="0" w:type="dxa"/>
              <w:left w:w="105" w:type="dxa"/>
              <w:bottom w:w="0" w:type="dxa"/>
              <w:right w:w="105" w:type="dxa"/>
            </w:tcMar>
            <w:vAlign w:val="center"/>
          </w:tcPr>
          <w:p w14:paraId="24B2C42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X＜100</w:t>
            </w:r>
          </w:p>
        </w:tc>
      </w:tr>
      <w:tr w14:paraId="588130DB">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5DAA6373">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6CB6135C">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资产总额（Z）</w:t>
            </w:r>
          </w:p>
        </w:tc>
        <w:tc>
          <w:tcPr>
            <w:tcW w:w="1050" w:type="dxa"/>
            <w:tcMar>
              <w:top w:w="0" w:type="dxa"/>
              <w:left w:w="105" w:type="dxa"/>
              <w:bottom w:w="0" w:type="dxa"/>
              <w:right w:w="105" w:type="dxa"/>
            </w:tcMar>
            <w:vAlign w:val="center"/>
          </w:tcPr>
          <w:p w14:paraId="20118F6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5CB85516">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5000≤Z＜10000</w:t>
            </w:r>
          </w:p>
        </w:tc>
        <w:tc>
          <w:tcPr>
            <w:tcW w:w="1533" w:type="dxa"/>
            <w:tcMar>
              <w:top w:w="0" w:type="dxa"/>
              <w:left w:w="105" w:type="dxa"/>
              <w:bottom w:w="0" w:type="dxa"/>
              <w:right w:w="105" w:type="dxa"/>
            </w:tcMar>
            <w:vAlign w:val="center"/>
          </w:tcPr>
          <w:p w14:paraId="26A51CF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2000≤Y＜5000</w:t>
            </w:r>
          </w:p>
        </w:tc>
        <w:tc>
          <w:tcPr>
            <w:tcW w:w="1327" w:type="dxa"/>
            <w:tcMar>
              <w:top w:w="0" w:type="dxa"/>
              <w:left w:w="105" w:type="dxa"/>
              <w:bottom w:w="0" w:type="dxa"/>
              <w:right w:w="105" w:type="dxa"/>
            </w:tcMar>
            <w:vAlign w:val="center"/>
          </w:tcPr>
          <w:p w14:paraId="2753E4E7">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Y＜2000</w:t>
            </w:r>
          </w:p>
        </w:tc>
      </w:tr>
      <w:tr w14:paraId="31C52BC2">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6F3C3193">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物业管理</w:t>
            </w:r>
          </w:p>
        </w:tc>
        <w:tc>
          <w:tcPr>
            <w:tcW w:w="1560" w:type="dxa"/>
            <w:tcMar>
              <w:top w:w="0" w:type="dxa"/>
              <w:left w:w="105" w:type="dxa"/>
              <w:bottom w:w="0" w:type="dxa"/>
              <w:right w:w="105" w:type="dxa"/>
            </w:tcMar>
            <w:vAlign w:val="center"/>
          </w:tcPr>
          <w:p w14:paraId="7346C371">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7CC4CDB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2515F06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300≤X＜1000</w:t>
            </w:r>
          </w:p>
        </w:tc>
        <w:tc>
          <w:tcPr>
            <w:tcW w:w="1533" w:type="dxa"/>
            <w:tcMar>
              <w:top w:w="0" w:type="dxa"/>
              <w:left w:w="105" w:type="dxa"/>
              <w:bottom w:w="0" w:type="dxa"/>
              <w:right w:w="105" w:type="dxa"/>
            </w:tcMar>
            <w:vAlign w:val="center"/>
          </w:tcPr>
          <w:p w14:paraId="55B56FEB">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100≤X＜300</w:t>
            </w:r>
          </w:p>
        </w:tc>
        <w:tc>
          <w:tcPr>
            <w:tcW w:w="1327" w:type="dxa"/>
            <w:tcMar>
              <w:top w:w="0" w:type="dxa"/>
              <w:left w:w="105" w:type="dxa"/>
              <w:bottom w:w="0" w:type="dxa"/>
              <w:right w:w="105" w:type="dxa"/>
            </w:tcMar>
            <w:vAlign w:val="center"/>
          </w:tcPr>
          <w:p w14:paraId="2C9380E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X＜100</w:t>
            </w:r>
          </w:p>
        </w:tc>
      </w:tr>
      <w:tr w14:paraId="1F3FCF7F">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742C8565">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6B065E5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营业收入（Y）</w:t>
            </w:r>
          </w:p>
        </w:tc>
        <w:tc>
          <w:tcPr>
            <w:tcW w:w="1050" w:type="dxa"/>
            <w:tcMar>
              <w:top w:w="0" w:type="dxa"/>
              <w:left w:w="105" w:type="dxa"/>
              <w:bottom w:w="0" w:type="dxa"/>
              <w:right w:w="105" w:type="dxa"/>
            </w:tcMar>
            <w:vAlign w:val="center"/>
          </w:tcPr>
          <w:p w14:paraId="6E5D0F2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031C5C1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1000≤Y＜5000</w:t>
            </w:r>
          </w:p>
        </w:tc>
        <w:tc>
          <w:tcPr>
            <w:tcW w:w="1533" w:type="dxa"/>
            <w:tcMar>
              <w:top w:w="0" w:type="dxa"/>
              <w:left w:w="105" w:type="dxa"/>
              <w:bottom w:w="0" w:type="dxa"/>
              <w:right w:w="105" w:type="dxa"/>
            </w:tcMar>
            <w:vAlign w:val="center"/>
          </w:tcPr>
          <w:p w14:paraId="7206768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500≤Y＜1000</w:t>
            </w:r>
          </w:p>
        </w:tc>
        <w:tc>
          <w:tcPr>
            <w:tcW w:w="1327" w:type="dxa"/>
            <w:tcMar>
              <w:top w:w="0" w:type="dxa"/>
              <w:left w:w="105" w:type="dxa"/>
              <w:bottom w:w="0" w:type="dxa"/>
              <w:right w:w="105" w:type="dxa"/>
            </w:tcMar>
            <w:vAlign w:val="center"/>
          </w:tcPr>
          <w:p w14:paraId="7CFD5F5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Y＜500</w:t>
            </w:r>
          </w:p>
        </w:tc>
      </w:tr>
      <w:tr w14:paraId="04AE891B">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restart"/>
            <w:tcMar>
              <w:top w:w="0" w:type="dxa"/>
              <w:left w:w="105" w:type="dxa"/>
              <w:bottom w:w="0" w:type="dxa"/>
              <w:right w:w="105" w:type="dxa"/>
            </w:tcMar>
            <w:vAlign w:val="center"/>
          </w:tcPr>
          <w:p w14:paraId="6E07FFD8">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租赁和商务服务业</w:t>
            </w:r>
          </w:p>
        </w:tc>
        <w:tc>
          <w:tcPr>
            <w:tcW w:w="1560" w:type="dxa"/>
            <w:tcMar>
              <w:top w:w="0" w:type="dxa"/>
              <w:left w:w="105" w:type="dxa"/>
              <w:bottom w:w="0" w:type="dxa"/>
              <w:right w:w="105" w:type="dxa"/>
            </w:tcMar>
            <w:vAlign w:val="center"/>
          </w:tcPr>
          <w:p w14:paraId="43EEF0F6">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409EF1F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2CB69B4E">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100≤X＜300</w:t>
            </w:r>
          </w:p>
        </w:tc>
        <w:tc>
          <w:tcPr>
            <w:tcW w:w="1533" w:type="dxa"/>
            <w:tcMar>
              <w:top w:w="0" w:type="dxa"/>
              <w:left w:w="105" w:type="dxa"/>
              <w:bottom w:w="0" w:type="dxa"/>
              <w:right w:w="105" w:type="dxa"/>
            </w:tcMar>
            <w:vAlign w:val="center"/>
          </w:tcPr>
          <w:p w14:paraId="7470C6BD">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10≤X＜100</w:t>
            </w:r>
          </w:p>
        </w:tc>
        <w:tc>
          <w:tcPr>
            <w:tcW w:w="1327" w:type="dxa"/>
            <w:tcMar>
              <w:top w:w="0" w:type="dxa"/>
              <w:left w:w="105" w:type="dxa"/>
              <w:bottom w:w="0" w:type="dxa"/>
              <w:right w:w="105" w:type="dxa"/>
            </w:tcMar>
            <w:vAlign w:val="center"/>
          </w:tcPr>
          <w:p w14:paraId="258544D6">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w:t>
            </w:r>
          </w:p>
        </w:tc>
      </w:tr>
      <w:tr w14:paraId="525CD6E2">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vMerge w:val="continue"/>
            <w:vAlign w:val="center"/>
          </w:tcPr>
          <w:p w14:paraId="36CE8F99">
            <w:pPr>
              <w:widowControl/>
              <w:spacing w:line="360" w:lineRule="auto"/>
              <w:jc w:val="center"/>
              <w:rPr>
                <w:rFonts w:hint="eastAsia" w:ascii="宋体" w:hAnsi="宋体" w:cs="宋体"/>
                <w:color w:val="000000" w:themeColor="text1"/>
                <w:szCs w:val="21"/>
                <w14:textFill>
                  <w14:solidFill>
                    <w14:schemeClr w14:val="tx1"/>
                  </w14:solidFill>
                </w14:textFill>
              </w:rPr>
            </w:pPr>
          </w:p>
        </w:tc>
        <w:tc>
          <w:tcPr>
            <w:tcW w:w="1560" w:type="dxa"/>
            <w:tcMar>
              <w:top w:w="0" w:type="dxa"/>
              <w:left w:w="105" w:type="dxa"/>
              <w:bottom w:w="0" w:type="dxa"/>
              <w:right w:w="105" w:type="dxa"/>
            </w:tcMar>
            <w:vAlign w:val="center"/>
          </w:tcPr>
          <w:p w14:paraId="2D67C2A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资产总额（Z）</w:t>
            </w:r>
          </w:p>
        </w:tc>
        <w:tc>
          <w:tcPr>
            <w:tcW w:w="1050" w:type="dxa"/>
            <w:tcMar>
              <w:top w:w="0" w:type="dxa"/>
              <w:left w:w="105" w:type="dxa"/>
              <w:bottom w:w="0" w:type="dxa"/>
              <w:right w:w="105" w:type="dxa"/>
            </w:tcMar>
            <w:vAlign w:val="center"/>
          </w:tcPr>
          <w:p w14:paraId="00A3C4A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万元</w:t>
            </w:r>
          </w:p>
        </w:tc>
        <w:tc>
          <w:tcPr>
            <w:tcW w:w="1262" w:type="dxa"/>
            <w:tcMar>
              <w:top w:w="0" w:type="dxa"/>
              <w:left w:w="105" w:type="dxa"/>
              <w:bottom w:w="0" w:type="dxa"/>
              <w:right w:w="105" w:type="dxa"/>
            </w:tcMar>
            <w:vAlign w:val="center"/>
          </w:tcPr>
          <w:p w14:paraId="25BD27A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8000≤Z＜120000</w:t>
            </w:r>
          </w:p>
        </w:tc>
        <w:tc>
          <w:tcPr>
            <w:tcW w:w="1533" w:type="dxa"/>
            <w:tcMar>
              <w:top w:w="0" w:type="dxa"/>
              <w:left w:w="105" w:type="dxa"/>
              <w:bottom w:w="0" w:type="dxa"/>
              <w:right w:w="105" w:type="dxa"/>
            </w:tcMar>
            <w:vAlign w:val="center"/>
          </w:tcPr>
          <w:p w14:paraId="64A6B603">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100≤Z＜8000</w:t>
            </w:r>
          </w:p>
        </w:tc>
        <w:tc>
          <w:tcPr>
            <w:tcW w:w="1327" w:type="dxa"/>
            <w:tcMar>
              <w:top w:w="0" w:type="dxa"/>
              <w:left w:w="105" w:type="dxa"/>
              <w:bottom w:w="0" w:type="dxa"/>
              <w:right w:w="105" w:type="dxa"/>
            </w:tcMar>
            <w:vAlign w:val="center"/>
          </w:tcPr>
          <w:p w14:paraId="6AA18AF5">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Y＜100</w:t>
            </w:r>
          </w:p>
        </w:tc>
      </w:tr>
      <w:tr w14:paraId="432F6923">
        <w:tblPrEx>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CellMar>
            <w:top w:w="0" w:type="dxa"/>
            <w:left w:w="105" w:type="dxa"/>
            <w:bottom w:w="0" w:type="dxa"/>
            <w:right w:w="105" w:type="dxa"/>
          </w:tblCellMar>
        </w:tblPrEx>
        <w:trPr>
          <w:trHeight w:val="198" w:hRule="atLeast"/>
          <w:tblCellSpacing w:w="15" w:type="dxa"/>
        </w:trPr>
        <w:tc>
          <w:tcPr>
            <w:tcW w:w="1277" w:type="dxa"/>
            <w:tcMar>
              <w:top w:w="0" w:type="dxa"/>
              <w:left w:w="105" w:type="dxa"/>
              <w:bottom w:w="0" w:type="dxa"/>
              <w:right w:w="105" w:type="dxa"/>
            </w:tcMar>
            <w:vAlign w:val="center"/>
          </w:tcPr>
          <w:p w14:paraId="4EAC7BEF">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其他未列明行业</w:t>
            </w:r>
          </w:p>
        </w:tc>
        <w:tc>
          <w:tcPr>
            <w:tcW w:w="1560" w:type="dxa"/>
            <w:tcMar>
              <w:top w:w="0" w:type="dxa"/>
              <w:left w:w="105" w:type="dxa"/>
              <w:bottom w:w="0" w:type="dxa"/>
              <w:right w:w="105" w:type="dxa"/>
            </w:tcMar>
            <w:vAlign w:val="center"/>
          </w:tcPr>
          <w:p w14:paraId="4A1B65E0">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从业人员（X）</w:t>
            </w:r>
          </w:p>
        </w:tc>
        <w:tc>
          <w:tcPr>
            <w:tcW w:w="1050" w:type="dxa"/>
            <w:tcMar>
              <w:top w:w="0" w:type="dxa"/>
              <w:left w:w="105" w:type="dxa"/>
              <w:bottom w:w="0" w:type="dxa"/>
              <w:right w:w="105" w:type="dxa"/>
            </w:tcMar>
            <w:vAlign w:val="center"/>
          </w:tcPr>
          <w:p w14:paraId="18202B5A">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w:t>
            </w:r>
          </w:p>
        </w:tc>
        <w:tc>
          <w:tcPr>
            <w:tcW w:w="1262" w:type="dxa"/>
            <w:tcMar>
              <w:top w:w="0" w:type="dxa"/>
              <w:left w:w="105" w:type="dxa"/>
              <w:bottom w:w="0" w:type="dxa"/>
              <w:right w:w="105" w:type="dxa"/>
            </w:tcMar>
            <w:vAlign w:val="center"/>
          </w:tcPr>
          <w:p w14:paraId="252BE188">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100≤X＜300</w:t>
            </w:r>
          </w:p>
        </w:tc>
        <w:tc>
          <w:tcPr>
            <w:tcW w:w="1533" w:type="dxa"/>
            <w:tcMar>
              <w:top w:w="0" w:type="dxa"/>
              <w:left w:w="105" w:type="dxa"/>
              <w:bottom w:w="0" w:type="dxa"/>
              <w:right w:w="105" w:type="dxa"/>
            </w:tcMar>
            <w:vAlign w:val="center"/>
          </w:tcPr>
          <w:p w14:paraId="1F77DCF9">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10≤X＜100</w:t>
            </w:r>
          </w:p>
        </w:tc>
        <w:tc>
          <w:tcPr>
            <w:tcW w:w="1327" w:type="dxa"/>
            <w:tcMar>
              <w:top w:w="0" w:type="dxa"/>
              <w:left w:w="105" w:type="dxa"/>
              <w:bottom w:w="0" w:type="dxa"/>
              <w:right w:w="105" w:type="dxa"/>
            </w:tcMar>
            <w:vAlign w:val="center"/>
          </w:tcPr>
          <w:p w14:paraId="546509A2">
            <w:pPr>
              <w:widowControl/>
              <w:spacing w:before="100" w:beforeAutospacing="1" w:after="150" w:afterAutospacing="1"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X＜10</w:t>
            </w:r>
          </w:p>
        </w:tc>
      </w:tr>
    </w:tbl>
    <w:p w14:paraId="0CE14307">
      <w:pPr>
        <w:widowControl/>
        <w:spacing w:before="300" w:beforeAutospacing="1" w:after="452" w:afterAutospacing="1" w:line="360" w:lineRule="auto"/>
        <w:ind w:firstLine="810"/>
        <w:jc w:val="lef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38D518D1">
      <w:pPr>
        <w:spacing w:line="360" w:lineRule="auto"/>
        <w:jc w:val="center"/>
        <w:rPr>
          <w:rFonts w:hint="eastAsia" w:ascii="宋体" w:hAnsi="宋体" w:cs="宋体"/>
          <w:b/>
          <w:bCs/>
          <w:color w:val="000000" w:themeColor="text1"/>
          <w14:textFill>
            <w14:solidFill>
              <w14:schemeClr w14:val="tx1"/>
            </w14:solidFill>
          </w14:textFill>
        </w:rPr>
      </w:pPr>
    </w:p>
    <w:p w14:paraId="6225E962">
      <w:pPr>
        <w:spacing w:line="360" w:lineRule="auto"/>
        <w:jc w:val="center"/>
        <w:rPr>
          <w:rFonts w:hint="eastAsia" w:ascii="宋体" w:hAnsi="宋体" w:cs="宋体"/>
          <w:b/>
          <w:bCs/>
          <w:color w:val="000000" w:themeColor="text1"/>
          <w14:textFill>
            <w14:solidFill>
              <w14:schemeClr w14:val="tx1"/>
            </w14:solidFill>
          </w14:textFill>
        </w:rPr>
      </w:pPr>
    </w:p>
    <w:p w14:paraId="63773E2C">
      <w:pPr>
        <w:pStyle w:val="35"/>
        <w:rPr>
          <w:color w:val="000000" w:themeColor="text1"/>
          <w14:textFill>
            <w14:solidFill>
              <w14:schemeClr w14:val="tx1"/>
            </w14:solidFill>
          </w14:textFill>
        </w:rPr>
      </w:pPr>
    </w:p>
    <w:p w14:paraId="70991B90">
      <w:pPr>
        <w:pStyle w:val="35"/>
        <w:rPr>
          <w:color w:val="000000" w:themeColor="text1"/>
          <w14:textFill>
            <w14:solidFill>
              <w14:schemeClr w14:val="tx1"/>
            </w14:solidFill>
          </w14:textFill>
        </w:rPr>
      </w:pPr>
    </w:p>
    <w:p w14:paraId="3CC34DA3">
      <w:pPr>
        <w:pStyle w:val="35"/>
        <w:rPr>
          <w:color w:val="000000" w:themeColor="text1"/>
          <w14:textFill>
            <w14:solidFill>
              <w14:schemeClr w14:val="tx1"/>
            </w14:solidFill>
          </w14:textFill>
        </w:rPr>
      </w:pPr>
    </w:p>
    <w:p w14:paraId="2B863677">
      <w:pPr>
        <w:pStyle w:val="35"/>
        <w:rPr>
          <w:color w:val="000000" w:themeColor="text1"/>
          <w14:textFill>
            <w14:solidFill>
              <w14:schemeClr w14:val="tx1"/>
            </w14:solidFill>
          </w14:textFill>
        </w:rPr>
      </w:pPr>
    </w:p>
    <w:p w14:paraId="56E43B4F">
      <w:pPr>
        <w:pStyle w:val="35"/>
        <w:rPr>
          <w:color w:val="000000" w:themeColor="text1"/>
          <w14:textFill>
            <w14:solidFill>
              <w14:schemeClr w14:val="tx1"/>
            </w14:solidFill>
          </w14:textFill>
        </w:rPr>
      </w:pPr>
    </w:p>
    <w:p w14:paraId="0CC43BDD">
      <w:pPr>
        <w:pStyle w:val="35"/>
        <w:rPr>
          <w:color w:val="000000" w:themeColor="text1"/>
          <w14:textFill>
            <w14:solidFill>
              <w14:schemeClr w14:val="tx1"/>
            </w14:solidFill>
          </w14:textFill>
        </w:rPr>
      </w:pPr>
    </w:p>
    <w:p w14:paraId="5F3951EB">
      <w:pPr>
        <w:pStyle w:val="35"/>
        <w:rPr>
          <w:color w:val="000000" w:themeColor="text1"/>
          <w14:textFill>
            <w14:solidFill>
              <w14:schemeClr w14:val="tx1"/>
            </w14:solidFill>
          </w14:textFill>
        </w:rPr>
      </w:pPr>
    </w:p>
    <w:p w14:paraId="35088CE6">
      <w:pPr>
        <w:pStyle w:val="35"/>
        <w:rPr>
          <w:color w:val="000000" w:themeColor="text1"/>
          <w14:textFill>
            <w14:solidFill>
              <w14:schemeClr w14:val="tx1"/>
            </w14:solidFill>
          </w14:textFill>
        </w:rPr>
      </w:pPr>
    </w:p>
    <w:p w14:paraId="241215F1">
      <w:pPr>
        <w:pStyle w:val="35"/>
        <w:rPr>
          <w:color w:val="000000" w:themeColor="text1"/>
          <w14:textFill>
            <w14:solidFill>
              <w14:schemeClr w14:val="tx1"/>
            </w14:solidFill>
          </w14:textFill>
        </w:rPr>
      </w:pPr>
    </w:p>
    <w:p w14:paraId="64E095D7">
      <w:pPr>
        <w:pStyle w:val="35"/>
        <w:rPr>
          <w:color w:val="000000" w:themeColor="text1"/>
          <w14:textFill>
            <w14:solidFill>
              <w14:schemeClr w14:val="tx1"/>
            </w14:solidFill>
          </w14:textFill>
        </w:rPr>
      </w:pPr>
    </w:p>
    <w:p w14:paraId="16E14A66">
      <w:pPr>
        <w:pStyle w:val="35"/>
        <w:rPr>
          <w:color w:val="000000" w:themeColor="text1"/>
          <w14:textFill>
            <w14:solidFill>
              <w14:schemeClr w14:val="tx1"/>
            </w14:solidFill>
          </w14:textFill>
        </w:rPr>
      </w:pPr>
    </w:p>
    <w:p w14:paraId="5BEFF71B">
      <w:pPr>
        <w:pStyle w:val="35"/>
        <w:rPr>
          <w:color w:val="000000" w:themeColor="text1"/>
          <w14:textFill>
            <w14:solidFill>
              <w14:schemeClr w14:val="tx1"/>
            </w14:solidFill>
          </w14:textFill>
        </w:rPr>
      </w:pPr>
    </w:p>
    <w:p w14:paraId="6F24DC16">
      <w:pPr>
        <w:pStyle w:val="35"/>
        <w:rPr>
          <w:color w:val="000000" w:themeColor="text1"/>
          <w14:textFill>
            <w14:solidFill>
              <w14:schemeClr w14:val="tx1"/>
            </w14:solidFill>
          </w14:textFill>
        </w:rPr>
      </w:pPr>
    </w:p>
    <w:p w14:paraId="79262D99">
      <w:pPr>
        <w:pStyle w:val="35"/>
        <w:rPr>
          <w:color w:val="000000" w:themeColor="text1"/>
          <w14:textFill>
            <w14:solidFill>
              <w14:schemeClr w14:val="tx1"/>
            </w14:solidFill>
          </w14:textFill>
        </w:rPr>
      </w:pPr>
    </w:p>
    <w:p w14:paraId="0DC2AC3C">
      <w:pPr>
        <w:pStyle w:val="35"/>
        <w:rPr>
          <w:color w:val="000000" w:themeColor="text1"/>
          <w14:textFill>
            <w14:solidFill>
              <w14:schemeClr w14:val="tx1"/>
            </w14:solidFill>
          </w14:textFill>
        </w:rPr>
      </w:pPr>
    </w:p>
    <w:p w14:paraId="04C5A4C3">
      <w:pPr>
        <w:spacing w:line="360" w:lineRule="auto"/>
        <w:jc w:val="center"/>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残疾人福利性单位声明函</w:t>
      </w:r>
    </w:p>
    <w:p w14:paraId="2D4E923A">
      <w:pPr>
        <w:spacing w:line="360" w:lineRule="auto"/>
        <w:ind w:firstLine="624"/>
        <w:jc w:val="left"/>
        <w:rPr>
          <w:rFonts w:hint="eastAsia" w:ascii="宋体" w:hAnsi="宋体" w:cs="宋体"/>
          <w:color w:val="000000" w:themeColor="text1"/>
          <w:spacing w:val="6"/>
          <w:sz w:val="30"/>
          <w:szCs w:val="30"/>
          <w14:textFill>
            <w14:solidFill>
              <w14:schemeClr w14:val="tx1"/>
            </w14:solidFill>
          </w14:textFill>
        </w:rPr>
      </w:pPr>
    </w:p>
    <w:p w14:paraId="3A4C7630">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项目采购活动提供本单位制造的产品或服务（由本单位承担工程/提供服务），或者提供其他残疾人福利性单位制造的产品或服务（不包括使用非残疾人福利性单位注册商标的产品或服务）。</w:t>
      </w:r>
    </w:p>
    <w:p w14:paraId="225EF558">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本单位在本次政府采购活动中提供的残疾人福利单位产品报价合计为人民币（大写）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圆整（￥：     ）。</w:t>
      </w:r>
    </w:p>
    <w:p w14:paraId="2FF6E5A5">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本单位对上述声明的真实性负责。如有虚假，将依法承担相应责任。</w:t>
      </w:r>
    </w:p>
    <w:p w14:paraId="2DD4B905">
      <w:pPr>
        <w:spacing w:line="360" w:lineRule="auto"/>
        <w:ind w:firstLine="420"/>
        <w:jc w:val="left"/>
        <w:rPr>
          <w:rFonts w:hint="eastAsia" w:ascii="宋体" w:hAnsi="宋体" w:cs="宋体"/>
          <w:color w:val="000000" w:themeColor="text1"/>
          <w:szCs w:val="21"/>
          <w14:textFill>
            <w14:solidFill>
              <w14:schemeClr w14:val="tx1"/>
            </w14:solidFill>
          </w14:textFill>
        </w:rPr>
      </w:pPr>
    </w:p>
    <w:p w14:paraId="54CAB2A2">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（备注：1、供应商如不提供此声明函，价格将不做相应扣除。2、成交人为残疾人福利单位的，此声明函将随成交结果同时公告，接受社会监督）</w:t>
      </w:r>
    </w:p>
    <w:p w14:paraId="7F33C511">
      <w:pPr>
        <w:spacing w:line="360" w:lineRule="auto"/>
        <w:ind w:firstLine="444"/>
        <w:jc w:val="left"/>
        <w:rPr>
          <w:rFonts w:hint="eastAsia" w:ascii="宋体" w:hAnsi="宋体" w:cs="宋体"/>
          <w:color w:val="000000" w:themeColor="text1"/>
          <w:spacing w:val="6"/>
          <w:szCs w:val="21"/>
          <w14:textFill>
            <w14:solidFill>
              <w14:schemeClr w14:val="tx1"/>
            </w14:solidFill>
          </w14:textFill>
        </w:rPr>
      </w:pPr>
    </w:p>
    <w:p w14:paraId="001C23AD">
      <w:pPr>
        <w:tabs>
          <w:tab w:val="left" w:pos="4860"/>
        </w:tabs>
        <w:spacing w:line="360" w:lineRule="auto"/>
        <w:ind w:right="1560" w:firstLine="444"/>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供应商全称（盖章）：</w:t>
      </w:r>
    </w:p>
    <w:p w14:paraId="5291591F">
      <w:pPr>
        <w:tabs>
          <w:tab w:val="left" w:pos="4860"/>
        </w:tabs>
        <w:spacing w:line="360" w:lineRule="auto"/>
        <w:ind w:right="1560"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  期：</w:t>
      </w:r>
    </w:p>
    <w:p w14:paraId="2D14D9B9">
      <w:pPr>
        <w:widowControl/>
        <w:spacing w:line="360" w:lineRule="auto"/>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p>
    <w:p w14:paraId="666E0782">
      <w:pPr>
        <w:spacing w:line="360" w:lineRule="auto"/>
        <w:jc w:val="left"/>
        <w:rPr>
          <w:rFonts w:hint="eastAsia" w:ascii="宋体" w:hAnsi="宋体" w:cs="宋体"/>
          <w:b/>
          <w:bCs/>
          <w:color w:val="000000" w:themeColor="text1"/>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p>
    <w:p w14:paraId="2DF53442">
      <w:pPr>
        <w:spacing w:line="360" w:lineRule="auto"/>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四、磋商响应报价表</w:t>
      </w:r>
    </w:p>
    <w:p w14:paraId="32E29A53">
      <w:pPr>
        <w:pStyle w:val="320"/>
        <w:spacing w:line="360" w:lineRule="auto"/>
        <w:jc w:val="lef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项目名称： </w:t>
      </w:r>
    </w:p>
    <w:p w14:paraId="3A472D88">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                                           分包号：  </w:t>
      </w:r>
    </w:p>
    <w:tbl>
      <w:tblPr>
        <w:tblStyle w:val="3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8"/>
        <w:gridCol w:w="7404"/>
      </w:tblGrid>
      <w:tr w14:paraId="7E416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1118" w:type="dxa"/>
            <w:vAlign w:val="center"/>
          </w:tcPr>
          <w:p w14:paraId="57AA89E7">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tc>
        <w:tc>
          <w:tcPr>
            <w:tcW w:w="7404" w:type="dxa"/>
            <w:vAlign w:val="center"/>
          </w:tcPr>
          <w:p w14:paraId="44795868">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第一次报价</w:t>
            </w:r>
          </w:p>
        </w:tc>
      </w:tr>
      <w:tr w14:paraId="1006F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0" w:hRule="atLeast"/>
        </w:trPr>
        <w:tc>
          <w:tcPr>
            <w:tcW w:w="1118" w:type="dxa"/>
            <w:vAlign w:val="center"/>
          </w:tcPr>
          <w:p w14:paraId="2D1D1CDA">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7404" w:type="dxa"/>
            <w:vAlign w:val="center"/>
          </w:tcPr>
          <w:p w14:paraId="50E8965C">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大写：</w:t>
            </w:r>
          </w:p>
          <w:p w14:paraId="05DD25FC">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小写：            %</w:t>
            </w:r>
          </w:p>
        </w:tc>
      </w:tr>
      <w:tr w14:paraId="15B36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1118" w:type="dxa"/>
            <w:vAlign w:val="center"/>
          </w:tcPr>
          <w:p w14:paraId="75533097">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7404" w:type="dxa"/>
            <w:vAlign w:val="center"/>
          </w:tcPr>
          <w:p w14:paraId="137BF6B0">
            <w:pPr>
              <w:spacing w:line="360" w:lineRule="auto"/>
              <w:jc w:val="center"/>
              <w:rPr>
                <w:rFonts w:hint="eastAsia" w:ascii="宋体" w:hAnsi="宋体" w:cs="宋体"/>
                <w:color w:val="000000" w:themeColor="text1"/>
                <w:szCs w:val="21"/>
                <w14:textFill>
                  <w14:solidFill>
                    <w14:schemeClr w14:val="tx1"/>
                  </w14:solidFill>
                </w14:textFill>
              </w:rPr>
            </w:pPr>
          </w:p>
        </w:tc>
      </w:tr>
    </w:tbl>
    <w:p w14:paraId="1F384B03">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备注：该表报价非本次磋商中的最后报价。</w:t>
      </w:r>
    </w:p>
    <w:p w14:paraId="4DA26B69">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由于苏采云系统设置，本项目所有响应报价名称均为“优惠率”。</w:t>
      </w:r>
    </w:p>
    <w:p w14:paraId="6AFF7342">
      <w:pPr>
        <w:spacing w:line="360" w:lineRule="auto"/>
        <w:rPr>
          <w:rFonts w:hint="eastAsia" w:ascii="宋体" w:hAnsi="宋体" w:cs="宋体"/>
          <w:color w:val="000000" w:themeColor="text1"/>
          <w:szCs w:val="21"/>
          <w14:textFill>
            <w14:solidFill>
              <w14:schemeClr w14:val="tx1"/>
            </w14:solidFill>
          </w14:textFill>
        </w:rPr>
      </w:pPr>
      <w:bookmarkStart w:id="187" w:name="_Toc27059"/>
      <w:bookmarkStart w:id="188" w:name="_Toc109304978"/>
    </w:p>
    <w:p w14:paraId="64F59C31">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法定代表人或者授权代表（签字或盖章）：                    </w:t>
      </w:r>
    </w:p>
    <w:p w14:paraId="3D75EF53">
      <w:pP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磋商供应商全称（盖章）：</w:t>
      </w:r>
      <w:r>
        <w:rPr>
          <w:rFonts w:hint="eastAsia" w:ascii="宋体" w:hAnsi="宋体" w:cs="宋体"/>
          <w:color w:val="000000" w:themeColor="text1"/>
          <w:szCs w:val="21"/>
          <w:u w:val="single"/>
          <w14:textFill>
            <w14:solidFill>
              <w14:schemeClr w14:val="tx1"/>
            </w14:solidFill>
          </w14:textFill>
        </w:rPr>
        <w:t xml:space="preserve">                         </w:t>
      </w:r>
    </w:p>
    <w:p w14:paraId="706B0FBA">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    年   月    日</w:t>
      </w:r>
    </w:p>
    <w:p w14:paraId="7C0676AA">
      <w:pPr>
        <w:pStyle w:val="192"/>
        <w:spacing w:before="0" w:after="0" w:line="360" w:lineRule="auto"/>
        <w:rPr>
          <w:rFonts w:hint="eastAsia" w:ascii="宋体" w:hAnsi="宋体" w:eastAsia="宋体" w:cs="宋体"/>
          <w:bCs w:val="0"/>
          <w:color w:val="000000" w:themeColor="text1"/>
          <w:lang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p>
    <w:p w14:paraId="07289FBC">
      <w:pPr>
        <w:jc w:val="cente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五、分项报价表（服务类）</w:t>
      </w:r>
    </w:p>
    <w:tbl>
      <w:tblPr>
        <w:tblStyle w:val="36"/>
        <w:tblW w:w="84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883"/>
        <w:gridCol w:w="1187"/>
        <w:gridCol w:w="1200"/>
        <w:gridCol w:w="861"/>
        <w:gridCol w:w="1121"/>
        <w:gridCol w:w="1508"/>
        <w:gridCol w:w="1676"/>
      </w:tblGrid>
      <w:tr w14:paraId="6BC3A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899" w:hRule="atLeast"/>
        </w:trPr>
        <w:tc>
          <w:tcPr>
            <w:tcW w:w="883" w:type="dxa"/>
            <w:vMerge w:val="restart"/>
            <w:vAlign w:val="center"/>
          </w:tcPr>
          <w:p w14:paraId="3C84A88B">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187" w:type="dxa"/>
            <w:vAlign w:val="center"/>
          </w:tcPr>
          <w:p w14:paraId="4842ADA5">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200" w:type="dxa"/>
            <w:vAlign w:val="center"/>
          </w:tcPr>
          <w:p w14:paraId="410C61EB">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861" w:type="dxa"/>
            <w:vAlign w:val="center"/>
          </w:tcPr>
          <w:p w14:paraId="13153915">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121" w:type="dxa"/>
            <w:vAlign w:val="center"/>
          </w:tcPr>
          <w:p w14:paraId="303BA3C3">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1508" w:type="dxa"/>
            <w:vAlign w:val="center"/>
          </w:tcPr>
          <w:p w14:paraId="7B062E1A">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1676" w:type="dxa"/>
            <w:vAlign w:val="center"/>
          </w:tcPr>
          <w:p w14:paraId="3723997A">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r>
      <w:tr w14:paraId="39E64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026" w:hRule="atLeast"/>
        </w:trPr>
        <w:tc>
          <w:tcPr>
            <w:tcW w:w="883" w:type="dxa"/>
            <w:vMerge w:val="continue"/>
            <w:vAlign w:val="center"/>
          </w:tcPr>
          <w:p w14:paraId="4B99111F">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187" w:type="dxa"/>
            <w:vAlign w:val="center"/>
          </w:tcPr>
          <w:p w14:paraId="4A32B3E5">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分项服务名称</w:t>
            </w:r>
          </w:p>
        </w:tc>
        <w:tc>
          <w:tcPr>
            <w:tcW w:w="1200" w:type="dxa"/>
            <w:vAlign w:val="center"/>
          </w:tcPr>
          <w:p w14:paraId="162C25AC">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交付期</w:t>
            </w:r>
          </w:p>
        </w:tc>
        <w:tc>
          <w:tcPr>
            <w:tcW w:w="861" w:type="dxa"/>
            <w:vAlign w:val="center"/>
          </w:tcPr>
          <w:p w14:paraId="36ADE3EB">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分项单位</w:t>
            </w:r>
          </w:p>
        </w:tc>
        <w:tc>
          <w:tcPr>
            <w:tcW w:w="1121" w:type="dxa"/>
            <w:vAlign w:val="center"/>
          </w:tcPr>
          <w:p w14:paraId="480D7D32">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w:t>
            </w:r>
          </w:p>
        </w:tc>
        <w:tc>
          <w:tcPr>
            <w:tcW w:w="1508" w:type="dxa"/>
            <w:vAlign w:val="center"/>
          </w:tcPr>
          <w:p w14:paraId="4888C44D">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分项</w:t>
            </w:r>
          </w:p>
          <w:p w14:paraId="41DF8F58">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单价</w:t>
            </w:r>
          </w:p>
        </w:tc>
        <w:tc>
          <w:tcPr>
            <w:tcW w:w="1676" w:type="dxa"/>
            <w:vAlign w:val="center"/>
          </w:tcPr>
          <w:p w14:paraId="388B06D9">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分项</w:t>
            </w:r>
          </w:p>
          <w:p w14:paraId="4892918B">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总价</w:t>
            </w:r>
          </w:p>
        </w:tc>
      </w:tr>
      <w:tr w14:paraId="14660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078" w:hRule="atLeast"/>
        </w:trPr>
        <w:tc>
          <w:tcPr>
            <w:tcW w:w="883" w:type="dxa"/>
            <w:vAlign w:val="center"/>
          </w:tcPr>
          <w:p w14:paraId="52F4DED0">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187" w:type="dxa"/>
            <w:vAlign w:val="center"/>
          </w:tcPr>
          <w:p w14:paraId="1714B824">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200" w:type="dxa"/>
            <w:vAlign w:val="center"/>
          </w:tcPr>
          <w:p w14:paraId="10E90A1C">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861" w:type="dxa"/>
            <w:vAlign w:val="center"/>
          </w:tcPr>
          <w:p w14:paraId="57357D28">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121" w:type="dxa"/>
            <w:vAlign w:val="center"/>
          </w:tcPr>
          <w:p w14:paraId="3A0F4F15">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508" w:type="dxa"/>
            <w:vAlign w:val="center"/>
          </w:tcPr>
          <w:p w14:paraId="7859B384">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676" w:type="dxa"/>
            <w:vAlign w:val="center"/>
          </w:tcPr>
          <w:p w14:paraId="2448B575">
            <w:pPr>
              <w:spacing w:line="0" w:lineRule="atLeast"/>
              <w:jc w:val="center"/>
              <w:rPr>
                <w:rFonts w:hint="eastAsia" w:ascii="宋体" w:hAnsi="宋体" w:cs="宋体"/>
                <w:color w:val="000000" w:themeColor="text1"/>
                <w:sz w:val="24"/>
                <w:szCs w:val="24"/>
                <w14:textFill>
                  <w14:solidFill>
                    <w14:schemeClr w14:val="tx1"/>
                  </w14:solidFill>
                </w14:textFill>
              </w:rPr>
            </w:pPr>
          </w:p>
        </w:tc>
      </w:tr>
      <w:tr w14:paraId="41E72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078" w:hRule="atLeast"/>
        </w:trPr>
        <w:tc>
          <w:tcPr>
            <w:tcW w:w="883" w:type="dxa"/>
            <w:vAlign w:val="center"/>
          </w:tcPr>
          <w:p w14:paraId="2A6FDAC9">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1187" w:type="dxa"/>
            <w:vAlign w:val="center"/>
          </w:tcPr>
          <w:p w14:paraId="202911D6">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200" w:type="dxa"/>
            <w:vAlign w:val="center"/>
          </w:tcPr>
          <w:p w14:paraId="629DF6C9">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861" w:type="dxa"/>
            <w:vAlign w:val="center"/>
          </w:tcPr>
          <w:p w14:paraId="61117820">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121" w:type="dxa"/>
            <w:vAlign w:val="center"/>
          </w:tcPr>
          <w:p w14:paraId="763A4E2C">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508" w:type="dxa"/>
            <w:vAlign w:val="center"/>
          </w:tcPr>
          <w:p w14:paraId="35D5D310">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676" w:type="dxa"/>
            <w:vAlign w:val="center"/>
          </w:tcPr>
          <w:p w14:paraId="670EE800">
            <w:pPr>
              <w:spacing w:line="0" w:lineRule="atLeast"/>
              <w:jc w:val="center"/>
              <w:rPr>
                <w:rFonts w:hint="eastAsia" w:ascii="宋体" w:hAnsi="宋体" w:cs="宋体"/>
                <w:color w:val="000000" w:themeColor="text1"/>
                <w:sz w:val="24"/>
                <w:szCs w:val="24"/>
                <w14:textFill>
                  <w14:solidFill>
                    <w14:schemeClr w14:val="tx1"/>
                  </w14:solidFill>
                </w14:textFill>
              </w:rPr>
            </w:pPr>
          </w:p>
        </w:tc>
      </w:tr>
      <w:tr w14:paraId="627FE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078" w:hRule="atLeast"/>
        </w:trPr>
        <w:tc>
          <w:tcPr>
            <w:tcW w:w="883" w:type="dxa"/>
            <w:vAlign w:val="center"/>
          </w:tcPr>
          <w:p w14:paraId="5B5D6307">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187" w:type="dxa"/>
            <w:vAlign w:val="center"/>
          </w:tcPr>
          <w:p w14:paraId="28ACD883">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200" w:type="dxa"/>
            <w:vAlign w:val="center"/>
          </w:tcPr>
          <w:p w14:paraId="09FAF2AF">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861" w:type="dxa"/>
            <w:vAlign w:val="center"/>
          </w:tcPr>
          <w:p w14:paraId="7B3CD5EC">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121" w:type="dxa"/>
            <w:vAlign w:val="center"/>
          </w:tcPr>
          <w:p w14:paraId="67E7C155">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508" w:type="dxa"/>
            <w:vAlign w:val="center"/>
          </w:tcPr>
          <w:p w14:paraId="40F0CACC">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676" w:type="dxa"/>
            <w:vAlign w:val="center"/>
          </w:tcPr>
          <w:p w14:paraId="70A0C3AE">
            <w:pPr>
              <w:spacing w:line="0" w:lineRule="atLeast"/>
              <w:jc w:val="center"/>
              <w:rPr>
                <w:rFonts w:hint="eastAsia" w:ascii="宋体" w:hAnsi="宋体" w:cs="宋体"/>
                <w:color w:val="000000" w:themeColor="text1"/>
                <w:sz w:val="24"/>
                <w:szCs w:val="24"/>
                <w14:textFill>
                  <w14:solidFill>
                    <w14:schemeClr w14:val="tx1"/>
                  </w14:solidFill>
                </w14:textFill>
              </w:rPr>
            </w:pPr>
          </w:p>
        </w:tc>
      </w:tr>
      <w:tr w14:paraId="2C0B6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078" w:hRule="atLeast"/>
        </w:trPr>
        <w:tc>
          <w:tcPr>
            <w:tcW w:w="883" w:type="dxa"/>
            <w:vAlign w:val="center"/>
          </w:tcPr>
          <w:p w14:paraId="5FC0FCB8">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1187" w:type="dxa"/>
            <w:vAlign w:val="center"/>
          </w:tcPr>
          <w:p w14:paraId="09AC0D71">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1200" w:type="dxa"/>
            <w:vAlign w:val="center"/>
          </w:tcPr>
          <w:p w14:paraId="288C5F6D">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861" w:type="dxa"/>
            <w:vAlign w:val="center"/>
          </w:tcPr>
          <w:p w14:paraId="2C3594FE">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121" w:type="dxa"/>
            <w:vAlign w:val="center"/>
          </w:tcPr>
          <w:p w14:paraId="1EA19730">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508" w:type="dxa"/>
            <w:vAlign w:val="center"/>
          </w:tcPr>
          <w:p w14:paraId="3831C7C8">
            <w:pPr>
              <w:spacing w:line="0" w:lineRule="atLeast"/>
              <w:jc w:val="center"/>
              <w:rPr>
                <w:rFonts w:hint="eastAsia" w:ascii="宋体" w:hAnsi="宋体" w:cs="宋体"/>
                <w:color w:val="000000" w:themeColor="text1"/>
                <w:sz w:val="24"/>
                <w:szCs w:val="24"/>
                <w14:textFill>
                  <w14:solidFill>
                    <w14:schemeClr w14:val="tx1"/>
                  </w14:solidFill>
                </w14:textFill>
              </w:rPr>
            </w:pPr>
          </w:p>
        </w:tc>
        <w:tc>
          <w:tcPr>
            <w:tcW w:w="1676" w:type="dxa"/>
            <w:vAlign w:val="center"/>
          </w:tcPr>
          <w:p w14:paraId="68CA1819">
            <w:pPr>
              <w:spacing w:line="0" w:lineRule="atLeast"/>
              <w:jc w:val="center"/>
              <w:rPr>
                <w:rFonts w:hint="eastAsia" w:ascii="宋体" w:hAnsi="宋体" w:cs="宋体"/>
                <w:color w:val="000000" w:themeColor="text1"/>
                <w:sz w:val="24"/>
                <w:szCs w:val="24"/>
                <w14:textFill>
                  <w14:solidFill>
                    <w14:schemeClr w14:val="tx1"/>
                  </w14:solidFill>
                </w14:textFill>
              </w:rPr>
            </w:pPr>
          </w:p>
        </w:tc>
      </w:tr>
      <w:tr w14:paraId="7957E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823" w:hRule="atLeast"/>
        </w:trPr>
        <w:tc>
          <w:tcPr>
            <w:tcW w:w="6760" w:type="dxa"/>
            <w:gridSpan w:val="6"/>
            <w:vAlign w:val="center"/>
          </w:tcPr>
          <w:p w14:paraId="4D3FB076">
            <w:pPr>
              <w:spacing w:line="0" w:lineRule="atLeast"/>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总报价（人民币：元）</w:t>
            </w:r>
          </w:p>
        </w:tc>
        <w:tc>
          <w:tcPr>
            <w:tcW w:w="1676" w:type="dxa"/>
          </w:tcPr>
          <w:p w14:paraId="1F61787C">
            <w:pPr>
              <w:spacing w:line="0" w:lineRule="atLeast"/>
              <w:rPr>
                <w:rFonts w:hint="eastAsia" w:ascii="宋体" w:hAnsi="宋体" w:cs="宋体"/>
                <w:color w:val="000000" w:themeColor="text1"/>
                <w:sz w:val="24"/>
                <w:szCs w:val="24"/>
                <w14:textFill>
                  <w14:solidFill>
                    <w14:schemeClr w14:val="tx1"/>
                  </w14:solidFill>
                </w14:textFill>
              </w:rPr>
            </w:pPr>
          </w:p>
        </w:tc>
      </w:tr>
    </w:tbl>
    <w:p w14:paraId="3CB1B651">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p>
    <w:p w14:paraId="08AC0EAE">
      <w:pPr>
        <w:rPr>
          <w:rFonts w:hint="eastAsia" w:ascii="宋体" w:hAnsi="宋体" w:cs="宋体"/>
          <w:color w:val="000000" w:themeColor="text1"/>
          <w:sz w:val="24"/>
          <w:szCs w:val="24"/>
          <w14:textFill>
            <w14:solidFill>
              <w14:schemeClr w14:val="tx1"/>
            </w14:solidFill>
          </w14:textFill>
        </w:rPr>
      </w:pPr>
    </w:p>
    <w:p w14:paraId="4BBBE71A">
      <w:pPr>
        <w:rPr>
          <w:rFonts w:hint="eastAsia" w:ascii="宋体" w:hAnsi="宋体" w:cs="宋体"/>
          <w:color w:val="000000" w:themeColor="text1"/>
          <w:sz w:val="24"/>
          <w:szCs w:val="24"/>
          <w14:textFill>
            <w14:solidFill>
              <w14:schemeClr w14:val="tx1"/>
            </w14:solidFill>
          </w14:textFill>
        </w:rPr>
      </w:pPr>
    </w:p>
    <w:p w14:paraId="029DABA3">
      <w:pPr>
        <w:pStyle w:val="192"/>
        <w:spacing w:before="0" w:after="0" w:line="360" w:lineRule="auto"/>
        <w:rPr>
          <w:rFonts w:hint="eastAsia" w:ascii="宋体" w:hAnsi="宋体" w:eastAsia="宋体" w:cs="宋体"/>
          <w:bCs w:val="0"/>
          <w:color w:val="000000" w:themeColor="text1"/>
          <w:lang w:eastAsia="zh-CN"/>
          <w14:textFill>
            <w14:solidFill>
              <w14:schemeClr w14:val="tx1"/>
            </w14:solidFill>
          </w14:textFill>
        </w:rPr>
      </w:pPr>
    </w:p>
    <w:p w14:paraId="75CE41DC">
      <w:pPr>
        <w:pStyle w:val="192"/>
        <w:spacing w:before="0" w:after="0" w:line="360" w:lineRule="auto"/>
        <w:rPr>
          <w:rFonts w:hint="eastAsia" w:ascii="宋体" w:hAnsi="宋体" w:eastAsia="宋体" w:cs="宋体"/>
          <w:bCs w:val="0"/>
          <w:color w:val="000000" w:themeColor="text1"/>
          <w:lang w:eastAsia="zh-CN"/>
          <w14:textFill>
            <w14:solidFill>
              <w14:schemeClr w14:val="tx1"/>
            </w14:solidFill>
          </w14:textFill>
        </w:rPr>
      </w:pPr>
    </w:p>
    <w:p w14:paraId="04C1973A">
      <w:pPr>
        <w:pStyle w:val="192"/>
        <w:spacing w:before="0" w:after="0" w:line="360" w:lineRule="auto"/>
        <w:rPr>
          <w:rFonts w:hint="eastAsia" w:ascii="宋体" w:hAnsi="宋体" w:eastAsia="宋体" w:cs="宋体"/>
          <w:bCs w:val="0"/>
          <w:color w:val="000000" w:themeColor="text1"/>
          <w:lang w:eastAsia="zh-CN"/>
          <w14:textFill>
            <w14:solidFill>
              <w14:schemeClr w14:val="tx1"/>
            </w14:solidFill>
          </w14:textFill>
        </w:rPr>
      </w:pPr>
    </w:p>
    <w:p w14:paraId="11D351AF">
      <w:pPr>
        <w:pStyle w:val="192"/>
        <w:spacing w:before="0" w:after="0" w:line="360" w:lineRule="auto"/>
        <w:rPr>
          <w:rFonts w:hint="eastAsia" w:ascii="宋体" w:hAnsi="宋体" w:eastAsia="宋体" w:cs="宋体"/>
          <w:bCs w:val="0"/>
          <w:color w:val="000000" w:themeColor="text1"/>
          <w:lang w:eastAsia="zh-CN"/>
          <w14:textFill>
            <w14:solidFill>
              <w14:schemeClr w14:val="tx1"/>
            </w14:solidFill>
          </w14:textFill>
        </w:rPr>
      </w:pPr>
    </w:p>
    <w:bookmarkEnd w:id="187"/>
    <w:bookmarkEnd w:id="188"/>
    <w:p w14:paraId="72F1503B">
      <w:pPr>
        <w:pStyle w:val="193"/>
        <w:rPr>
          <w:rFonts w:hint="eastAsia" w:ascii="宋体" w:hAnsi="宋体" w:cs="宋体"/>
          <w:color w:val="000000" w:themeColor="text1"/>
          <w:lang w:eastAsia="zh-CN"/>
          <w14:textFill>
            <w14:solidFill>
              <w14:schemeClr w14:val="tx1"/>
            </w14:solidFill>
          </w14:textFill>
        </w:rPr>
      </w:pPr>
    </w:p>
    <w:p w14:paraId="2E9FE756">
      <w:pPr>
        <w:pStyle w:val="193"/>
        <w:rPr>
          <w:rFonts w:hint="eastAsia" w:ascii="宋体" w:hAnsi="宋体" w:cs="宋体"/>
          <w:color w:val="000000" w:themeColor="text1"/>
          <w:lang w:eastAsia="zh-CN"/>
          <w14:textFill>
            <w14:solidFill>
              <w14:schemeClr w14:val="tx1"/>
            </w14:solidFill>
          </w14:textFill>
        </w:rPr>
      </w:pPr>
    </w:p>
    <w:p w14:paraId="477AAA7B">
      <w:pPr>
        <w:pStyle w:val="193"/>
        <w:rPr>
          <w:rFonts w:hint="eastAsia" w:ascii="宋体" w:hAnsi="宋体" w:cs="宋体"/>
          <w:color w:val="000000" w:themeColor="text1"/>
          <w:lang w:eastAsia="zh-CN"/>
          <w14:textFill>
            <w14:solidFill>
              <w14:schemeClr w14:val="tx1"/>
            </w14:solidFill>
          </w14:textFill>
        </w:rPr>
      </w:pPr>
    </w:p>
    <w:p w14:paraId="47EAFB2A">
      <w:pPr>
        <w:pStyle w:val="193"/>
        <w:rPr>
          <w:rFonts w:hint="eastAsia" w:ascii="宋体" w:hAnsi="宋体" w:cs="宋体"/>
          <w:color w:val="000000" w:themeColor="text1"/>
          <w:lang w:eastAsia="zh-CN"/>
          <w14:textFill>
            <w14:solidFill>
              <w14:schemeClr w14:val="tx1"/>
            </w14:solidFill>
          </w14:textFill>
        </w:rPr>
      </w:pPr>
    </w:p>
    <w:p w14:paraId="7DBBF27F">
      <w:pPr>
        <w:pStyle w:val="192"/>
        <w:spacing w:before="0" w:after="0" w:line="360" w:lineRule="auto"/>
        <w:rPr>
          <w:rFonts w:hint="eastAsia" w:ascii="宋体" w:hAnsi="宋体" w:eastAsia="宋体" w:cs="宋体"/>
          <w:bCs w:val="0"/>
          <w:color w:val="000000" w:themeColor="text1"/>
          <w:lang w:eastAsia="zh-CN"/>
          <w14:textFill>
            <w14:solidFill>
              <w14:schemeClr w14:val="tx1"/>
            </w14:solidFill>
          </w14:textFill>
        </w:rPr>
      </w:pPr>
      <w:r>
        <w:rPr>
          <w:rFonts w:hint="eastAsia" w:ascii="宋体" w:hAnsi="宋体" w:eastAsia="宋体" w:cs="宋体"/>
          <w:bCs w:val="0"/>
          <w:color w:val="000000" w:themeColor="text1"/>
          <w:lang w:eastAsia="zh-CN"/>
          <w14:textFill>
            <w14:solidFill>
              <w14:schemeClr w14:val="tx1"/>
            </w14:solidFill>
          </w14:textFill>
        </w:rPr>
        <w:t>六、技术参数响应及偏离表</w:t>
      </w:r>
    </w:p>
    <w:p w14:paraId="2E52E6A7">
      <w:pPr>
        <w:pStyle w:val="193"/>
        <w:rPr>
          <w:rFonts w:hint="eastAsia" w:ascii="宋体" w:hAnsi="宋体" w:cs="宋体"/>
          <w:color w:val="000000" w:themeColor="text1"/>
          <w:lang w:eastAsia="zh-CN"/>
          <w14:textFill>
            <w14:solidFill>
              <w14:schemeClr w14:val="tx1"/>
            </w14:solidFill>
          </w14:textFill>
        </w:rPr>
      </w:pPr>
    </w:p>
    <w:tbl>
      <w:tblPr>
        <w:tblStyle w:val="36"/>
        <w:tblW w:w="883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84"/>
        <w:gridCol w:w="2409"/>
        <w:gridCol w:w="2284"/>
        <w:gridCol w:w="2016"/>
        <w:gridCol w:w="1137"/>
      </w:tblGrid>
      <w:tr w14:paraId="19C78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94" w:hRule="atLeast"/>
        </w:trPr>
        <w:tc>
          <w:tcPr>
            <w:tcW w:w="984" w:type="dxa"/>
            <w:vAlign w:val="center"/>
          </w:tcPr>
          <w:p w14:paraId="3D675987">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409" w:type="dxa"/>
            <w:vAlign w:val="center"/>
          </w:tcPr>
          <w:p w14:paraId="40E2671C">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采购要求</w:t>
            </w:r>
          </w:p>
        </w:tc>
        <w:tc>
          <w:tcPr>
            <w:tcW w:w="2284" w:type="dxa"/>
            <w:vAlign w:val="center"/>
          </w:tcPr>
          <w:p w14:paraId="489A798F">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磋商响应</w:t>
            </w:r>
          </w:p>
        </w:tc>
        <w:tc>
          <w:tcPr>
            <w:tcW w:w="2016" w:type="dxa"/>
            <w:vAlign w:val="center"/>
          </w:tcPr>
          <w:p w14:paraId="69363B5D">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超出、符合或偏离</w:t>
            </w:r>
          </w:p>
        </w:tc>
        <w:tc>
          <w:tcPr>
            <w:tcW w:w="1137" w:type="dxa"/>
            <w:vAlign w:val="center"/>
          </w:tcPr>
          <w:p w14:paraId="60904583">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证明材料</w:t>
            </w:r>
          </w:p>
        </w:tc>
      </w:tr>
      <w:tr w14:paraId="25C66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178E47B2">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4861399A">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54EB9CCA">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6DEAD509">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64FBAA6F">
            <w:pPr>
              <w:spacing w:line="360" w:lineRule="auto"/>
              <w:jc w:val="left"/>
              <w:rPr>
                <w:rFonts w:hint="eastAsia" w:ascii="宋体" w:hAnsi="宋体" w:cs="宋体"/>
                <w:color w:val="000000" w:themeColor="text1"/>
                <w:szCs w:val="21"/>
                <w14:textFill>
                  <w14:solidFill>
                    <w14:schemeClr w14:val="tx1"/>
                  </w14:solidFill>
                </w14:textFill>
              </w:rPr>
            </w:pPr>
          </w:p>
        </w:tc>
      </w:tr>
      <w:tr w14:paraId="2E0E7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4692A625">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02FCC677">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365681B9">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2FBB5C6B">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41D546EB">
            <w:pPr>
              <w:spacing w:line="360" w:lineRule="auto"/>
              <w:jc w:val="left"/>
              <w:rPr>
                <w:rFonts w:hint="eastAsia" w:ascii="宋体" w:hAnsi="宋体" w:cs="宋体"/>
                <w:color w:val="000000" w:themeColor="text1"/>
                <w:szCs w:val="21"/>
                <w14:textFill>
                  <w14:solidFill>
                    <w14:schemeClr w14:val="tx1"/>
                  </w14:solidFill>
                </w14:textFill>
              </w:rPr>
            </w:pPr>
          </w:p>
        </w:tc>
      </w:tr>
      <w:tr w14:paraId="165B8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7C9AB324">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55D76011">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428D4CE9">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41CC4D3A">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55BB87F4">
            <w:pPr>
              <w:spacing w:line="360" w:lineRule="auto"/>
              <w:jc w:val="left"/>
              <w:rPr>
                <w:rFonts w:hint="eastAsia" w:ascii="宋体" w:hAnsi="宋体" w:cs="宋体"/>
                <w:color w:val="000000" w:themeColor="text1"/>
                <w:szCs w:val="21"/>
                <w14:textFill>
                  <w14:solidFill>
                    <w14:schemeClr w14:val="tx1"/>
                  </w14:solidFill>
                </w14:textFill>
              </w:rPr>
            </w:pPr>
          </w:p>
        </w:tc>
      </w:tr>
      <w:tr w14:paraId="5AD56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512379E9">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5908C219">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400B2CD9">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07C44CAA">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10BDC258">
            <w:pPr>
              <w:spacing w:line="360" w:lineRule="auto"/>
              <w:jc w:val="left"/>
              <w:rPr>
                <w:rFonts w:hint="eastAsia" w:ascii="宋体" w:hAnsi="宋体" w:cs="宋体"/>
                <w:color w:val="000000" w:themeColor="text1"/>
                <w:szCs w:val="21"/>
                <w14:textFill>
                  <w14:solidFill>
                    <w14:schemeClr w14:val="tx1"/>
                  </w14:solidFill>
                </w14:textFill>
              </w:rPr>
            </w:pPr>
          </w:p>
        </w:tc>
      </w:tr>
      <w:tr w14:paraId="793F7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46DECB0B">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6C20371D">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2AEF56BC">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3ADF463C">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229640C5">
            <w:pPr>
              <w:spacing w:line="360" w:lineRule="auto"/>
              <w:jc w:val="left"/>
              <w:rPr>
                <w:rFonts w:hint="eastAsia" w:ascii="宋体" w:hAnsi="宋体" w:cs="宋体"/>
                <w:color w:val="000000" w:themeColor="text1"/>
                <w:szCs w:val="21"/>
                <w14:textFill>
                  <w14:solidFill>
                    <w14:schemeClr w14:val="tx1"/>
                  </w14:solidFill>
                </w14:textFill>
              </w:rPr>
            </w:pPr>
          </w:p>
        </w:tc>
      </w:tr>
      <w:tr w14:paraId="6D492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12F6ADF7">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1C7C929B">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72110EC9">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137123FE">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767E7B32">
            <w:pPr>
              <w:spacing w:line="360" w:lineRule="auto"/>
              <w:jc w:val="left"/>
              <w:rPr>
                <w:rFonts w:hint="eastAsia" w:ascii="宋体" w:hAnsi="宋体" w:cs="宋体"/>
                <w:color w:val="000000" w:themeColor="text1"/>
                <w:szCs w:val="21"/>
                <w14:textFill>
                  <w14:solidFill>
                    <w14:schemeClr w14:val="tx1"/>
                  </w14:solidFill>
                </w14:textFill>
              </w:rPr>
            </w:pPr>
          </w:p>
        </w:tc>
      </w:tr>
      <w:tr w14:paraId="03306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2AA928F8">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369582A4">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20C1B189">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41C49416">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2D71D620">
            <w:pPr>
              <w:spacing w:line="360" w:lineRule="auto"/>
              <w:jc w:val="left"/>
              <w:rPr>
                <w:rFonts w:hint="eastAsia" w:ascii="宋体" w:hAnsi="宋体" w:cs="宋体"/>
                <w:color w:val="000000" w:themeColor="text1"/>
                <w:szCs w:val="21"/>
                <w14:textFill>
                  <w14:solidFill>
                    <w14:schemeClr w14:val="tx1"/>
                  </w14:solidFill>
                </w14:textFill>
              </w:rPr>
            </w:pPr>
          </w:p>
        </w:tc>
      </w:tr>
      <w:tr w14:paraId="1A5A9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640" w:hRule="atLeast"/>
        </w:trPr>
        <w:tc>
          <w:tcPr>
            <w:tcW w:w="984" w:type="dxa"/>
          </w:tcPr>
          <w:p w14:paraId="727B9CDD">
            <w:pPr>
              <w:spacing w:line="360" w:lineRule="auto"/>
              <w:jc w:val="left"/>
              <w:rPr>
                <w:rFonts w:hint="eastAsia" w:ascii="宋体" w:hAnsi="宋体" w:cs="宋体"/>
                <w:color w:val="000000" w:themeColor="text1"/>
                <w:szCs w:val="21"/>
                <w14:textFill>
                  <w14:solidFill>
                    <w14:schemeClr w14:val="tx1"/>
                  </w14:solidFill>
                </w14:textFill>
              </w:rPr>
            </w:pPr>
          </w:p>
        </w:tc>
        <w:tc>
          <w:tcPr>
            <w:tcW w:w="2409" w:type="dxa"/>
          </w:tcPr>
          <w:p w14:paraId="0B3DCF70">
            <w:pPr>
              <w:spacing w:line="360" w:lineRule="auto"/>
              <w:jc w:val="left"/>
              <w:rPr>
                <w:rFonts w:hint="eastAsia" w:ascii="宋体" w:hAnsi="宋体" w:cs="宋体"/>
                <w:color w:val="000000" w:themeColor="text1"/>
                <w:szCs w:val="21"/>
                <w14:textFill>
                  <w14:solidFill>
                    <w14:schemeClr w14:val="tx1"/>
                  </w14:solidFill>
                </w14:textFill>
              </w:rPr>
            </w:pPr>
          </w:p>
        </w:tc>
        <w:tc>
          <w:tcPr>
            <w:tcW w:w="2284" w:type="dxa"/>
          </w:tcPr>
          <w:p w14:paraId="5D4BBD8C">
            <w:pPr>
              <w:spacing w:line="360" w:lineRule="auto"/>
              <w:jc w:val="left"/>
              <w:rPr>
                <w:rFonts w:hint="eastAsia" w:ascii="宋体" w:hAnsi="宋体" w:cs="宋体"/>
                <w:color w:val="000000" w:themeColor="text1"/>
                <w:szCs w:val="21"/>
                <w14:textFill>
                  <w14:solidFill>
                    <w14:schemeClr w14:val="tx1"/>
                  </w14:solidFill>
                </w14:textFill>
              </w:rPr>
            </w:pPr>
          </w:p>
        </w:tc>
        <w:tc>
          <w:tcPr>
            <w:tcW w:w="2016" w:type="dxa"/>
          </w:tcPr>
          <w:p w14:paraId="3DB39719">
            <w:pPr>
              <w:spacing w:line="360" w:lineRule="auto"/>
              <w:jc w:val="left"/>
              <w:rPr>
                <w:rFonts w:hint="eastAsia" w:ascii="宋体" w:hAnsi="宋体" w:cs="宋体"/>
                <w:color w:val="000000" w:themeColor="text1"/>
                <w:szCs w:val="21"/>
                <w14:textFill>
                  <w14:solidFill>
                    <w14:schemeClr w14:val="tx1"/>
                  </w14:solidFill>
                </w14:textFill>
              </w:rPr>
            </w:pPr>
          </w:p>
        </w:tc>
        <w:tc>
          <w:tcPr>
            <w:tcW w:w="1137" w:type="dxa"/>
          </w:tcPr>
          <w:p w14:paraId="2DB881DC">
            <w:pPr>
              <w:spacing w:line="360" w:lineRule="auto"/>
              <w:jc w:val="left"/>
              <w:rPr>
                <w:rFonts w:hint="eastAsia" w:ascii="宋体" w:hAnsi="宋体" w:cs="宋体"/>
                <w:color w:val="000000" w:themeColor="text1"/>
                <w:szCs w:val="21"/>
                <w14:textFill>
                  <w14:solidFill>
                    <w14:schemeClr w14:val="tx1"/>
                  </w14:solidFill>
                </w14:textFill>
              </w:rPr>
            </w:pPr>
          </w:p>
        </w:tc>
      </w:tr>
    </w:tbl>
    <w:p w14:paraId="2179BCD6">
      <w:pPr>
        <w:spacing w:line="360" w:lineRule="auto"/>
        <w:jc w:val="left"/>
        <w:rPr>
          <w:rFonts w:hint="eastAsia" w:ascii="宋体" w:hAnsi="宋体" w:cs="宋体"/>
          <w:color w:val="000000" w:themeColor="text1"/>
          <w:sz w:val="24"/>
          <w:szCs w:val="24"/>
          <w14:textFill>
            <w14:solidFill>
              <w14:schemeClr w14:val="tx1"/>
            </w14:solidFill>
          </w14:textFill>
        </w:rPr>
      </w:pPr>
    </w:p>
    <w:p w14:paraId="564E24EC">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注：1、按照基本技术要求详细填列。</w:t>
      </w:r>
    </w:p>
    <w:p w14:paraId="0EEB6102">
      <w:pPr>
        <w:spacing w:line="360" w:lineRule="auto"/>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2、行数不够，可自行添加。</w:t>
      </w:r>
    </w:p>
    <w:p w14:paraId="76F53315">
      <w:pPr>
        <w:pStyle w:val="192"/>
        <w:spacing w:before="0" w:after="0" w:line="360" w:lineRule="auto"/>
        <w:rPr>
          <w:rFonts w:hint="eastAsia" w:ascii="宋体" w:hAnsi="宋体" w:eastAsia="宋体" w:cs="宋体"/>
          <w:bCs w:val="0"/>
          <w:color w:val="000000" w:themeColor="text1"/>
          <w:lang w:eastAsia="zh-CN"/>
          <w14:textFill>
            <w14:solidFill>
              <w14:schemeClr w14:val="tx1"/>
            </w14:solidFill>
          </w14:textFill>
        </w:rPr>
      </w:pPr>
      <w:bookmarkStart w:id="189" w:name="_Hlt26955054"/>
      <w:bookmarkEnd w:id="189"/>
      <w:bookmarkStart w:id="190" w:name="_Toc109304979"/>
      <w:r>
        <w:rPr>
          <w:rFonts w:hint="eastAsia" w:ascii="宋体" w:hAnsi="宋体" w:eastAsia="宋体" w:cs="宋体"/>
          <w:bCs w:val="0"/>
          <w:color w:val="000000" w:themeColor="text1"/>
          <w:lang w:eastAsia="zh-CN"/>
          <w14:textFill>
            <w14:solidFill>
              <w14:schemeClr w14:val="tx1"/>
            </w14:solidFill>
          </w14:textFill>
        </w:rPr>
        <w:br w:type="page" w:clear="all"/>
      </w:r>
      <w:bookmarkStart w:id="191" w:name="_Toc5248"/>
      <w:r>
        <w:rPr>
          <w:rFonts w:hint="eastAsia" w:ascii="宋体" w:hAnsi="宋体" w:eastAsia="宋体" w:cs="宋体"/>
          <w:bCs w:val="0"/>
          <w:color w:val="000000" w:themeColor="text1"/>
          <w:lang w:eastAsia="zh-CN"/>
          <w14:textFill>
            <w14:solidFill>
              <w14:schemeClr w14:val="tx1"/>
            </w14:solidFill>
          </w14:textFill>
        </w:rPr>
        <w:t>七、商务条款响应及偏离表</w:t>
      </w:r>
      <w:bookmarkEnd w:id="190"/>
      <w:bookmarkEnd w:id="191"/>
    </w:p>
    <w:tbl>
      <w:tblPr>
        <w:tblStyle w:val="36"/>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563"/>
      </w:tblGrid>
      <w:tr w14:paraId="3A0ED5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tcPr>
          <w:p w14:paraId="37B5B706">
            <w:pPr>
              <w:spacing w:line="360" w:lineRule="auto"/>
              <w:jc w:val="left"/>
              <w:rPr>
                <w:rFonts w:hint="eastAsia" w:ascii="宋体" w:hAnsi="宋体" w:cs="宋体"/>
                <w:color w:val="000000" w:themeColor="text1"/>
                <w:szCs w:val="21"/>
                <w14:textFill>
                  <w14:solidFill>
                    <w14:schemeClr w14:val="tx1"/>
                  </w14:solidFill>
                </w14:textFill>
              </w:rPr>
            </w:pPr>
            <w:bookmarkStart w:id="192" w:name="_Hlt26580838"/>
            <w:bookmarkEnd w:id="192"/>
            <w:bookmarkStart w:id="193" w:name="_Hlt26955056"/>
            <w:bookmarkEnd w:id="193"/>
            <w:bookmarkStart w:id="194" w:name="_Hlt24879081"/>
            <w:bookmarkEnd w:id="194"/>
            <w:bookmarkStart w:id="195" w:name="_Hlt26671343"/>
            <w:bookmarkEnd w:id="195"/>
            <w:bookmarkStart w:id="196" w:name="_Hlt26955064"/>
            <w:bookmarkEnd w:id="196"/>
            <w:bookmarkStart w:id="197" w:name="_Hlt26671372"/>
            <w:bookmarkEnd w:id="197"/>
            <w:bookmarkStart w:id="198" w:name="_Hlt26782999"/>
            <w:bookmarkEnd w:id="198"/>
            <w:bookmarkStart w:id="199" w:name="_Hlt26609391"/>
            <w:bookmarkEnd w:id="199"/>
            <w:r>
              <w:rPr>
                <w:rFonts w:hint="eastAsia" w:ascii="宋体" w:hAnsi="宋体" w:cs="宋体"/>
                <w:color w:val="000000" w:themeColor="text1"/>
                <w:szCs w:val="21"/>
                <w14:textFill>
                  <w14:solidFill>
                    <w14:schemeClr w14:val="tx1"/>
                  </w14:solidFill>
                </w14:textFill>
              </w:rPr>
              <w:t>项目</w:t>
            </w:r>
          </w:p>
        </w:tc>
        <w:tc>
          <w:tcPr>
            <w:tcW w:w="2502" w:type="dxa"/>
          </w:tcPr>
          <w:p w14:paraId="513B2789">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采购文件要求</w:t>
            </w:r>
          </w:p>
        </w:tc>
        <w:tc>
          <w:tcPr>
            <w:tcW w:w="1837" w:type="dxa"/>
          </w:tcPr>
          <w:p w14:paraId="6568A21C">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2563" w:type="dxa"/>
          </w:tcPr>
          <w:p w14:paraId="7A200939">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供应商的承诺或说明</w:t>
            </w:r>
          </w:p>
        </w:tc>
      </w:tr>
      <w:tr w14:paraId="5F7D970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tcPr>
          <w:p w14:paraId="6633C4D7">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服务时间</w:t>
            </w:r>
          </w:p>
        </w:tc>
        <w:tc>
          <w:tcPr>
            <w:tcW w:w="2502" w:type="dxa"/>
          </w:tcPr>
          <w:p w14:paraId="6B1350F5">
            <w:pPr>
              <w:spacing w:line="360" w:lineRule="auto"/>
              <w:jc w:val="left"/>
              <w:rPr>
                <w:rFonts w:hint="eastAsia" w:ascii="宋体" w:hAnsi="宋体" w:cs="宋体"/>
                <w:color w:val="000000" w:themeColor="text1"/>
                <w:szCs w:val="21"/>
                <w14:textFill>
                  <w14:solidFill>
                    <w14:schemeClr w14:val="tx1"/>
                  </w14:solidFill>
                </w14:textFill>
              </w:rPr>
            </w:pPr>
          </w:p>
        </w:tc>
        <w:tc>
          <w:tcPr>
            <w:tcW w:w="1837" w:type="dxa"/>
          </w:tcPr>
          <w:p w14:paraId="5F15B393">
            <w:pPr>
              <w:spacing w:line="360" w:lineRule="auto"/>
              <w:ind w:left="43"/>
              <w:jc w:val="left"/>
              <w:rPr>
                <w:rFonts w:hint="eastAsia" w:ascii="宋体" w:hAnsi="宋体" w:cs="宋体"/>
                <w:color w:val="000000" w:themeColor="text1"/>
                <w:szCs w:val="21"/>
                <w14:textFill>
                  <w14:solidFill>
                    <w14:schemeClr w14:val="tx1"/>
                  </w14:solidFill>
                </w14:textFill>
              </w:rPr>
            </w:pPr>
          </w:p>
        </w:tc>
        <w:tc>
          <w:tcPr>
            <w:tcW w:w="2563" w:type="dxa"/>
          </w:tcPr>
          <w:p w14:paraId="5E96EFE2">
            <w:pPr>
              <w:spacing w:line="360" w:lineRule="auto"/>
              <w:ind w:left="43"/>
              <w:jc w:val="left"/>
              <w:rPr>
                <w:rFonts w:hint="eastAsia" w:ascii="宋体" w:hAnsi="宋体" w:cs="宋体"/>
                <w:color w:val="000000" w:themeColor="text1"/>
                <w:szCs w:val="21"/>
                <w14:textFill>
                  <w14:solidFill>
                    <w14:schemeClr w14:val="tx1"/>
                  </w14:solidFill>
                </w14:textFill>
              </w:rPr>
            </w:pPr>
          </w:p>
        </w:tc>
      </w:tr>
      <w:tr w14:paraId="7C4979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tcPr>
          <w:p w14:paraId="7016DC66">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服务方式</w:t>
            </w:r>
          </w:p>
        </w:tc>
        <w:tc>
          <w:tcPr>
            <w:tcW w:w="2502" w:type="dxa"/>
          </w:tcPr>
          <w:p w14:paraId="3812297E">
            <w:pPr>
              <w:spacing w:line="360" w:lineRule="auto"/>
              <w:jc w:val="left"/>
              <w:rPr>
                <w:rFonts w:hint="eastAsia" w:ascii="宋体" w:hAnsi="宋体" w:cs="宋体"/>
                <w:color w:val="000000" w:themeColor="text1"/>
                <w:szCs w:val="21"/>
                <w14:textFill>
                  <w14:solidFill>
                    <w14:schemeClr w14:val="tx1"/>
                  </w14:solidFill>
                </w14:textFill>
              </w:rPr>
            </w:pPr>
          </w:p>
        </w:tc>
        <w:tc>
          <w:tcPr>
            <w:tcW w:w="1837" w:type="dxa"/>
          </w:tcPr>
          <w:p w14:paraId="2BCEAB1B">
            <w:pPr>
              <w:spacing w:line="360" w:lineRule="auto"/>
              <w:ind w:left="43"/>
              <w:jc w:val="left"/>
              <w:rPr>
                <w:rFonts w:hint="eastAsia" w:ascii="宋体" w:hAnsi="宋体" w:cs="宋体"/>
                <w:color w:val="000000" w:themeColor="text1"/>
                <w:szCs w:val="21"/>
                <w14:textFill>
                  <w14:solidFill>
                    <w14:schemeClr w14:val="tx1"/>
                  </w14:solidFill>
                </w14:textFill>
              </w:rPr>
            </w:pPr>
          </w:p>
        </w:tc>
        <w:tc>
          <w:tcPr>
            <w:tcW w:w="2563" w:type="dxa"/>
          </w:tcPr>
          <w:p w14:paraId="3286E69A">
            <w:pPr>
              <w:spacing w:line="360" w:lineRule="auto"/>
              <w:ind w:left="43"/>
              <w:jc w:val="left"/>
              <w:rPr>
                <w:rFonts w:hint="eastAsia" w:ascii="宋体" w:hAnsi="宋体" w:cs="宋体"/>
                <w:color w:val="000000" w:themeColor="text1"/>
                <w:szCs w:val="21"/>
                <w14:textFill>
                  <w14:solidFill>
                    <w14:schemeClr w14:val="tx1"/>
                  </w14:solidFill>
                </w14:textFill>
              </w:rPr>
            </w:pPr>
          </w:p>
        </w:tc>
      </w:tr>
      <w:tr w14:paraId="35865E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tcPr>
          <w:p w14:paraId="29D3E30E">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服务地点</w:t>
            </w:r>
          </w:p>
        </w:tc>
        <w:tc>
          <w:tcPr>
            <w:tcW w:w="2502" w:type="dxa"/>
          </w:tcPr>
          <w:p w14:paraId="40BA6189">
            <w:pPr>
              <w:spacing w:line="360" w:lineRule="auto"/>
              <w:jc w:val="left"/>
              <w:rPr>
                <w:rFonts w:hint="eastAsia" w:ascii="宋体" w:hAnsi="宋体" w:cs="宋体"/>
                <w:color w:val="000000" w:themeColor="text1"/>
                <w:szCs w:val="21"/>
                <w14:textFill>
                  <w14:solidFill>
                    <w14:schemeClr w14:val="tx1"/>
                  </w14:solidFill>
                </w14:textFill>
              </w:rPr>
            </w:pPr>
          </w:p>
        </w:tc>
        <w:tc>
          <w:tcPr>
            <w:tcW w:w="1837" w:type="dxa"/>
          </w:tcPr>
          <w:p w14:paraId="493C8941">
            <w:pPr>
              <w:spacing w:line="360" w:lineRule="auto"/>
              <w:ind w:left="43"/>
              <w:jc w:val="left"/>
              <w:rPr>
                <w:rFonts w:hint="eastAsia" w:ascii="宋体" w:hAnsi="宋体" w:cs="宋体"/>
                <w:color w:val="000000" w:themeColor="text1"/>
                <w:szCs w:val="21"/>
                <w14:textFill>
                  <w14:solidFill>
                    <w14:schemeClr w14:val="tx1"/>
                  </w14:solidFill>
                </w14:textFill>
              </w:rPr>
            </w:pPr>
          </w:p>
        </w:tc>
        <w:tc>
          <w:tcPr>
            <w:tcW w:w="2563" w:type="dxa"/>
          </w:tcPr>
          <w:p w14:paraId="326A5D34">
            <w:pPr>
              <w:spacing w:line="360" w:lineRule="auto"/>
              <w:ind w:left="43"/>
              <w:jc w:val="left"/>
              <w:rPr>
                <w:rFonts w:hint="eastAsia" w:ascii="宋体" w:hAnsi="宋体" w:cs="宋体"/>
                <w:color w:val="000000" w:themeColor="text1"/>
                <w:szCs w:val="21"/>
                <w14:textFill>
                  <w14:solidFill>
                    <w14:schemeClr w14:val="tx1"/>
                  </w14:solidFill>
                </w14:textFill>
              </w:rPr>
            </w:pPr>
          </w:p>
        </w:tc>
      </w:tr>
      <w:tr w14:paraId="26F4A50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tcPr>
          <w:p w14:paraId="7EE4EADB">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付款方式</w:t>
            </w:r>
          </w:p>
        </w:tc>
        <w:tc>
          <w:tcPr>
            <w:tcW w:w="2502" w:type="dxa"/>
          </w:tcPr>
          <w:p w14:paraId="2F12CBE5">
            <w:pPr>
              <w:spacing w:line="360" w:lineRule="auto"/>
              <w:jc w:val="left"/>
              <w:rPr>
                <w:rFonts w:hint="eastAsia" w:ascii="宋体" w:hAnsi="宋体" w:cs="宋体"/>
                <w:color w:val="000000" w:themeColor="text1"/>
                <w:szCs w:val="21"/>
                <w14:textFill>
                  <w14:solidFill>
                    <w14:schemeClr w14:val="tx1"/>
                  </w14:solidFill>
                </w14:textFill>
              </w:rPr>
            </w:pPr>
          </w:p>
        </w:tc>
        <w:tc>
          <w:tcPr>
            <w:tcW w:w="1837" w:type="dxa"/>
          </w:tcPr>
          <w:p w14:paraId="7F24DF3D">
            <w:pPr>
              <w:spacing w:line="360" w:lineRule="auto"/>
              <w:jc w:val="left"/>
              <w:rPr>
                <w:rFonts w:hint="eastAsia" w:ascii="宋体" w:hAnsi="宋体" w:cs="宋体"/>
                <w:color w:val="000000" w:themeColor="text1"/>
                <w:szCs w:val="21"/>
                <w14:textFill>
                  <w14:solidFill>
                    <w14:schemeClr w14:val="tx1"/>
                  </w14:solidFill>
                </w14:textFill>
              </w:rPr>
            </w:pPr>
          </w:p>
        </w:tc>
        <w:tc>
          <w:tcPr>
            <w:tcW w:w="2563" w:type="dxa"/>
          </w:tcPr>
          <w:p w14:paraId="44951933">
            <w:pPr>
              <w:spacing w:line="360" w:lineRule="auto"/>
              <w:jc w:val="left"/>
              <w:rPr>
                <w:rFonts w:hint="eastAsia" w:ascii="宋体" w:hAnsi="宋体" w:cs="宋体"/>
                <w:color w:val="000000" w:themeColor="text1"/>
                <w:szCs w:val="21"/>
                <w14:textFill>
                  <w14:solidFill>
                    <w14:schemeClr w14:val="tx1"/>
                  </w14:solidFill>
                </w14:textFill>
              </w:rPr>
            </w:pPr>
          </w:p>
        </w:tc>
      </w:tr>
      <w:tr w14:paraId="502B18F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tcPr>
          <w:p w14:paraId="126CB04D">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w:t>
            </w:r>
          </w:p>
        </w:tc>
        <w:tc>
          <w:tcPr>
            <w:tcW w:w="2502" w:type="dxa"/>
          </w:tcPr>
          <w:p w14:paraId="6EB445DF">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37" w:type="dxa"/>
          </w:tcPr>
          <w:p w14:paraId="14E97C4B">
            <w:pPr>
              <w:spacing w:line="360" w:lineRule="auto"/>
              <w:jc w:val="left"/>
              <w:rPr>
                <w:rFonts w:hint="eastAsia" w:ascii="宋体" w:hAnsi="宋体" w:cs="宋体"/>
                <w:color w:val="000000" w:themeColor="text1"/>
                <w:szCs w:val="21"/>
                <w14:textFill>
                  <w14:solidFill>
                    <w14:schemeClr w14:val="tx1"/>
                  </w14:solidFill>
                </w14:textFill>
              </w:rPr>
            </w:pPr>
          </w:p>
        </w:tc>
        <w:tc>
          <w:tcPr>
            <w:tcW w:w="2563" w:type="dxa"/>
          </w:tcPr>
          <w:p w14:paraId="5C51FB86">
            <w:pPr>
              <w:spacing w:line="360" w:lineRule="auto"/>
              <w:jc w:val="left"/>
              <w:rPr>
                <w:rFonts w:hint="eastAsia" w:ascii="宋体" w:hAnsi="宋体" w:cs="宋体"/>
                <w:color w:val="000000" w:themeColor="text1"/>
                <w:szCs w:val="21"/>
                <w14:textFill>
                  <w14:solidFill>
                    <w14:schemeClr w14:val="tx1"/>
                  </w14:solidFill>
                </w14:textFill>
              </w:rPr>
            </w:pPr>
          </w:p>
        </w:tc>
      </w:tr>
    </w:tbl>
    <w:p w14:paraId="2068F0E1">
      <w:pPr>
        <w:widowControl/>
        <w:spacing w:line="360" w:lineRule="auto"/>
        <w:jc w:val="left"/>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br w:type="page" w:clear="all"/>
      </w:r>
    </w:p>
    <w:p w14:paraId="74EDAFF7">
      <w:pPr>
        <w:spacing w:line="360" w:lineRule="auto"/>
        <w:jc w:val="cente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主要标的信息（成交后将公示）</w:t>
      </w:r>
    </w:p>
    <w:p w14:paraId="5D849AD4">
      <w:pPr>
        <w:spacing w:line="360" w:lineRule="auto"/>
        <w:jc w:val="left"/>
        <w:rPr>
          <w:rFonts w:hint="eastAsia"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供应商全称：</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74729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tcPr>
          <w:p w14:paraId="433499D9">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货物类</w:t>
            </w:r>
          </w:p>
        </w:tc>
        <w:tc>
          <w:tcPr>
            <w:tcW w:w="3780" w:type="dxa"/>
          </w:tcPr>
          <w:p w14:paraId="53FEE3B6">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服务类</w:t>
            </w:r>
          </w:p>
        </w:tc>
      </w:tr>
      <w:tr w14:paraId="7BCCC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tcPr>
          <w:p w14:paraId="6BA5C035">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p w14:paraId="50CBA2C5">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品牌（如有）：</w:t>
            </w:r>
          </w:p>
          <w:p w14:paraId="2F30409A">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规格型号：</w:t>
            </w:r>
          </w:p>
          <w:p w14:paraId="692B1009">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数量：</w:t>
            </w:r>
          </w:p>
          <w:p w14:paraId="34131D09">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单价：</w:t>
            </w:r>
          </w:p>
        </w:tc>
        <w:tc>
          <w:tcPr>
            <w:tcW w:w="3780" w:type="dxa"/>
          </w:tcPr>
          <w:p w14:paraId="5C4DAE18">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p w14:paraId="2B1CC807">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服务范围：</w:t>
            </w:r>
          </w:p>
          <w:p w14:paraId="0A32914F">
            <w:pPr>
              <w:spacing w:line="360" w:lineRule="auto"/>
              <w:jc w:val="left"/>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服务要求：</w:t>
            </w:r>
          </w:p>
          <w:p w14:paraId="50FD323B">
            <w:pPr>
              <w:spacing w:line="360" w:lineRule="auto"/>
              <w:jc w:val="left"/>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服务时间：</w:t>
            </w:r>
          </w:p>
          <w:p w14:paraId="1C7CD38F">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服务标准：</w:t>
            </w:r>
          </w:p>
        </w:tc>
      </w:tr>
    </w:tbl>
    <w:p w14:paraId="7AA4CA18">
      <w:pPr>
        <w:widowControl/>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p>
    <w:p w14:paraId="1EE9EF3C">
      <w:pPr>
        <w:spacing w:line="360" w:lineRule="auto"/>
        <w:ind w:firstLine="211"/>
        <w:jc w:val="cente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联合体协议（如有）</w:t>
      </w:r>
    </w:p>
    <w:p w14:paraId="0F8B95A9">
      <w:pPr>
        <w:spacing w:line="360" w:lineRule="auto"/>
        <w:ind w:firstLine="211"/>
        <w:jc w:val="left"/>
        <w:rPr>
          <w:rFonts w:hint="eastAsia" w:ascii="宋体" w:hAnsi="宋体" w:cs="宋体"/>
          <w:b/>
          <w:color w:val="000000" w:themeColor="text1"/>
          <w14:textFill>
            <w14:solidFill>
              <w14:schemeClr w14:val="tx1"/>
            </w14:solidFill>
          </w14:textFill>
        </w:rPr>
      </w:pPr>
    </w:p>
    <w:p w14:paraId="78F92518">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（联合体中各供应商全称）在此达成以下协议：</w:t>
      </w:r>
    </w:p>
    <w:p w14:paraId="09110C79">
      <w:pPr>
        <w:spacing w:line="360" w:lineRule="auto"/>
        <w:ind w:firstLine="645"/>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1、我们自愿组成联合体，参加扬州市建卫工程建设监理有限责任公司组织的采购编号为xxxx服务项目的政府采购活动。</w:t>
      </w:r>
    </w:p>
    <w:p w14:paraId="6E183015">
      <w:pPr>
        <w:spacing w:line="360" w:lineRule="auto"/>
        <w:ind w:firstLine="645"/>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0F98353">
      <w:pPr>
        <w:spacing w:line="360" w:lineRule="auto"/>
        <w:ind w:firstLine="645"/>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p>
    <w:p w14:paraId="6F2FDDFE">
      <w:pPr>
        <w:spacing w:line="360" w:lineRule="auto"/>
        <w:ind w:firstLine="46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所有供应商全称：</w:t>
      </w:r>
    </w:p>
    <w:p w14:paraId="1A64471F">
      <w:pPr>
        <w:spacing w:line="360" w:lineRule="auto"/>
        <w:ind w:firstLine="645"/>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法定代表人：  </w:t>
      </w:r>
    </w:p>
    <w:p w14:paraId="471BE020">
      <w:pPr>
        <w:spacing w:line="360" w:lineRule="auto"/>
        <w:ind w:firstLine="4620"/>
        <w:jc w:val="left"/>
        <w:rPr>
          <w:rFonts w:hint="eastAsia" w:ascii="宋体" w:hAnsi="宋体" w:cs="宋体"/>
          <w:color w:val="000000" w:themeColor="text1"/>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r>
        <w:rPr>
          <w:rFonts w:hint="eastAsia" w:ascii="宋体" w:hAnsi="宋体" w:cs="宋体"/>
          <w:color w:val="000000" w:themeColor="text1"/>
          <w14:textFill>
            <w14:solidFill>
              <w14:schemeClr w14:val="tx1"/>
            </w14:solidFill>
          </w14:textFill>
        </w:rPr>
        <w:t>日期：</w:t>
      </w:r>
    </w:p>
    <w:p w14:paraId="3F564831">
      <w:pPr>
        <w:spacing w:line="360" w:lineRule="auto"/>
        <w:ind w:left="3570"/>
        <w:jc w:val="lef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八、其他</w:t>
      </w:r>
    </w:p>
    <w:p w14:paraId="6C1C5D1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拟投入人员一览表</w:t>
      </w:r>
    </w:p>
    <w:p w14:paraId="172BF44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color w:val="000000" w:themeColor="text1"/>
          <w:szCs w:val="21"/>
          <w14:textFill>
            <w14:solidFill>
              <w14:schemeClr w14:val="tx1"/>
            </w14:solidFill>
          </w14:textFill>
        </w:rPr>
      </w:pPr>
    </w:p>
    <w:p w14:paraId="0C48099D">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供应商全称：</w:t>
      </w:r>
      <w:r>
        <w:rPr>
          <w:rFonts w:hint="eastAsia" w:ascii="宋体" w:hAnsi="宋体" w:cs="宋体"/>
          <w:color w:val="000000" w:themeColor="text1"/>
          <w:szCs w:val="21"/>
          <w14:textFill>
            <w14:solidFill>
              <w14:schemeClr w14:val="tx1"/>
            </w14:solidFill>
          </w14:textFill>
        </w:rPr>
        <w:t>（加盖CA电子公章）： </w:t>
      </w:r>
    </w:p>
    <w:p w14:paraId="42A58521">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w:t>
      </w:r>
    </w:p>
    <w:tbl>
      <w:tblPr>
        <w:tblStyle w:val="3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9"/>
        <w:gridCol w:w="1169"/>
        <w:gridCol w:w="1169"/>
        <w:gridCol w:w="1169"/>
        <w:gridCol w:w="1169"/>
        <w:gridCol w:w="1169"/>
        <w:gridCol w:w="1169"/>
        <w:gridCol w:w="1169"/>
      </w:tblGrid>
      <w:tr w14:paraId="45E94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1169" w:type="dxa"/>
            <w:tcMar>
              <w:top w:w="0" w:type="dxa"/>
              <w:left w:w="108" w:type="dxa"/>
              <w:bottom w:w="0" w:type="dxa"/>
              <w:right w:w="108" w:type="dxa"/>
            </w:tcMar>
            <w:vAlign w:val="center"/>
          </w:tcPr>
          <w:p w14:paraId="62F12C8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1169" w:type="dxa"/>
            <w:tcMar>
              <w:top w:w="0" w:type="dxa"/>
              <w:left w:w="108" w:type="dxa"/>
              <w:bottom w:w="0" w:type="dxa"/>
              <w:right w:w="108" w:type="dxa"/>
            </w:tcMar>
            <w:vAlign w:val="center"/>
          </w:tcPr>
          <w:p w14:paraId="5947678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岗位</w:t>
            </w:r>
          </w:p>
        </w:tc>
        <w:tc>
          <w:tcPr>
            <w:tcW w:w="1169" w:type="dxa"/>
            <w:tcMar>
              <w:top w:w="0" w:type="dxa"/>
              <w:left w:w="108" w:type="dxa"/>
              <w:bottom w:w="0" w:type="dxa"/>
              <w:right w:w="108" w:type="dxa"/>
            </w:tcMar>
            <w:vAlign w:val="center"/>
          </w:tcPr>
          <w:p w14:paraId="235B905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 名</w:t>
            </w:r>
          </w:p>
        </w:tc>
        <w:tc>
          <w:tcPr>
            <w:tcW w:w="1169" w:type="dxa"/>
            <w:tcMar>
              <w:top w:w="0" w:type="dxa"/>
              <w:left w:w="108" w:type="dxa"/>
              <w:bottom w:w="0" w:type="dxa"/>
              <w:right w:w="108" w:type="dxa"/>
            </w:tcMar>
            <w:vAlign w:val="center"/>
          </w:tcPr>
          <w:p w14:paraId="0ABE365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性别</w:t>
            </w:r>
          </w:p>
        </w:tc>
        <w:tc>
          <w:tcPr>
            <w:tcW w:w="1169" w:type="dxa"/>
            <w:tcMar>
              <w:top w:w="0" w:type="dxa"/>
              <w:left w:w="108" w:type="dxa"/>
              <w:bottom w:w="0" w:type="dxa"/>
              <w:right w:w="108" w:type="dxa"/>
            </w:tcMar>
            <w:vAlign w:val="center"/>
          </w:tcPr>
          <w:p w14:paraId="3E36CF4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学历</w:t>
            </w:r>
          </w:p>
        </w:tc>
        <w:tc>
          <w:tcPr>
            <w:tcW w:w="1169" w:type="dxa"/>
            <w:tcMar>
              <w:top w:w="0" w:type="dxa"/>
              <w:left w:w="108" w:type="dxa"/>
              <w:bottom w:w="0" w:type="dxa"/>
              <w:right w:w="108" w:type="dxa"/>
            </w:tcMar>
            <w:vAlign w:val="center"/>
          </w:tcPr>
          <w:p w14:paraId="57BA379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出生年月</w:t>
            </w:r>
          </w:p>
        </w:tc>
        <w:tc>
          <w:tcPr>
            <w:tcW w:w="1169" w:type="dxa"/>
            <w:tcMar>
              <w:top w:w="0" w:type="dxa"/>
              <w:left w:w="108" w:type="dxa"/>
              <w:bottom w:w="0" w:type="dxa"/>
              <w:right w:w="108" w:type="dxa"/>
            </w:tcMar>
            <w:vAlign w:val="center"/>
          </w:tcPr>
          <w:p w14:paraId="1DF4B96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专业</w:t>
            </w:r>
          </w:p>
        </w:tc>
        <w:tc>
          <w:tcPr>
            <w:tcW w:w="1169" w:type="dxa"/>
            <w:tcMar>
              <w:top w:w="0" w:type="dxa"/>
              <w:left w:w="108" w:type="dxa"/>
              <w:bottom w:w="0" w:type="dxa"/>
              <w:right w:w="108" w:type="dxa"/>
            </w:tcMar>
            <w:vAlign w:val="center"/>
          </w:tcPr>
          <w:p w14:paraId="5078D0A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r>
      <w:tr w14:paraId="790A9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21610408">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1E45D1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50D3AE9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3DEC1E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73C0D6D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47FDCFF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F21026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067613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787E3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255EACB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3C1512F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F848A4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ABABB9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8BC316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6BF2AB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ED54A3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78E487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418E5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1E08E85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56C5C02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7B693F4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FAD7FF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E12828B">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7726CC3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6760D6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9ED597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030CD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0CFD856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74F482E8">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34EF61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743BB4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C74745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AA0673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46A40CC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E8C2FA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07879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1E2C6A5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8F893FB">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351BEC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5210B3C8">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5CDD12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3DE9D2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E402AB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EB3EC9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15E79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77A290F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32A0248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44A53B8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1E8D17B">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BB91AB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774215A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3D456C3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B55CEB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24D53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7179C37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74BBB3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5F5AF04B">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3EC164FB">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C4BD51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439A58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528FCFE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7228DDE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2AB58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14:paraId="223A571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332C306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41499C7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40051C4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F1BE5A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C471C08">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F0B0DE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620930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r w14:paraId="2D819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1169" w:type="dxa"/>
            <w:tcMar>
              <w:top w:w="0" w:type="dxa"/>
              <w:left w:w="108" w:type="dxa"/>
              <w:bottom w:w="0" w:type="dxa"/>
              <w:right w:w="108" w:type="dxa"/>
            </w:tcMar>
            <w:vAlign w:val="center"/>
          </w:tcPr>
          <w:p w14:paraId="10A45B5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0C51449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24C0435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7EE46A8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1BD8661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57D0283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7A2920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c>
          <w:tcPr>
            <w:tcW w:w="1169" w:type="dxa"/>
            <w:tcMar>
              <w:top w:w="0" w:type="dxa"/>
              <w:left w:w="108" w:type="dxa"/>
              <w:bottom w:w="0" w:type="dxa"/>
              <w:right w:w="108" w:type="dxa"/>
            </w:tcMar>
            <w:vAlign w:val="center"/>
          </w:tcPr>
          <w:p w14:paraId="62C7FEA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tc>
      </w:tr>
    </w:tbl>
    <w:p w14:paraId="5EDD408A">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p w14:paraId="6901CF63">
      <w:pPr>
        <w:pBdr>
          <w:top w:val="none" w:color="000000" w:sz="0" w:space="0"/>
          <w:left w:val="none" w:color="000000" w:sz="0" w:space="0"/>
          <w:bottom w:val="none" w:color="000000" w:sz="0" w:space="0"/>
          <w:right w:val="none" w:color="000000" w:sz="0" w:space="0"/>
        </w:pBdr>
        <w:spacing w:line="360" w:lineRule="auto"/>
        <w:jc w:val="righ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p>
    <w:p w14:paraId="057E0054">
      <w:pPr>
        <w:pBdr>
          <w:top w:val="none" w:color="000000" w:sz="0" w:space="0"/>
          <w:left w:val="none" w:color="000000" w:sz="0" w:space="0"/>
          <w:bottom w:val="none" w:color="000000" w:sz="0" w:space="0"/>
          <w:right w:val="none" w:color="000000" w:sz="0" w:space="0"/>
        </w:pBdr>
        <w:spacing w:line="360" w:lineRule="auto"/>
        <w:jc w:val="right"/>
        <w:rPr>
          <w:rFonts w:hint="eastAsia" w:ascii="宋体" w:hAnsi="宋体" w:cs="宋体"/>
          <w:color w:val="000000" w:themeColor="text1"/>
          <w:szCs w:val="21"/>
          <w14:textFill>
            <w14:solidFill>
              <w14:schemeClr w14:val="tx1"/>
            </w14:solidFill>
          </w14:textFill>
        </w:rPr>
      </w:pPr>
    </w:p>
    <w:p w14:paraId="4DDF578E">
      <w:pPr>
        <w:pBdr>
          <w:top w:val="none" w:color="000000" w:sz="0" w:space="0"/>
          <w:left w:val="none" w:color="000000" w:sz="0" w:space="0"/>
          <w:bottom w:val="none" w:color="000000" w:sz="0" w:space="0"/>
          <w:right w:val="none" w:color="000000" w:sz="0" w:space="0"/>
        </w:pBdr>
        <w:spacing w:line="360" w:lineRule="auto"/>
        <w:jc w:val="right"/>
        <w:rPr>
          <w:rFonts w:hint="eastAsia" w:ascii="宋体" w:hAnsi="宋体" w:cs="宋体"/>
          <w:color w:val="000000" w:themeColor="text1"/>
          <w:szCs w:val="21"/>
          <w14:textFill>
            <w14:solidFill>
              <w14:schemeClr w14:val="tx1"/>
            </w14:solidFill>
          </w14:textFill>
        </w:rPr>
      </w:pPr>
    </w:p>
    <w:p w14:paraId="0C2EAF8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  年  月  日</w:t>
      </w:r>
    </w:p>
    <w:p w14:paraId="76110983">
      <w:pPr>
        <w:jc w:val="center"/>
        <w:rPr>
          <w:rFonts w:hint="eastAsia" w:ascii="宋体" w:hAnsi="宋体" w:cs="宋体"/>
          <w:b/>
          <w:color w:val="000000" w:themeColor="text1"/>
          <w:sz w:val="32"/>
          <w:szCs w:val="32"/>
          <w14:textFill>
            <w14:solidFill>
              <w14:schemeClr w14:val="tx1"/>
            </w14:solidFill>
          </w14:textFill>
        </w:rPr>
      </w:pPr>
    </w:p>
    <w:sectPr>
      <w:pgSz w:w="11906" w:h="16838"/>
      <w:pgMar w:top="1418" w:right="1588" w:bottom="1691" w:left="1365" w:header="851" w:footer="907"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幼圆">
    <w:panose1 w:val="0201050906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7FFAEFF" w:usb1="F9DFFFFF" w:usb2="0000007F" w:usb3="00000000" w:csb0="203F01FF" w:csb1="DFFF0000"/>
  </w:font>
  <w:font w:name="方正黑体_GBK">
    <w:altName w:val="Arial Unicode MS"/>
    <w:panose1 w:val="0201060001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2000000000000000000"/>
    <w:charset w:val="86"/>
    <w:family w:val="auto"/>
    <w:pitch w:val="default"/>
    <w:sig w:usb0="00000000" w:usb1="00000000" w:usb2="00082016" w:usb3="00000000" w:csb0="00040001" w:csb1="00000000"/>
  </w:font>
  <w:font w:name="KSOF51D5AD36">
    <w:panose1 w:val="020B0604020202020204"/>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8660">
    <w:pPr>
      <w:pStyle w:val="242"/>
      <w:jc w:val="center"/>
    </w:pPr>
    <w:r>
      <w:fldChar w:fldCharType="begin"/>
    </w:r>
    <w:r>
      <w:instrText xml:space="preserve"> PAGE   \* MERGEFORMAT </w:instrText>
    </w:r>
    <w:r>
      <w:fldChar w:fldCharType="separate"/>
    </w:r>
    <w:r>
      <w:rPr>
        <w:lang w:val="zh-CN"/>
      </w:rPr>
      <w:t>3</w:t>
    </w:r>
    <w:r>
      <w:fldChar w:fldCharType="end"/>
    </w:r>
  </w:p>
  <w:p w14:paraId="795DD43B">
    <w:pPr>
      <w:pStyle w:val="24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69CA3">
    <w:pPr>
      <w:pStyle w:val="242"/>
      <w:jc w:val="center"/>
      <w:rPr>
        <w:lang w:eastAsia="zh-CN"/>
      </w:rPr>
    </w:pPr>
    <w:r>
      <w:rPr>
        <w:rFonts w:hint="eastAsia"/>
        <w:lang w:eastAsia="zh-CN"/>
      </w:rPr>
      <w:t>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47979">
    <w:pPr>
      <w:pStyle w:val="242"/>
      <w:framePr w:wrap="around" w:vAnchor="text" w:hAnchor="margin" w:xAlign="center" w:y="1"/>
      <w:rPr>
        <w:rStyle w:val="266"/>
      </w:rPr>
    </w:pPr>
    <w:r>
      <w:fldChar w:fldCharType="begin"/>
    </w:r>
    <w:r>
      <w:rPr>
        <w:rStyle w:val="266"/>
      </w:rPr>
      <w:instrText xml:space="preserve">PAGE  </w:instrText>
    </w:r>
    <w:r>
      <w:fldChar w:fldCharType="separate"/>
    </w:r>
    <w:r>
      <w:rPr>
        <w:rStyle w:val="266"/>
      </w:rPr>
      <w:t>1</w:t>
    </w:r>
    <w:r>
      <w:fldChar w:fldCharType="end"/>
    </w:r>
  </w:p>
  <w:p w14:paraId="3B94F1B2">
    <w:pPr>
      <w:pStyle w:val="24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911AD">
    <w:pPr>
      <w:pStyle w:val="242"/>
      <w:jc w:val="center"/>
    </w:pPr>
    <w:r>
      <w:fldChar w:fldCharType="begin"/>
    </w:r>
    <w:r>
      <w:instrText xml:space="preserve"> PAGE   \* MERGEFORMAT </w:instrText>
    </w:r>
    <w:r>
      <w:fldChar w:fldCharType="separate"/>
    </w:r>
    <w:r>
      <w:rPr>
        <w:rFonts w:hint="eastAsia"/>
      </w:rPr>
      <w:t>３０</w:t>
    </w:r>
    <w:r>
      <w:fldChar w:fldCharType="end"/>
    </w:r>
  </w:p>
  <w:p w14:paraId="4287D4BE">
    <w:pPr>
      <w:pStyle w:val="24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2FD38">
    <w:pPr>
      <w:pStyle w:val="2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14935" cy="284480"/>
                      </a:xfrm>
                      <a:prstGeom prst="rect">
                        <a:avLst/>
                      </a:prstGeom>
                      <a:noFill/>
                      <a:ln>
                        <a:noFill/>
                      </a:ln>
                    </wps:spPr>
                    <wps:txbx>
                      <w:txbxContent>
                        <w:p w14:paraId="3300819A">
                          <w:pPr>
                            <w:pStyle w:val="242"/>
                            <w:tabs>
                              <w:tab w:val="clear" w:pos="4153"/>
                              <w:tab w:val="clear" w:pos="8306"/>
                            </w:tabs>
                          </w:pPr>
                          <w:r>
                            <w:fldChar w:fldCharType="begin"/>
                          </w:r>
                          <w:r>
                            <w:instrText xml:space="preserve"> PAGE  \* MERGEFORMAT </w:instrText>
                          </w:r>
                          <w:r>
                            <w:fldChar w:fldCharType="separate"/>
                          </w:r>
                          <w:r>
                            <w:t>36</w:t>
                          </w:r>
                          <w:r>
                            <w:fldChar w:fldCharType="end"/>
                          </w:r>
                        </w:p>
                        <w:p w14:paraId="3578CBAF"/>
                      </w:txbxContent>
                    </wps:txbx>
                    <wps:bodyPr wrap="none" lIns="0" tIns="0" rIns="0" bIns="0" upright="1">
                      <a:spAutoFit/>
                    </wps:bodyPr>
                  </wps:wsp>
                </a:graphicData>
              </a:graphic>
            </wp:anchor>
          </w:drawing>
        </mc:Choice>
        <mc:Fallback>
          <w:pict>
            <v:shape id="文本框 2" o:spid="_x0000_s1026" o:spt="202" type="#_x0000_t202" style="position:absolute;left:0pt;margin-top:0pt;height:22.4pt;width:9.05pt;mso-position-horizontal:center;mso-position-horizontal-relative:margin;mso-wrap-style:none;z-index:251659264;mso-width-relative:page;mso-height-relative:page;" filled="f" stroked="f" coordsize="21600,21600" o:gfxdata="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SnTGy0AAAAAMBAAAPAAAAAAAAAAEAIAAAACIA&#10;AABkcnMvZG93bnJldi54bWxQSwECFAAUAAAACACHTuJAQCxucNgBAAClAwAADgAAAAAAAAABACAA&#10;AAAfAQAAZHJzL2Uyb0RvYy54bWxQSwUGAAAAAAYABgBZAQAAaQUAAAAA&#10;">
              <v:fill on="f" focussize="0,0"/>
              <v:stroke on="f"/>
              <v:imagedata o:title=""/>
              <o:lock v:ext="edit" aspectratio="f"/>
              <v:textbox inset="0mm,0mm,0mm,0mm" style="mso-fit-shape-to-text:t;">
                <w:txbxContent>
                  <w:p w14:paraId="3300819A">
                    <w:pPr>
                      <w:pStyle w:val="242"/>
                      <w:tabs>
                        <w:tab w:val="clear" w:pos="4153"/>
                        <w:tab w:val="clear" w:pos="8306"/>
                      </w:tabs>
                    </w:pPr>
                    <w:r>
                      <w:fldChar w:fldCharType="begin"/>
                    </w:r>
                    <w:r>
                      <w:instrText xml:space="preserve"> PAGE  \* MERGEFORMAT </w:instrText>
                    </w:r>
                    <w:r>
                      <w:fldChar w:fldCharType="separate"/>
                    </w:r>
                    <w:r>
                      <w:t>36</w:t>
                    </w:r>
                    <w:r>
                      <w:fldChar w:fldCharType="end"/>
                    </w:r>
                  </w:p>
                  <w:p w14:paraId="3578CBAF"/>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5B3C7">
    <w:pPr>
      <w:pStyle w:val="244"/>
      <w:jc w:val="both"/>
      <w:rPr>
        <w:rFonts w:hint="eastAsia" w:ascii="宋体" w:hAnsi="宋体"/>
        <w:szCs w:val="22"/>
        <w:lang w:eastAsia="zh-CN"/>
      </w:rPr>
    </w:pPr>
    <w:r>
      <w:rPr>
        <w:rFonts w:ascii="宋体" w:hAnsi="宋体"/>
        <w:lang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FDA82">
    <w:pPr>
      <w:pStyle w:val="244"/>
    </w:pPr>
    <w:r>
      <w:fldChar w:fldCharType="begin"/>
    </w:r>
    <w:r>
      <w:instrText xml:space="preserve"> PAGE   \* MERGEFORMAT </w:instrText>
    </w:r>
    <w:r>
      <w:fldChar w:fldCharType="separate"/>
    </w:r>
    <w:r>
      <w:rPr>
        <w:lang w:val="zh-CN"/>
      </w:rPr>
      <w:t>1</w:t>
    </w:r>
    <w:r>
      <w:fldChar w:fldCharType="end"/>
    </w:r>
  </w:p>
  <w:p w14:paraId="3FCE8C16">
    <w:pPr>
      <w:pStyle w:val="24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F2873">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D2FBB">
    <w:pPr>
      <w:pStyle w:val="244"/>
      <w:jc w:val="both"/>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860760"/>
    <w:multiLevelType w:val="singleLevel"/>
    <w:tmpl w:val="9D860760"/>
    <w:lvl w:ilvl="0" w:tentative="0">
      <w:start w:val="2"/>
      <w:numFmt w:val="decimal"/>
      <w:suff w:val="nothing"/>
      <w:lvlText w:val="%1、"/>
      <w:lvlJc w:val="left"/>
    </w:lvl>
  </w:abstractNum>
  <w:abstractNum w:abstractNumId="1">
    <w:nsid w:val="B5E306ED"/>
    <w:multiLevelType w:val="multilevel"/>
    <w:tmpl w:val="B5E306ED"/>
    <w:lvl w:ilvl="0" w:tentative="0">
      <w:start w:val="1"/>
      <w:numFmt w:val="decimal"/>
      <w:pStyle w:val="316"/>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F205925"/>
    <w:multiLevelType w:val="multilevel"/>
    <w:tmpl w:val="BF205925"/>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F092B84"/>
    <w:multiLevelType w:val="multilevel"/>
    <w:tmpl w:val="CF092B84"/>
    <w:lvl w:ilvl="0" w:tentative="0">
      <w:start w:val="1"/>
      <w:numFmt w:val="bullet"/>
      <w:pStyle w:val="230"/>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5E7CCE1"/>
    <w:multiLevelType w:val="singleLevel"/>
    <w:tmpl w:val="D5E7CCE1"/>
    <w:lvl w:ilvl="0" w:tentative="0">
      <w:start w:val="3"/>
      <w:numFmt w:val="chineseCounting"/>
      <w:suff w:val="nothing"/>
      <w:lvlText w:val="%1、"/>
      <w:lvlJc w:val="left"/>
      <w:rPr>
        <w:rFonts w:hint="eastAsia"/>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7"/>
      <w:suff w:val="nothing"/>
      <w:lvlText w:val=""/>
      <w:lvlJc w:val="left"/>
      <w:pPr>
        <w:ind w:left="0" w:firstLine="0"/>
      </w:pPr>
      <w:rPr>
        <w:rFonts w:hint="eastAsia"/>
      </w:rPr>
    </w:lvl>
    <w:lvl w:ilvl="6" w:tentative="0">
      <w:start w:val="1"/>
      <w:numFmt w:val="decimal"/>
      <w:pStyle w:val="198"/>
      <w:suff w:val="nothing"/>
      <w:lvlText w:val=""/>
      <w:lvlJc w:val="left"/>
      <w:pPr>
        <w:ind w:left="0" w:firstLine="0"/>
      </w:pPr>
      <w:rPr>
        <w:rFonts w:hint="eastAsia"/>
      </w:rPr>
    </w:lvl>
    <w:lvl w:ilvl="7" w:tentative="0">
      <w:start w:val="1"/>
      <w:numFmt w:val="decimal"/>
      <w:pStyle w:val="199"/>
      <w:suff w:val="nothing"/>
      <w:lvlText w:val=""/>
      <w:lvlJc w:val="left"/>
      <w:pPr>
        <w:ind w:left="0" w:firstLine="0"/>
      </w:pPr>
      <w:rPr>
        <w:rFonts w:hint="eastAsia"/>
      </w:rPr>
    </w:lvl>
    <w:lvl w:ilvl="8" w:tentative="0">
      <w:start w:val="1"/>
      <w:numFmt w:val="decimal"/>
      <w:pStyle w:val="200"/>
      <w:suff w:val="nothing"/>
      <w:lvlText w:val=""/>
      <w:lvlJc w:val="left"/>
      <w:pPr>
        <w:ind w:left="0" w:firstLine="0"/>
      </w:pPr>
      <w:rPr>
        <w:rFonts w:hint="eastAsia"/>
      </w:rPr>
    </w:lvl>
  </w:abstractNum>
  <w:abstractNum w:abstractNumId="6">
    <w:nsid w:val="03D62ECE"/>
    <w:multiLevelType w:val="multilevel"/>
    <w:tmpl w:val="03D62EC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07AE6EE"/>
    <w:multiLevelType w:val="singleLevel"/>
    <w:tmpl w:val="307AE6EE"/>
    <w:lvl w:ilvl="0" w:tentative="0">
      <w:start w:val="4"/>
      <w:numFmt w:val="chineseCounting"/>
      <w:suff w:val="space"/>
      <w:lvlText w:val="第%1章"/>
      <w:lvlJc w:val="left"/>
      <w:rPr>
        <w:rFonts w:hint="eastAsia"/>
      </w:rPr>
    </w:lvl>
  </w:abstractNum>
  <w:abstractNum w:abstractNumId="8">
    <w:nsid w:val="59ADCABA"/>
    <w:multiLevelType w:val="multilevel"/>
    <w:tmpl w:val="59ADCABA"/>
    <w:lvl w:ilvl="0" w:tentative="0">
      <w:start w:val="1"/>
      <w:numFmt w:val="upperLetter"/>
      <w:pStyle w:val="28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312"/>
    <w:rsid w:val="0005004F"/>
    <w:rsid w:val="000B5411"/>
    <w:rsid w:val="000E4AB9"/>
    <w:rsid w:val="00122C8C"/>
    <w:rsid w:val="00125FA0"/>
    <w:rsid w:val="001353B5"/>
    <w:rsid w:val="001364E4"/>
    <w:rsid w:val="0015603D"/>
    <w:rsid w:val="00160AD7"/>
    <w:rsid w:val="00163F01"/>
    <w:rsid w:val="0016633A"/>
    <w:rsid w:val="001670F5"/>
    <w:rsid w:val="0017748E"/>
    <w:rsid w:val="00185935"/>
    <w:rsid w:val="001E76C1"/>
    <w:rsid w:val="001E7C62"/>
    <w:rsid w:val="00222DB9"/>
    <w:rsid w:val="00224C2F"/>
    <w:rsid w:val="00230189"/>
    <w:rsid w:val="00277904"/>
    <w:rsid w:val="002875D6"/>
    <w:rsid w:val="002A0815"/>
    <w:rsid w:val="002A1427"/>
    <w:rsid w:val="002E5312"/>
    <w:rsid w:val="002F6251"/>
    <w:rsid w:val="003229EC"/>
    <w:rsid w:val="00355C3A"/>
    <w:rsid w:val="00372746"/>
    <w:rsid w:val="00400D7C"/>
    <w:rsid w:val="00413D33"/>
    <w:rsid w:val="00415C69"/>
    <w:rsid w:val="0047506C"/>
    <w:rsid w:val="004E21B0"/>
    <w:rsid w:val="00525535"/>
    <w:rsid w:val="00550853"/>
    <w:rsid w:val="005B1D5A"/>
    <w:rsid w:val="00636D96"/>
    <w:rsid w:val="006610B7"/>
    <w:rsid w:val="006639C7"/>
    <w:rsid w:val="00667F96"/>
    <w:rsid w:val="006A700C"/>
    <w:rsid w:val="006C7597"/>
    <w:rsid w:val="006E3AC9"/>
    <w:rsid w:val="006E5199"/>
    <w:rsid w:val="006E666B"/>
    <w:rsid w:val="006F278D"/>
    <w:rsid w:val="00701610"/>
    <w:rsid w:val="0073654F"/>
    <w:rsid w:val="007433C5"/>
    <w:rsid w:val="007510C0"/>
    <w:rsid w:val="00763285"/>
    <w:rsid w:val="00792298"/>
    <w:rsid w:val="007A4D75"/>
    <w:rsid w:val="007E5870"/>
    <w:rsid w:val="007F6D9F"/>
    <w:rsid w:val="00847BC1"/>
    <w:rsid w:val="00864877"/>
    <w:rsid w:val="00864955"/>
    <w:rsid w:val="008E2152"/>
    <w:rsid w:val="008E2539"/>
    <w:rsid w:val="00911342"/>
    <w:rsid w:val="00913326"/>
    <w:rsid w:val="00931B50"/>
    <w:rsid w:val="0093687F"/>
    <w:rsid w:val="009A2EE6"/>
    <w:rsid w:val="009F38FD"/>
    <w:rsid w:val="00A11486"/>
    <w:rsid w:val="00A51625"/>
    <w:rsid w:val="00A774BF"/>
    <w:rsid w:val="00B5312D"/>
    <w:rsid w:val="00B61D83"/>
    <w:rsid w:val="00B6324A"/>
    <w:rsid w:val="00B7788E"/>
    <w:rsid w:val="00B979CA"/>
    <w:rsid w:val="00BE2081"/>
    <w:rsid w:val="00C37B08"/>
    <w:rsid w:val="00C46619"/>
    <w:rsid w:val="00C9441C"/>
    <w:rsid w:val="00CC25A2"/>
    <w:rsid w:val="00D069F3"/>
    <w:rsid w:val="00D20815"/>
    <w:rsid w:val="00D21C02"/>
    <w:rsid w:val="00D90648"/>
    <w:rsid w:val="00D924D2"/>
    <w:rsid w:val="00D96218"/>
    <w:rsid w:val="00DB25C3"/>
    <w:rsid w:val="00DB4A45"/>
    <w:rsid w:val="00DD4784"/>
    <w:rsid w:val="00DE6691"/>
    <w:rsid w:val="00E27C35"/>
    <w:rsid w:val="00E45BFD"/>
    <w:rsid w:val="00E501C5"/>
    <w:rsid w:val="00E53932"/>
    <w:rsid w:val="00E561A9"/>
    <w:rsid w:val="00E72E19"/>
    <w:rsid w:val="00E847E0"/>
    <w:rsid w:val="00EA5BA7"/>
    <w:rsid w:val="00EC2BA7"/>
    <w:rsid w:val="00EC4C9E"/>
    <w:rsid w:val="00EC66F1"/>
    <w:rsid w:val="00EF2CF1"/>
    <w:rsid w:val="00F335D3"/>
    <w:rsid w:val="00F35D38"/>
    <w:rsid w:val="00F47106"/>
    <w:rsid w:val="00F72C5F"/>
    <w:rsid w:val="00F8276B"/>
    <w:rsid w:val="01D6070A"/>
    <w:rsid w:val="03AA24EF"/>
    <w:rsid w:val="0A252BA0"/>
    <w:rsid w:val="0C306AE2"/>
    <w:rsid w:val="0EAF58EA"/>
    <w:rsid w:val="10A207DC"/>
    <w:rsid w:val="10B4201D"/>
    <w:rsid w:val="12732F0E"/>
    <w:rsid w:val="16BC23AB"/>
    <w:rsid w:val="1E551CFA"/>
    <w:rsid w:val="21871088"/>
    <w:rsid w:val="26477652"/>
    <w:rsid w:val="2D661710"/>
    <w:rsid w:val="37096DE0"/>
    <w:rsid w:val="3B034083"/>
    <w:rsid w:val="3C357D10"/>
    <w:rsid w:val="44A77AF1"/>
    <w:rsid w:val="455716E7"/>
    <w:rsid w:val="4C9C6273"/>
    <w:rsid w:val="4F8B5672"/>
    <w:rsid w:val="53C658D0"/>
    <w:rsid w:val="55305CD7"/>
    <w:rsid w:val="57036642"/>
    <w:rsid w:val="5ABC71EA"/>
    <w:rsid w:val="5CAC64D3"/>
    <w:rsid w:val="619B5299"/>
    <w:rsid w:val="621E5923"/>
    <w:rsid w:val="642E5541"/>
    <w:rsid w:val="651D5CA7"/>
    <w:rsid w:val="680D795E"/>
    <w:rsid w:val="6B5715A3"/>
    <w:rsid w:val="71BD4B42"/>
    <w:rsid w:val="72D77D75"/>
    <w:rsid w:val="72EA0E62"/>
    <w:rsid w:val="77923577"/>
    <w:rsid w:val="786825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4"/>
    <w:unhideWhenUsed/>
    <w:qFormat/>
    <w:uiPriority w:val="9"/>
    <w:pPr>
      <w:keepNext/>
      <w:keepLines/>
      <w:spacing w:before="360" w:after="200"/>
      <w:outlineLvl w:val="1"/>
    </w:pPr>
    <w:rPr>
      <w:rFonts w:ascii="Arial" w:hAnsi="Arial" w:eastAsia="Arial" w:cs="Arial"/>
      <w:b/>
      <w:sz w:val="34"/>
    </w:rPr>
  </w:style>
  <w:style w:type="paragraph" w:styleId="6">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8"/>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49"/>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50"/>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unhideWhenUsed/>
    <w:qFormat/>
    <w:uiPriority w:val="99"/>
    <w:pPr>
      <w:spacing w:line="400" w:lineRule="exact"/>
      <w:ind w:firstLine="540"/>
    </w:pPr>
    <w:rPr>
      <w:sz w:val="24"/>
    </w:rPr>
  </w:style>
  <w:style w:type="paragraph" w:styleId="3">
    <w:name w:val="envelope return"/>
    <w:basedOn w:val="1"/>
    <w:qFormat/>
    <w:uiPriority w:val="0"/>
    <w:pPr>
      <w:snapToGrid w:val="0"/>
    </w:pPr>
    <w:rPr>
      <w:rFonts w:ascii="Arial" w:hAnsi="Arial"/>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321"/>
    <w:unhideWhenUsed/>
    <w:qFormat/>
    <w:uiPriority w:val="99"/>
    <w:pPr>
      <w:jc w:val="left"/>
    </w:pPr>
  </w:style>
  <w:style w:type="paragraph" w:styleId="16">
    <w:name w:val="Body Text"/>
    <w:basedOn w:val="1"/>
    <w:link w:val="323"/>
    <w:qFormat/>
    <w:uiPriority w:val="0"/>
    <w:pPr>
      <w:spacing w:after="120"/>
    </w:pPr>
    <w:rPr>
      <w:rFonts w:asciiTheme="minorHAnsi" w:hAnsiTheme="minorHAnsi" w:eastAsiaTheme="minorEastAsia" w:cstheme="minorBidi"/>
      <w:kern w:val="2"/>
      <w:szCs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unhideWhenUsed/>
    <w:qFormat/>
    <w:uiPriority w:val="99"/>
    <w:rPr>
      <w:rFonts w:ascii="宋体" w:hAnsi="Courier New"/>
      <w:sz w:val="20"/>
      <w:szCs w:val="20"/>
    </w:rPr>
  </w:style>
  <w:style w:type="paragraph" w:styleId="20">
    <w:name w:val="toc 8"/>
    <w:basedOn w:val="1"/>
    <w:next w:val="1"/>
    <w:unhideWhenUsed/>
    <w:qFormat/>
    <w:uiPriority w:val="39"/>
    <w:pPr>
      <w:spacing w:after="57"/>
      <w:ind w:left="1984"/>
    </w:pPr>
  </w:style>
  <w:style w:type="paragraph" w:styleId="21">
    <w:name w:val="endnote text"/>
    <w:basedOn w:val="1"/>
    <w:link w:val="189"/>
    <w:semiHidden/>
    <w:unhideWhenUsed/>
    <w:qFormat/>
    <w:uiPriority w:val="99"/>
    <w:rPr>
      <w:sz w:val="20"/>
    </w:rPr>
  </w:style>
  <w:style w:type="paragraph" w:styleId="22">
    <w:name w:val="footer"/>
    <w:basedOn w:val="1"/>
    <w:link w:val="62"/>
    <w:unhideWhenUsed/>
    <w:qFormat/>
    <w:uiPriority w:val="99"/>
    <w:pPr>
      <w:tabs>
        <w:tab w:val="center" w:pos="7143"/>
        <w:tab w:val="right" w:pos="14287"/>
      </w:tabs>
    </w:pPr>
  </w:style>
  <w:style w:type="paragraph" w:styleId="23">
    <w:name w:val="header"/>
    <w:basedOn w:val="1"/>
    <w:link w:val="60"/>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semiHidden/>
    <w:unhideWhenUsed/>
    <w:qFormat/>
    <w:uiPriority w:val="99"/>
    <w:rPr>
      <w:sz w:val="24"/>
      <w:szCs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annotation subject"/>
    <w:basedOn w:val="15"/>
    <w:next w:val="15"/>
    <w:link w:val="322"/>
    <w:semiHidden/>
    <w:unhideWhenUsed/>
    <w:qFormat/>
    <w:uiPriority w:val="99"/>
    <w:rPr>
      <w:b/>
      <w:bCs/>
    </w:rPr>
  </w:style>
  <w:style w:type="paragraph" w:styleId="35">
    <w:name w:val="Body Text First Indent 2"/>
    <w:basedOn w:val="2"/>
    <w:qFormat/>
    <w:uiPriority w:val="0"/>
    <w:pPr>
      <w:spacing w:before="100" w:beforeAutospacing="1"/>
      <w:ind w:firstLine="420"/>
    </w:pPr>
    <w:rPr>
      <w:sz w:val="20"/>
      <w:szCs w:val="21"/>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8"/>
    <w:semiHidden/>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标题 1 字符"/>
    <w:link w:val="4"/>
    <w:qFormat/>
    <w:uiPriority w:val="9"/>
    <w:rPr>
      <w:rFonts w:ascii="Arial" w:hAnsi="Arial" w:eastAsia="Arial" w:cs="Arial"/>
      <w:sz w:val="40"/>
      <w:szCs w:val="40"/>
    </w:rPr>
  </w:style>
  <w:style w:type="character" w:customStyle="1" w:styleId="44">
    <w:name w:val="标题 2 字符"/>
    <w:link w:val="5"/>
    <w:qFormat/>
    <w:uiPriority w:val="9"/>
    <w:rPr>
      <w:rFonts w:ascii="Arial" w:hAnsi="Arial" w:eastAsia="Arial" w:cs="Arial"/>
      <w:b/>
      <w:sz w:val="34"/>
      <w:szCs w:val="22"/>
    </w:rPr>
  </w:style>
  <w:style w:type="character" w:customStyle="1" w:styleId="45">
    <w:name w:val="标题 3 字符"/>
    <w:link w:val="6"/>
    <w:qFormat/>
    <w:uiPriority w:val="9"/>
    <w:rPr>
      <w:rFonts w:ascii="Arial" w:hAnsi="Arial" w:eastAsia="Arial" w:cs="Arial"/>
      <w:sz w:val="30"/>
      <w:szCs w:val="30"/>
    </w:rPr>
  </w:style>
  <w:style w:type="character" w:customStyle="1" w:styleId="46">
    <w:name w:val="标题 4 字符"/>
    <w:link w:val="7"/>
    <w:qFormat/>
    <w:uiPriority w:val="9"/>
    <w:rPr>
      <w:rFonts w:ascii="Arial" w:hAnsi="Arial" w:eastAsia="Arial" w:cs="Arial"/>
      <w:b/>
      <w:bCs/>
      <w:sz w:val="26"/>
      <w:szCs w:val="26"/>
    </w:rPr>
  </w:style>
  <w:style w:type="character" w:customStyle="1" w:styleId="47">
    <w:name w:val="标题 5 字符"/>
    <w:link w:val="8"/>
    <w:qFormat/>
    <w:uiPriority w:val="9"/>
    <w:rPr>
      <w:rFonts w:ascii="Arial" w:hAnsi="Arial" w:eastAsia="Arial" w:cs="Arial"/>
      <w:b/>
      <w:bCs/>
      <w:sz w:val="24"/>
      <w:szCs w:val="24"/>
    </w:rPr>
  </w:style>
  <w:style w:type="character" w:customStyle="1" w:styleId="48">
    <w:name w:val="标题 6 字符"/>
    <w:link w:val="9"/>
    <w:qFormat/>
    <w:uiPriority w:val="9"/>
    <w:rPr>
      <w:rFonts w:ascii="Arial" w:hAnsi="Arial" w:eastAsia="Arial" w:cs="Arial"/>
      <w:b/>
      <w:bCs/>
      <w:sz w:val="22"/>
      <w:szCs w:val="22"/>
    </w:rPr>
  </w:style>
  <w:style w:type="character" w:customStyle="1" w:styleId="49">
    <w:name w:val="标题 7 字符"/>
    <w:link w:val="10"/>
    <w:qFormat/>
    <w:uiPriority w:val="9"/>
    <w:rPr>
      <w:rFonts w:ascii="Arial" w:hAnsi="Arial" w:eastAsia="Arial" w:cs="Arial"/>
      <w:b/>
      <w:bCs/>
      <w:i/>
      <w:iCs/>
      <w:sz w:val="22"/>
      <w:szCs w:val="22"/>
    </w:rPr>
  </w:style>
  <w:style w:type="character" w:customStyle="1" w:styleId="50">
    <w:name w:val="标题 8 字符"/>
    <w:link w:val="11"/>
    <w:qFormat/>
    <w:uiPriority w:val="9"/>
    <w:rPr>
      <w:rFonts w:ascii="Arial" w:hAnsi="Arial" w:eastAsia="Arial" w:cs="Arial"/>
      <w:i/>
      <w:iCs/>
      <w:sz w:val="22"/>
      <w:szCs w:val="22"/>
    </w:rPr>
  </w:style>
  <w:style w:type="character" w:customStyle="1" w:styleId="51">
    <w:name w:val="标题 9 字符"/>
    <w:link w:val="12"/>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
    <w:link w:val="33"/>
    <w:qFormat/>
    <w:uiPriority w:val="10"/>
    <w:rPr>
      <w:sz w:val="48"/>
      <w:szCs w:val="48"/>
    </w:rPr>
  </w:style>
  <w:style w:type="character" w:customStyle="1" w:styleId="55">
    <w:name w:val="副标题 字符"/>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
    <w:link w:val="23"/>
    <w:qFormat/>
    <w:uiPriority w:val="99"/>
  </w:style>
  <w:style w:type="character" w:customStyle="1" w:styleId="61">
    <w:name w:val="Footer Char"/>
    <w:qFormat/>
    <w:uiPriority w:val="99"/>
  </w:style>
  <w:style w:type="character" w:customStyle="1" w:styleId="62">
    <w:name w:val="页脚 字符"/>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7"/>
    <w:qFormat/>
    <w:uiPriority w:val="99"/>
    <w:rPr>
      <w:sz w:val="18"/>
    </w:rPr>
  </w:style>
  <w:style w:type="character" w:customStyle="1" w:styleId="189">
    <w:name w:val="尾注文本 字符"/>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208"/>
    <w:qFormat/>
    <w:uiPriority w:val="0"/>
    <w:pPr>
      <w:keepNext/>
      <w:jc w:val="center"/>
      <w:outlineLvl w:val="0"/>
    </w:pPr>
    <w:rPr>
      <w:rFonts w:ascii="方正楷体_GB2312" w:eastAsia="方正楷体_GB2312"/>
      <w:sz w:val="28"/>
      <w:szCs w:val="28"/>
      <w:lang w:eastAsia="en-US"/>
    </w:rPr>
  </w:style>
  <w:style w:type="paragraph" w:customStyle="1" w:styleId="192">
    <w:name w:val="标题 21"/>
    <w:basedOn w:val="1"/>
    <w:next w:val="193"/>
    <w:link w:val="209"/>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193">
    <w:name w:val="正文缩进1"/>
    <w:basedOn w:val="1"/>
    <w:link w:val="210"/>
    <w:qFormat/>
    <w:uiPriority w:val="0"/>
    <w:pPr>
      <w:ind w:firstLine="420"/>
    </w:pPr>
    <w:rPr>
      <w:sz w:val="20"/>
      <w:szCs w:val="21"/>
      <w:lang w:eastAsia="en-US"/>
    </w:rPr>
  </w:style>
  <w:style w:type="paragraph" w:customStyle="1" w:styleId="194">
    <w:name w:val="标题 31"/>
    <w:basedOn w:val="1"/>
    <w:next w:val="1"/>
    <w:link w:val="211"/>
    <w:qFormat/>
    <w:uiPriority w:val="0"/>
    <w:pPr>
      <w:keepNext/>
      <w:keepLines/>
      <w:spacing w:before="260" w:after="260" w:line="416" w:lineRule="auto"/>
      <w:outlineLvl w:val="2"/>
    </w:pPr>
    <w:rPr>
      <w:b/>
      <w:bCs/>
      <w:sz w:val="32"/>
      <w:szCs w:val="32"/>
      <w:lang w:eastAsia="en-US"/>
    </w:rPr>
  </w:style>
  <w:style w:type="paragraph" w:customStyle="1" w:styleId="195">
    <w:name w:val="标题 41"/>
    <w:basedOn w:val="1"/>
    <w:next w:val="1"/>
    <w:link w:val="212"/>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6">
    <w:name w:val="标题 51"/>
    <w:basedOn w:val="1"/>
    <w:next w:val="193"/>
    <w:link w:val="213"/>
    <w:qFormat/>
    <w:uiPriority w:val="0"/>
    <w:pPr>
      <w:keepNext/>
      <w:outlineLvl w:val="4"/>
    </w:pPr>
    <w:rPr>
      <w:rFonts w:ascii="宋体"/>
      <w:color w:val="000000"/>
      <w:sz w:val="28"/>
      <w:szCs w:val="28"/>
      <w:lang w:eastAsia="en-US"/>
    </w:rPr>
  </w:style>
  <w:style w:type="paragraph" w:customStyle="1" w:styleId="197">
    <w:name w:val="标题 61"/>
    <w:basedOn w:val="1"/>
    <w:next w:val="1"/>
    <w:link w:val="214"/>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customStyle="1" w:styleId="198">
    <w:name w:val="标题 71"/>
    <w:basedOn w:val="1"/>
    <w:next w:val="1"/>
    <w:link w:val="215"/>
    <w:qFormat/>
    <w:uiPriority w:val="0"/>
    <w:pPr>
      <w:keepNext/>
      <w:keepLines/>
      <w:numPr>
        <w:ilvl w:val="6"/>
        <w:numId w:val="1"/>
      </w:numPr>
      <w:spacing w:before="240" w:after="64" w:line="320" w:lineRule="auto"/>
      <w:outlineLvl w:val="6"/>
    </w:pPr>
    <w:rPr>
      <w:b/>
      <w:bCs/>
      <w:sz w:val="24"/>
      <w:szCs w:val="24"/>
      <w:lang w:eastAsia="en-US"/>
    </w:rPr>
  </w:style>
  <w:style w:type="paragraph" w:customStyle="1" w:styleId="199">
    <w:name w:val="标题 81"/>
    <w:basedOn w:val="1"/>
    <w:next w:val="1"/>
    <w:link w:val="216"/>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customStyle="1" w:styleId="200">
    <w:name w:val="标题 91"/>
    <w:basedOn w:val="1"/>
    <w:next w:val="1"/>
    <w:link w:val="217"/>
    <w:qFormat/>
    <w:uiPriority w:val="0"/>
    <w:pPr>
      <w:keepNext/>
      <w:keepLines/>
      <w:numPr>
        <w:ilvl w:val="8"/>
        <w:numId w:val="1"/>
      </w:numPr>
      <w:spacing w:before="240" w:after="64" w:line="320" w:lineRule="auto"/>
      <w:outlineLvl w:val="8"/>
    </w:pPr>
    <w:rPr>
      <w:rFonts w:ascii="Arial" w:hAnsi="Arial" w:eastAsia="黑体"/>
      <w:sz w:val="20"/>
      <w:szCs w:val="21"/>
      <w:lang w:eastAsia="en-US"/>
    </w:rPr>
  </w:style>
  <w:style w:type="character" w:customStyle="1" w:styleId="201">
    <w:name w:val="默认段落字体1"/>
    <w:unhideWhenUsed/>
    <w:qFormat/>
    <w:uiPriority w:val="1"/>
  </w:style>
  <w:style w:type="table" w:customStyle="1" w:styleId="202">
    <w:name w:val="普通表格1"/>
    <w:unhideWhenUsed/>
    <w:qFormat/>
    <w:uiPriority w:val="99"/>
    <w:rPr>
      <w:rFonts w:ascii="Calibri" w:hAnsi="Calibri"/>
      <w:sz w:val="21"/>
      <w:szCs w:val="22"/>
    </w:rPr>
    <w:tblPr>
      <w:tblCellMar>
        <w:top w:w="0" w:type="dxa"/>
        <w:left w:w="0" w:type="dxa"/>
        <w:bottom w:w="0" w:type="dxa"/>
        <w:right w:w="0" w:type="dxa"/>
      </w:tblCellMar>
    </w:tblPr>
  </w:style>
  <w:style w:type="paragraph" w:customStyle="1" w:styleId="203">
    <w:name w:val="正文文本11"/>
    <w:basedOn w:val="1"/>
    <w:next w:val="204"/>
    <w:link w:val="205"/>
    <w:qFormat/>
    <w:uiPriority w:val="0"/>
    <w:rPr>
      <w:rFonts w:ascii="方正楷体_GB2312" w:hAnsi="Arial" w:eastAsia="方正楷体_GB2312"/>
      <w:sz w:val="28"/>
      <w:szCs w:val="28"/>
    </w:rPr>
  </w:style>
  <w:style w:type="paragraph" w:customStyle="1" w:styleId="204">
    <w:name w:val="正文文本 211"/>
    <w:basedOn w:val="1"/>
    <w:qFormat/>
    <w:uiPriority w:val="0"/>
    <w:pPr>
      <w:spacing w:after="120" w:line="480" w:lineRule="auto"/>
    </w:pPr>
  </w:style>
  <w:style w:type="character" w:customStyle="1" w:styleId="205">
    <w:name w:val="正文文本 Char"/>
    <w:link w:val="203"/>
    <w:qFormat/>
    <w:uiPriority w:val="0"/>
    <w:rPr>
      <w:rFonts w:ascii="方正楷体_GB2312" w:hAnsi="Arial" w:eastAsia="方正楷体_GB2312" w:cs="Times New Roman"/>
      <w:sz w:val="28"/>
      <w:szCs w:val="28"/>
    </w:rPr>
  </w:style>
  <w:style w:type="paragraph" w:customStyle="1" w:styleId="206">
    <w:name w:val="正文文本 21"/>
    <w:basedOn w:val="1"/>
    <w:link w:val="207"/>
    <w:qFormat/>
    <w:uiPriority w:val="0"/>
    <w:pPr>
      <w:widowControl/>
      <w:jc w:val="center"/>
    </w:pPr>
    <w:rPr>
      <w:rFonts w:ascii="方正楷体_GB2312" w:eastAsia="方正楷体_GB2312"/>
      <w:sz w:val="28"/>
      <w:szCs w:val="28"/>
      <w:lang w:eastAsia="en-US"/>
    </w:rPr>
  </w:style>
  <w:style w:type="character" w:customStyle="1" w:styleId="207">
    <w:name w:val="正文文本 2 Char"/>
    <w:link w:val="206"/>
    <w:qFormat/>
    <w:uiPriority w:val="0"/>
    <w:rPr>
      <w:rFonts w:ascii="方正楷体_GB2312" w:hAnsi="Times New Roman" w:eastAsia="方正楷体_GB2312" w:cs="Times New Roman"/>
      <w:sz w:val="28"/>
      <w:szCs w:val="28"/>
    </w:rPr>
  </w:style>
  <w:style w:type="character" w:customStyle="1" w:styleId="208">
    <w:name w:val="标题 1 Char"/>
    <w:link w:val="191"/>
    <w:qFormat/>
    <w:uiPriority w:val="0"/>
    <w:rPr>
      <w:rFonts w:ascii="方正楷体_GB2312" w:hAnsi="Times New Roman" w:eastAsia="方正楷体_GB2312" w:cs="Times New Roman"/>
      <w:sz w:val="28"/>
      <w:szCs w:val="28"/>
    </w:rPr>
  </w:style>
  <w:style w:type="character" w:customStyle="1" w:styleId="209">
    <w:name w:val="标题 2 Char"/>
    <w:link w:val="192"/>
    <w:qFormat/>
    <w:uiPriority w:val="0"/>
    <w:rPr>
      <w:rFonts w:ascii="Arial" w:hAnsi="Arial" w:eastAsia="幼圆" w:cs="Arial"/>
      <w:b/>
      <w:bCs/>
      <w:sz w:val="44"/>
      <w:szCs w:val="44"/>
    </w:rPr>
  </w:style>
  <w:style w:type="character" w:customStyle="1" w:styleId="210">
    <w:name w:val="正文缩进 Char"/>
    <w:link w:val="193"/>
    <w:qFormat/>
    <w:uiPriority w:val="0"/>
    <w:rPr>
      <w:szCs w:val="21"/>
    </w:rPr>
  </w:style>
  <w:style w:type="character" w:customStyle="1" w:styleId="211">
    <w:name w:val="标题 3 Char"/>
    <w:link w:val="194"/>
    <w:qFormat/>
    <w:uiPriority w:val="0"/>
    <w:rPr>
      <w:rFonts w:ascii="Times New Roman" w:hAnsi="Times New Roman" w:eastAsia="宋体" w:cs="Times New Roman"/>
      <w:b/>
      <w:bCs/>
      <w:sz w:val="32"/>
      <w:szCs w:val="32"/>
    </w:rPr>
  </w:style>
  <w:style w:type="character" w:customStyle="1" w:styleId="212">
    <w:name w:val="标题 4 Char"/>
    <w:link w:val="195"/>
    <w:qFormat/>
    <w:uiPriority w:val="0"/>
    <w:rPr>
      <w:rFonts w:ascii="Arial" w:hAnsi="Arial" w:eastAsia="黑体" w:cs="Arial"/>
      <w:b/>
      <w:bCs/>
      <w:sz w:val="28"/>
      <w:szCs w:val="28"/>
    </w:rPr>
  </w:style>
  <w:style w:type="character" w:customStyle="1" w:styleId="213">
    <w:name w:val="标题 5 Char"/>
    <w:link w:val="196"/>
    <w:qFormat/>
    <w:uiPriority w:val="0"/>
    <w:rPr>
      <w:rFonts w:ascii="宋体" w:hAnsi="Times New Roman" w:eastAsia="宋体" w:cs="Times New Roman"/>
      <w:color w:val="000000"/>
      <w:sz w:val="28"/>
      <w:szCs w:val="28"/>
    </w:rPr>
  </w:style>
  <w:style w:type="character" w:customStyle="1" w:styleId="214">
    <w:name w:val="标题 6 Char"/>
    <w:link w:val="197"/>
    <w:qFormat/>
    <w:uiPriority w:val="0"/>
    <w:rPr>
      <w:rFonts w:ascii="Arial" w:hAnsi="Arial" w:eastAsia="黑体" w:cs="Times New Roman"/>
      <w:b/>
      <w:bCs/>
      <w:sz w:val="24"/>
      <w:szCs w:val="24"/>
    </w:rPr>
  </w:style>
  <w:style w:type="character" w:customStyle="1" w:styleId="215">
    <w:name w:val="标题 7 Char"/>
    <w:link w:val="198"/>
    <w:qFormat/>
    <w:uiPriority w:val="0"/>
    <w:rPr>
      <w:rFonts w:ascii="Times New Roman" w:hAnsi="Times New Roman" w:eastAsia="宋体" w:cs="Times New Roman"/>
      <w:b/>
      <w:bCs/>
      <w:sz w:val="24"/>
      <w:szCs w:val="24"/>
    </w:rPr>
  </w:style>
  <w:style w:type="character" w:customStyle="1" w:styleId="216">
    <w:name w:val="标题 8 Char"/>
    <w:link w:val="199"/>
    <w:qFormat/>
    <w:uiPriority w:val="0"/>
    <w:rPr>
      <w:rFonts w:ascii="Arial" w:hAnsi="Arial" w:eastAsia="黑体" w:cs="Times New Roman"/>
      <w:sz w:val="24"/>
      <w:szCs w:val="24"/>
    </w:rPr>
  </w:style>
  <w:style w:type="character" w:customStyle="1" w:styleId="217">
    <w:name w:val="标题 9 Char"/>
    <w:link w:val="200"/>
    <w:qFormat/>
    <w:uiPriority w:val="0"/>
    <w:rPr>
      <w:rFonts w:ascii="Arial" w:hAnsi="Arial" w:eastAsia="黑体" w:cs="Times New Roman"/>
      <w:szCs w:val="21"/>
    </w:rPr>
  </w:style>
  <w:style w:type="paragraph" w:customStyle="1" w:styleId="218">
    <w:name w:val="列表 31"/>
    <w:basedOn w:val="1"/>
    <w:qFormat/>
    <w:uiPriority w:val="0"/>
    <w:pPr>
      <w:ind w:left="100" w:hanging="200"/>
    </w:pPr>
    <w:rPr>
      <w:szCs w:val="21"/>
    </w:rPr>
  </w:style>
  <w:style w:type="paragraph" w:customStyle="1" w:styleId="219">
    <w:name w:val="目录 71"/>
    <w:basedOn w:val="1"/>
    <w:next w:val="1"/>
    <w:semiHidden/>
    <w:qFormat/>
    <w:uiPriority w:val="0"/>
    <w:pPr>
      <w:ind w:left="1260"/>
      <w:jc w:val="left"/>
    </w:pPr>
    <w:rPr>
      <w:szCs w:val="21"/>
    </w:rPr>
  </w:style>
  <w:style w:type="paragraph" w:customStyle="1" w:styleId="220">
    <w:name w:val="文档结构图1"/>
    <w:basedOn w:val="1"/>
    <w:link w:val="221"/>
    <w:semiHidden/>
    <w:qFormat/>
    <w:uiPriority w:val="0"/>
    <w:pPr>
      <w:shd w:val="clear" w:color="auto" w:fill="000080"/>
    </w:pPr>
    <w:rPr>
      <w:sz w:val="20"/>
      <w:szCs w:val="21"/>
      <w:lang w:eastAsia="en-US"/>
    </w:rPr>
  </w:style>
  <w:style w:type="character" w:customStyle="1" w:styleId="221">
    <w:name w:val="文档结构图 Char"/>
    <w:link w:val="220"/>
    <w:semiHidden/>
    <w:qFormat/>
    <w:uiPriority w:val="0"/>
    <w:rPr>
      <w:rFonts w:ascii="Times New Roman" w:hAnsi="Times New Roman" w:eastAsia="宋体" w:cs="Times New Roman"/>
      <w:szCs w:val="21"/>
      <w:shd w:val="clear" w:color="auto" w:fill="000080"/>
    </w:rPr>
  </w:style>
  <w:style w:type="paragraph" w:customStyle="1" w:styleId="222">
    <w:name w:val="批注文字1"/>
    <w:basedOn w:val="1"/>
    <w:link w:val="223"/>
    <w:unhideWhenUsed/>
    <w:qFormat/>
    <w:uiPriority w:val="99"/>
    <w:pPr>
      <w:jc w:val="left"/>
    </w:pPr>
  </w:style>
  <w:style w:type="character" w:customStyle="1" w:styleId="223">
    <w:name w:val="批注文字 Char"/>
    <w:link w:val="222"/>
    <w:semiHidden/>
    <w:qFormat/>
    <w:uiPriority w:val="99"/>
  </w:style>
  <w:style w:type="paragraph" w:customStyle="1" w:styleId="224">
    <w:name w:val="正文文本 31"/>
    <w:basedOn w:val="1"/>
    <w:link w:val="225"/>
    <w:qFormat/>
    <w:uiPriority w:val="0"/>
    <w:rPr>
      <w:rFonts w:ascii="方正仿宋_GB2312" w:hAnsi="Arial" w:eastAsia="方正仿宋_GB2312"/>
      <w:sz w:val="32"/>
      <w:szCs w:val="32"/>
      <w:lang w:eastAsia="en-US"/>
    </w:rPr>
  </w:style>
  <w:style w:type="character" w:customStyle="1" w:styleId="225">
    <w:name w:val="正文文本 3 Char"/>
    <w:link w:val="224"/>
    <w:qFormat/>
    <w:uiPriority w:val="0"/>
    <w:rPr>
      <w:rFonts w:ascii="方正仿宋_GB2312" w:hAnsi="Arial" w:eastAsia="方正仿宋_GB2312" w:cs="Times New Roman"/>
      <w:sz w:val="32"/>
      <w:szCs w:val="32"/>
    </w:rPr>
  </w:style>
  <w:style w:type="paragraph" w:customStyle="1" w:styleId="226">
    <w:name w:val="正文文本缩进1"/>
    <w:basedOn w:val="1"/>
    <w:next w:val="227"/>
    <w:link w:val="228"/>
    <w:unhideWhenUsed/>
    <w:qFormat/>
    <w:uiPriority w:val="99"/>
    <w:pPr>
      <w:spacing w:after="120"/>
      <w:ind w:left="420"/>
    </w:pPr>
  </w:style>
  <w:style w:type="paragraph" w:customStyle="1" w:styleId="227">
    <w:name w:val="寄信人地址1"/>
    <w:basedOn w:val="1"/>
    <w:qFormat/>
    <w:uiPriority w:val="0"/>
    <w:rPr>
      <w:rFonts w:ascii="Arial" w:hAnsi="Arial"/>
    </w:rPr>
  </w:style>
  <w:style w:type="character" w:customStyle="1" w:styleId="228">
    <w:name w:val="正文文本缩进 Char"/>
    <w:link w:val="226"/>
    <w:semiHidden/>
    <w:qFormat/>
    <w:uiPriority w:val="99"/>
  </w:style>
  <w:style w:type="paragraph" w:customStyle="1" w:styleId="229">
    <w:name w:val="列表 21"/>
    <w:basedOn w:val="1"/>
    <w:qFormat/>
    <w:uiPriority w:val="0"/>
    <w:pPr>
      <w:ind w:left="100" w:hanging="200"/>
    </w:pPr>
    <w:rPr>
      <w:szCs w:val="21"/>
    </w:rPr>
  </w:style>
  <w:style w:type="paragraph" w:customStyle="1" w:styleId="230">
    <w:name w:val="列表项目符号 21"/>
    <w:basedOn w:val="1"/>
    <w:unhideWhenUsed/>
    <w:qFormat/>
    <w:uiPriority w:val="99"/>
    <w:pPr>
      <w:numPr>
        <w:ilvl w:val="0"/>
        <w:numId w:val="2"/>
      </w:numPr>
    </w:pPr>
  </w:style>
  <w:style w:type="paragraph" w:customStyle="1" w:styleId="231">
    <w:name w:val="目录 51"/>
    <w:basedOn w:val="1"/>
    <w:next w:val="1"/>
    <w:semiHidden/>
    <w:qFormat/>
    <w:uiPriority w:val="0"/>
    <w:pPr>
      <w:ind w:left="840"/>
      <w:jc w:val="left"/>
    </w:pPr>
    <w:rPr>
      <w:szCs w:val="21"/>
    </w:rPr>
  </w:style>
  <w:style w:type="paragraph" w:customStyle="1" w:styleId="232">
    <w:name w:val="目录 31"/>
    <w:basedOn w:val="1"/>
    <w:next w:val="1"/>
    <w:semiHidden/>
    <w:qFormat/>
    <w:uiPriority w:val="0"/>
    <w:pPr>
      <w:ind w:left="420"/>
      <w:jc w:val="left"/>
    </w:pPr>
    <w:rPr>
      <w:i/>
      <w:iCs/>
      <w:szCs w:val="24"/>
    </w:rPr>
  </w:style>
  <w:style w:type="paragraph" w:customStyle="1" w:styleId="233">
    <w:name w:val="纯文本11"/>
    <w:basedOn w:val="1"/>
    <w:link w:val="234"/>
    <w:qFormat/>
    <w:uiPriority w:val="0"/>
    <w:rPr>
      <w:rFonts w:ascii="宋体" w:hAnsi="Courier New"/>
      <w:sz w:val="20"/>
      <w:szCs w:val="21"/>
      <w:lang w:eastAsia="en-US"/>
    </w:rPr>
  </w:style>
  <w:style w:type="character" w:customStyle="1" w:styleId="234">
    <w:name w:val="纯文本 Char"/>
    <w:link w:val="233"/>
    <w:qFormat/>
    <w:uiPriority w:val="0"/>
    <w:rPr>
      <w:rFonts w:ascii="宋体" w:hAnsi="Courier New" w:eastAsia="宋体" w:cs="Courier New"/>
      <w:szCs w:val="21"/>
    </w:rPr>
  </w:style>
  <w:style w:type="paragraph" w:customStyle="1" w:styleId="235">
    <w:name w:val="目录 81"/>
    <w:basedOn w:val="1"/>
    <w:next w:val="1"/>
    <w:semiHidden/>
    <w:qFormat/>
    <w:uiPriority w:val="0"/>
    <w:pPr>
      <w:ind w:left="1470"/>
      <w:jc w:val="left"/>
    </w:pPr>
    <w:rPr>
      <w:szCs w:val="21"/>
    </w:rPr>
  </w:style>
  <w:style w:type="paragraph" w:customStyle="1" w:styleId="236">
    <w:name w:val="日期1"/>
    <w:basedOn w:val="1"/>
    <w:next w:val="1"/>
    <w:link w:val="237"/>
    <w:qFormat/>
    <w:uiPriority w:val="0"/>
    <w:rPr>
      <w:sz w:val="24"/>
      <w:szCs w:val="24"/>
      <w:lang w:eastAsia="en-US"/>
    </w:rPr>
  </w:style>
  <w:style w:type="character" w:customStyle="1" w:styleId="237">
    <w:name w:val="日期 Char"/>
    <w:link w:val="236"/>
    <w:qFormat/>
    <w:uiPriority w:val="0"/>
    <w:rPr>
      <w:rFonts w:ascii="Times New Roman" w:hAnsi="Times New Roman" w:eastAsia="宋体" w:cs="Times New Roman"/>
      <w:sz w:val="24"/>
      <w:szCs w:val="24"/>
    </w:rPr>
  </w:style>
  <w:style w:type="paragraph" w:customStyle="1" w:styleId="238">
    <w:name w:val="正文文本缩进 21"/>
    <w:basedOn w:val="1"/>
    <w:link w:val="239"/>
    <w:qFormat/>
    <w:uiPriority w:val="0"/>
    <w:pPr>
      <w:ind w:left="630" w:firstLine="645"/>
    </w:pPr>
    <w:rPr>
      <w:rFonts w:ascii="Arial" w:hAnsi="Arial" w:eastAsia="方正仿宋_GB2312"/>
      <w:sz w:val="32"/>
      <w:szCs w:val="32"/>
      <w:lang w:eastAsia="en-US"/>
    </w:rPr>
  </w:style>
  <w:style w:type="character" w:customStyle="1" w:styleId="239">
    <w:name w:val="正文文本缩进 2 Char"/>
    <w:link w:val="238"/>
    <w:qFormat/>
    <w:uiPriority w:val="0"/>
    <w:rPr>
      <w:rFonts w:ascii="Arial" w:hAnsi="Arial" w:eastAsia="方正仿宋_GB2312" w:cs="Arial"/>
      <w:sz w:val="32"/>
      <w:szCs w:val="32"/>
    </w:rPr>
  </w:style>
  <w:style w:type="paragraph" w:customStyle="1" w:styleId="240">
    <w:name w:val="批注框文本1"/>
    <w:basedOn w:val="1"/>
    <w:link w:val="241"/>
    <w:semiHidden/>
    <w:qFormat/>
    <w:uiPriority w:val="0"/>
    <w:rPr>
      <w:sz w:val="18"/>
      <w:szCs w:val="18"/>
      <w:lang w:eastAsia="en-US"/>
    </w:rPr>
  </w:style>
  <w:style w:type="character" w:customStyle="1" w:styleId="241">
    <w:name w:val="批注框文本 Char"/>
    <w:link w:val="240"/>
    <w:semiHidden/>
    <w:qFormat/>
    <w:uiPriority w:val="0"/>
    <w:rPr>
      <w:rFonts w:ascii="Times New Roman" w:hAnsi="Times New Roman" w:eastAsia="宋体" w:cs="Times New Roman"/>
      <w:sz w:val="18"/>
      <w:szCs w:val="18"/>
    </w:rPr>
  </w:style>
  <w:style w:type="paragraph" w:customStyle="1" w:styleId="242">
    <w:name w:val="页脚1"/>
    <w:basedOn w:val="1"/>
    <w:link w:val="243"/>
    <w:qFormat/>
    <w:uiPriority w:val="99"/>
    <w:pPr>
      <w:tabs>
        <w:tab w:val="center" w:pos="4153"/>
        <w:tab w:val="right" w:pos="8306"/>
      </w:tabs>
      <w:jc w:val="left"/>
    </w:pPr>
    <w:rPr>
      <w:sz w:val="18"/>
      <w:szCs w:val="18"/>
      <w:lang w:eastAsia="en-US"/>
    </w:rPr>
  </w:style>
  <w:style w:type="character" w:customStyle="1" w:styleId="243">
    <w:name w:val="页脚 Char"/>
    <w:link w:val="242"/>
    <w:qFormat/>
    <w:uiPriority w:val="99"/>
    <w:rPr>
      <w:rFonts w:ascii="Times New Roman" w:hAnsi="Times New Roman" w:eastAsia="宋体" w:cs="Times New Roman"/>
      <w:sz w:val="18"/>
      <w:szCs w:val="18"/>
    </w:rPr>
  </w:style>
  <w:style w:type="paragraph" w:customStyle="1" w:styleId="244">
    <w:name w:val="页眉1"/>
    <w:basedOn w:val="1"/>
    <w:link w:val="245"/>
    <w:qFormat/>
    <w:uiPriority w:val="99"/>
    <w:pPr>
      <w:pBdr>
        <w:bottom w:val="single" w:color="000000" w:sz="6" w:space="1"/>
      </w:pBdr>
      <w:tabs>
        <w:tab w:val="center" w:pos="4153"/>
        <w:tab w:val="right" w:pos="8306"/>
      </w:tabs>
      <w:jc w:val="center"/>
    </w:pPr>
    <w:rPr>
      <w:sz w:val="18"/>
      <w:szCs w:val="18"/>
      <w:lang w:eastAsia="en-US"/>
    </w:rPr>
  </w:style>
  <w:style w:type="character" w:customStyle="1" w:styleId="245">
    <w:name w:val="页眉 Char"/>
    <w:link w:val="244"/>
    <w:qFormat/>
    <w:uiPriority w:val="99"/>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rPr>
      <w:szCs w:val="21"/>
    </w:rPr>
  </w:style>
  <w:style w:type="paragraph" w:customStyle="1" w:styleId="248">
    <w:name w:val="列表1"/>
    <w:basedOn w:val="1"/>
    <w:qFormat/>
    <w:uiPriority w:val="0"/>
    <w:pPr>
      <w:ind w:left="200" w:hanging="200"/>
    </w:pPr>
    <w:rPr>
      <w:szCs w:val="21"/>
    </w:rPr>
  </w:style>
  <w:style w:type="paragraph" w:customStyle="1" w:styleId="249">
    <w:name w:val="脚注文本1"/>
    <w:basedOn w:val="1"/>
    <w:unhideWhenUsed/>
    <w:qFormat/>
    <w:uiPriority w:val="99"/>
    <w:pPr>
      <w:jc w:val="left"/>
    </w:pPr>
    <w:rPr>
      <w:sz w:val="18"/>
      <w:szCs w:val="18"/>
    </w:rPr>
  </w:style>
  <w:style w:type="paragraph" w:customStyle="1" w:styleId="250">
    <w:name w:val="目录 61"/>
    <w:basedOn w:val="1"/>
    <w:next w:val="1"/>
    <w:semiHidden/>
    <w:qFormat/>
    <w:uiPriority w:val="0"/>
    <w:pPr>
      <w:ind w:left="1050"/>
      <w:jc w:val="left"/>
    </w:pPr>
    <w:rPr>
      <w:szCs w:val="21"/>
    </w:rPr>
  </w:style>
  <w:style w:type="paragraph" w:customStyle="1" w:styleId="251">
    <w:name w:val="正文文本缩进 31"/>
    <w:basedOn w:val="1"/>
    <w:link w:val="252"/>
    <w:qFormat/>
    <w:uiPriority w:val="0"/>
    <w:pPr>
      <w:ind w:left="645" w:firstLine="645"/>
    </w:pPr>
    <w:rPr>
      <w:rFonts w:ascii="Arial" w:hAnsi="Arial" w:eastAsia="方正仿宋_GB2312"/>
      <w:color w:val="FFFF00"/>
      <w:sz w:val="32"/>
      <w:szCs w:val="32"/>
      <w:lang w:eastAsia="en-US"/>
    </w:rPr>
  </w:style>
  <w:style w:type="character" w:customStyle="1" w:styleId="252">
    <w:name w:val="正文文本缩进 3 Char"/>
    <w:link w:val="251"/>
    <w:qFormat/>
    <w:uiPriority w:val="0"/>
    <w:rPr>
      <w:rFonts w:ascii="Arial" w:hAnsi="Arial" w:eastAsia="方正仿宋_GB2312" w:cs="Arial"/>
      <w:color w:val="FFFF00"/>
      <w:sz w:val="32"/>
      <w:szCs w:val="32"/>
    </w:rPr>
  </w:style>
  <w:style w:type="paragraph" w:customStyle="1" w:styleId="253">
    <w:name w:val="图表目录1"/>
    <w:basedOn w:val="1"/>
    <w:next w:val="1"/>
    <w:semiHidden/>
    <w:qFormat/>
    <w:uiPriority w:val="0"/>
    <w:pPr>
      <w:ind w:left="840" w:hanging="420"/>
    </w:pPr>
    <w:rPr>
      <w:szCs w:val="21"/>
    </w:rPr>
  </w:style>
  <w:style w:type="paragraph" w:customStyle="1" w:styleId="254">
    <w:name w:val="目录 21"/>
    <w:basedOn w:val="1"/>
    <w:next w:val="1"/>
    <w:semiHidden/>
    <w:qFormat/>
    <w:uiPriority w:val="0"/>
    <w:pPr>
      <w:ind w:left="210"/>
      <w:jc w:val="left"/>
    </w:pPr>
    <w:rPr>
      <w:smallCaps/>
      <w:szCs w:val="24"/>
    </w:rPr>
  </w:style>
  <w:style w:type="paragraph" w:customStyle="1" w:styleId="255">
    <w:name w:val="目录 91"/>
    <w:basedOn w:val="1"/>
    <w:next w:val="1"/>
    <w:semiHidden/>
    <w:qFormat/>
    <w:uiPriority w:val="0"/>
    <w:pPr>
      <w:ind w:left="1680"/>
      <w:jc w:val="left"/>
    </w:pPr>
    <w:rPr>
      <w:szCs w:val="21"/>
    </w:rPr>
  </w:style>
  <w:style w:type="paragraph" w:customStyle="1" w:styleId="25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7">
    <w:name w:val="索引 11"/>
    <w:basedOn w:val="1"/>
    <w:next w:val="1"/>
    <w:semiHidden/>
    <w:qFormat/>
    <w:uiPriority w:val="0"/>
    <w:pPr>
      <w:spacing w:line="240" w:lineRule="atLeast"/>
    </w:pPr>
    <w:rPr>
      <w:b/>
      <w:bCs/>
      <w:szCs w:val="21"/>
    </w:rPr>
  </w:style>
  <w:style w:type="paragraph" w:customStyle="1" w:styleId="258">
    <w:name w:val="批注主题1"/>
    <w:basedOn w:val="222"/>
    <w:next w:val="222"/>
    <w:link w:val="259"/>
    <w:semiHidden/>
    <w:qFormat/>
    <w:uiPriority w:val="0"/>
    <w:rPr>
      <w:b/>
      <w:bCs/>
      <w:sz w:val="20"/>
      <w:szCs w:val="21"/>
      <w:lang w:eastAsia="en-US"/>
    </w:rPr>
  </w:style>
  <w:style w:type="character" w:customStyle="1" w:styleId="259">
    <w:name w:val="批注主题 Char"/>
    <w:link w:val="258"/>
    <w:semiHidden/>
    <w:qFormat/>
    <w:uiPriority w:val="0"/>
    <w:rPr>
      <w:rFonts w:ascii="Times New Roman" w:hAnsi="Times New Roman" w:eastAsia="宋体" w:cs="Times New Roman"/>
      <w:b/>
      <w:bCs/>
      <w:szCs w:val="21"/>
    </w:rPr>
  </w:style>
  <w:style w:type="paragraph" w:customStyle="1" w:styleId="260">
    <w:name w:val="正文首行缩进1"/>
    <w:basedOn w:val="1"/>
    <w:link w:val="261"/>
    <w:qFormat/>
    <w:uiPriority w:val="0"/>
    <w:pPr>
      <w:spacing w:line="360" w:lineRule="auto"/>
      <w:ind w:firstLine="200"/>
    </w:pPr>
    <w:rPr>
      <w:rFonts w:ascii="方正仿宋_GB2312" w:eastAsia="方正仿宋_GB2312"/>
      <w:sz w:val="30"/>
      <w:szCs w:val="30"/>
      <w:lang w:eastAsia="en-US"/>
    </w:rPr>
  </w:style>
  <w:style w:type="character" w:customStyle="1" w:styleId="261">
    <w:name w:val="正文首行缩进 Char"/>
    <w:link w:val="260"/>
    <w:qFormat/>
    <w:uiPriority w:val="0"/>
    <w:rPr>
      <w:rFonts w:ascii="方正仿宋_GB2312" w:hAnsi="Times New Roman" w:eastAsia="方正仿宋_GB2312" w:cs="Times New Roman"/>
      <w:sz w:val="30"/>
      <w:szCs w:val="30"/>
    </w:rPr>
  </w:style>
  <w:style w:type="paragraph" w:customStyle="1" w:styleId="262">
    <w:name w:val="正文首行缩进 21"/>
    <w:basedOn w:val="226"/>
    <w:next w:val="1"/>
    <w:link w:val="263"/>
    <w:qFormat/>
    <w:uiPriority w:val="0"/>
    <w:pPr>
      <w:spacing w:after="0" w:line="360" w:lineRule="auto"/>
      <w:ind w:left="0" w:firstLine="420"/>
    </w:pPr>
    <w:rPr>
      <w:rFonts w:ascii="宋体" w:hAnsi="宋体"/>
      <w:sz w:val="20"/>
      <w:szCs w:val="20"/>
      <w:lang w:eastAsia="en-US"/>
    </w:rPr>
  </w:style>
  <w:style w:type="character" w:customStyle="1" w:styleId="263">
    <w:name w:val="正文首行缩进 2 Char"/>
    <w:link w:val="262"/>
    <w:qFormat/>
    <w:uiPriority w:val="0"/>
    <w:rPr>
      <w:rFonts w:ascii="宋体" w:hAnsi="宋体" w:eastAsia="宋体" w:cs="Times New Roman"/>
      <w:szCs w:val="20"/>
    </w:rPr>
  </w:style>
  <w:style w:type="table" w:customStyle="1" w:styleId="264">
    <w:name w:val="网格型1"/>
    <w:basedOn w:val="202"/>
    <w:qFormat/>
    <w:uiPriority w:val="0"/>
    <w:pPr>
      <w:widowControl w:val="0"/>
      <w:jc w:val="both"/>
    </w:pPr>
    <w:rPr>
      <w:rFonts w:ascii="Times New Roman" w:hAnsi="Times New Roman"/>
      <w:sz w:val="20"/>
      <w:szCs w:val="20"/>
    </w:rPr>
  </w:style>
  <w:style w:type="character" w:customStyle="1" w:styleId="265">
    <w:name w:val="要点1"/>
    <w:qFormat/>
    <w:uiPriority w:val="22"/>
    <w:rPr>
      <w:b/>
      <w:bCs/>
    </w:rPr>
  </w:style>
  <w:style w:type="character" w:customStyle="1" w:styleId="266">
    <w:name w:val="页码1"/>
    <w:qFormat/>
    <w:uiPriority w:val="0"/>
  </w:style>
  <w:style w:type="character" w:customStyle="1" w:styleId="267">
    <w:name w:val="已访问的超链接1"/>
    <w:qFormat/>
    <w:uiPriority w:val="0"/>
    <w:rPr>
      <w:color w:val="800080"/>
      <w:u w:val="single"/>
    </w:rPr>
  </w:style>
  <w:style w:type="character" w:customStyle="1" w:styleId="268">
    <w:name w:val="超链接1"/>
    <w:qFormat/>
    <w:uiPriority w:val="0"/>
    <w:rPr>
      <w:color w:val="0000FF"/>
      <w:u w:val="single"/>
    </w:rPr>
  </w:style>
  <w:style w:type="character" w:customStyle="1" w:styleId="269">
    <w:name w:val="批注引用1"/>
    <w:semiHidden/>
    <w:qFormat/>
    <w:uiPriority w:val="0"/>
    <w:rPr>
      <w:sz w:val="21"/>
      <w:szCs w:val="21"/>
    </w:rPr>
  </w:style>
  <w:style w:type="character" w:customStyle="1" w:styleId="270">
    <w:name w:val="font5 Char"/>
    <w:qFormat/>
    <w:uiPriority w:val="0"/>
    <w:rPr>
      <w:rFonts w:ascii="宋体" w:hAnsi="宋体" w:eastAsia="宋体"/>
      <w:sz w:val="28"/>
      <w:szCs w:val="28"/>
      <w:lang w:val="en-US" w:eastAsia="zh-CN" w:bidi="ar-SA"/>
    </w:rPr>
  </w:style>
  <w:style w:type="character" w:customStyle="1" w:styleId="271">
    <w:name w:val="二级目录 Char"/>
    <w:link w:val="272"/>
    <w:qFormat/>
    <w:uiPriority w:val="0"/>
    <w:rPr>
      <w:b/>
      <w:sz w:val="30"/>
      <w:szCs w:val="28"/>
    </w:rPr>
  </w:style>
  <w:style w:type="paragraph" w:customStyle="1" w:styleId="272">
    <w:name w:val="二级目录"/>
    <w:next w:val="1"/>
    <w:link w:val="271"/>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3">
    <w:name w:val="列出段落 Char"/>
    <w:link w:val="274"/>
    <w:qFormat/>
    <w:uiPriority w:val="0"/>
    <w:rPr>
      <w:rFonts w:ascii="Calibri" w:hAnsi="Calibri"/>
      <w:sz w:val="24"/>
      <w:szCs w:val="24"/>
      <w:lang w:eastAsia="en-US" w:bidi="en-US"/>
    </w:rPr>
  </w:style>
  <w:style w:type="paragraph" w:customStyle="1" w:styleId="274">
    <w:name w:val="列出段落1"/>
    <w:basedOn w:val="1"/>
    <w:link w:val="273"/>
    <w:qFormat/>
    <w:uiPriority w:val="0"/>
    <w:pPr>
      <w:widowControl/>
      <w:ind w:left="720"/>
      <w:contextualSpacing/>
      <w:jc w:val="left"/>
    </w:pPr>
    <w:rPr>
      <w:rFonts w:ascii="Calibri" w:hAnsi="Calibri"/>
      <w:sz w:val="24"/>
      <w:szCs w:val="24"/>
      <w:lang w:eastAsia="en-US" w:bidi="en-US"/>
    </w:rPr>
  </w:style>
  <w:style w:type="paragraph" w:customStyle="1" w:styleId="275">
    <w:name w:val="Body Text(ch)"/>
    <w:basedOn w:val="1"/>
    <w:next w:val="203"/>
    <w:qFormat/>
    <w:uiPriority w:val="0"/>
    <w:pPr>
      <w:spacing w:after="120"/>
    </w:pPr>
    <w:rPr>
      <w:rFonts w:ascii="宋体" w:hAnsi="Arial"/>
      <w:bCs/>
      <w:iCs/>
      <w:szCs w:val="24"/>
    </w:rPr>
  </w:style>
  <w:style w:type="paragraph" w:customStyle="1" w:styleId="27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8">
    <w:name w:val="Char"/>
    <w:basedOn w:val="1"/>
    <w:qFormat/>
    <w:uiPriority w:val="0"/>
    <w:pPr>
      <w:tabs>
        <w:tab w:val="left" w:pos="360"/>
      </w:tabs>
      <w:ind w:firstLine="200"/>
    </w:pPr>
    <w:rPr>
      <w:sz w:val="28"/>
      <w:szCs w:val="30"/>
    </w:rPr>
  </w:style>
  <w:style w:type="paragraph" w:customStyle="1" w:styleId="279">
    <w:name w:val="Char1"/>
    <w:basedOn w:val="220"/>
    <w:qFormat/>
    <w:uiPriority w:val="0"/>
    <w:rPr>
      <w:rFonts w:ascii="Tahoma" w:hAnsi="Tahoma"/>
      <w:sz w:val="24"/>
      <w:szCs w:val="24"/>
    </w:rPr>
  </w:style>
  <w:style w:type="paragraph" w:customStyle="1" w:styleId="28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1">
    <w:name w:val="table_lines"/>
    <w:basedOn w:val="1"/>
    <w:qFormat/>
    <w:uiPriority w:val="0"/>
    <w:pPr>
      <w:widowControl/>
      <w:jc w:val="left"/>
    </w:pPr>
    <w:rPr>
      <w:sz w:val="20"/>
      <w:szCs w:val="20"/>
      <w:lang w:val="de-DE" w:eastAsia="de-DE"/>
    </w:rPr>
  </w:style>
  <w:style w:type="paragraph" w:customStyle="1" w:styleId="282">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8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4">
    <w:name w:val="Char Char Char Char"/>
    <w:basedOn w:val="220"/>
    <w:qFormat/>
    <w:uiPriority w:val="0"/>
    <w:pPr>
      <w:spacing w:line="360" w:lineRule="auto"/>
    </w:pPr>
    <w:rPr>
      <w:rFonts w:ascii="Tahoma" w:hAnsi="Tahoma"/>
      <w:sz w:val="24"/>
      <w:szCs w:val="24"/>
    </w:rPr>
  </w:style>
  <w:style w:type="paragraph" w:customStyle="1" w:styleId="285">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86">
    <w:name w:val="4"/>
    <w:basedOn w:val="1"/>
    <w:next w:val="251"/>
    <w:qFormat/>
    <w:uiPriority w:val="0"/>
    <w:pPr>
      <w:spacing w:line="360" w:lineRule="auto"/>
      <w:ind w:firstLine="420"/>
    </w:pPr>
    <w:rPr>
      <w:color w:val="FF0000"/>
      <w:sz w:val="24"/>
      <w:szCs w:val="24"/>
    </w:rPr>
  </w:style>
  <w:style w:type="paragraph" w:customStyle="1" w:styleId="28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8">
    <w:name w:val="Char Char Char Char Char Char Char Char Char Char"/>
    <w:basedOn w:val="1"/>
    <w:qFormat/>
    <w:uiPriority w:val="0"/>
    <w:pPr>
      <w:spacing w:line="360" w:lineRule="auto"/>
    </w:pPr>
    <w:rPr>
      <w:sz w:val="24"/>
      <w:szCs w:val="20"/>
    </w:rPr>
  </w:style>
  <w:style w:type="paragraph" w:customStyle="1" w:styleId="289">
    <w:name w:val="样式1"/>
    <w:basedOn w:val="1"/>
    <w:qFormat/>
    <w:uiPriority w:val="0"/>
    <w:pPr>
      <w:numPr>
        <w:ilvl w:val="0"/>
        <w:numId w:val="4"/>
      </w:numPr>
    </w:pPr>
    <w:rPr>
      <w:rFonts w:ascii="宋体" w:hAnsi="宋体"/>
      <w:szCs w:val="21"/>
    </w:rPr>
  </w:style>
  <w:style w:type="paragraph" w:customStyle="1" w:styleId="29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eastAsia="方正仿宋_GB2312"/>
      <w:sz w:val="24"/>
      <w:szCs w:val="20"/>
    </w:rPr>
  </w:style>
  <w:style w:type="paragraph" w:customStyle="1" w:styleId="29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0">
    <w:name w:val="Char Char Char Char1"/>
    <w:basedOn w:val="220"/>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4">
    <w:name w:val="修订1"/>
    <w:semiHidden/>
    <w:qFormat/>
    <w:uiPriority w:val="99"/>
    <w:rPr>
      <w:rFonts w:ascii="Times New Roman" w:hAnsi="Times New Roman" w:eastAsia="宋体" w:cs="Times New Roman"/>
      <w:sz w:val="21"/>
      <w:szCs w:val="21"/>
      <w:lang w:val="en-US" w:eastAsia="zh-CN" w:bidi="ar-SA"/>
    </w:rPr>
  </w:style>
  <w:style w:type="paragraph" w:customStyle="1" w:styleId="305">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6">
    <w:name w:val="正文1"/>
    <w:basedOn w:val="307"/>
    <w:next w:val="1"/>
    <w:qFormat/>
    <w:uiPriority w:val="0"/>
    <w:pPr>
      <w:spacing w:line="360" w:lineRule="atLeast"/>
      <w:jc w:val="left"/>
    </w:pPr>
    <w:rPr>
      <w:rFonts w:ascii="宋体" w:hAnsi="Calibri"/>
      <w:sz w:val="24"/>
      <w:szCs w:val="20"/>
    </w:rPr>
  </w:style>
  <w:style w:type="paragraph" w:customStyle="1" w:styleId="307">
    <w:name w:val="正文11"/>
    <w:next w:val="262"/>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8">
    <w:name w:val="正文文本1"/>
    <w:basedOn w:val="306"/>
    <w:next w:val="309"/>
    <w:qFormat/>
    <w:uiPriority w:val="0"/>
    <w:pPr>
      <w:spacing w:after="120"/>
    </w:pPr>
    <w:rPr>
      <w:lang w:eastAsia="en-US"/>
    </w:rPr>
  </w:style>
  <w:style w:type="paragraph" w:customStyle="1" w:styleId="309">
    <w:name w:val="一级条标题"/>
    <w:basedOn w:val="310"/>
    <w:next w:val="31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10">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311">
    <w:name w:val="段"/>
    <w:basedOn w:val="306"/>
    <w:next w:val="1"/>
    <w:qFormat/>
    <w:uiPriority w:val="0"/>
    <w:pPr>
      <w:widowControl/>
      <w:ind w:firstLine="200"/>
    </w:pPr>
    <w:rPr>
      <w:sz w:val="20"/>
    </w:rPr>
  </w:style>
  <w:style w:type="paragraph" w:customStyle="1" w:styleId="312">
    <w:name w:val="纯文本1"/>
    <w:basedOn w:val="1"/>
    <w:qFormat/>
    <w:uiPriority w:val="0"/>
    <w:rPr>
      <w:rFonts w:ascii="宋体" w:hAnsi="Courier New" w:eastAsia="方正楷体_GB2312"/>
      <w:sz w:val="28"/>
      <w:szCs w:val="20"/>
    </w:rPr>
  </w:style>
  <w:style w:type="paragraph" w:customStyle="1" w:styleId="313">
    <w:name w:val="Table Paragraph"/>
    <w:basedOn w:val="1"/>
    <w:qFormat/>
    <w:uiPriority w:val="1"/>
    <w:pPr>
      <w:spacing w:line="360" w:lineRule="auto"/>
      <w:jc w:val="left"/>
    </w:pPr>
    <w:rPr>
      <w:sz w:val="24"/>
    </w:rPr>
  </w:style>
  <w:style w:type="paragraph" w:customStyle="1" w:styleId="314">
    <w:name w:val="Default"/>
    <w:qFormat/>
    <w:uiPriority w:val="0"/>
    <w:pPr>
      <w:widowControl w:val="0"/>
    </w:pPr>
    <w:rPr>
      <w:rFonts w:ascii="宋体" w:hAnsi="宋体" w:eastAsia="宋体" w:cs="Times New Roman"/>
      <w:color w:val="000000"/>
      <w:sz w:val="24"/>
      <w:szCs w:val="22"/>
      <w:lang w:val="en-US" w:eastAsia="zh-CN" w:bidi="ar-SA"/>
    </w:rPr>
  </w:style>
  <w:style w:type="table" w:customStyle="1" w:styleId="315">
    <w:name w:val="Table Normal"/>
    <w:qFormat/>
    <w:uiPriority w:val="2"/>
    <w:tblPr>
      <w:tblCellMar>
        <w:top w:w="0" w:type="dxa"/>
        <w:left w:w="0" w:type="dxa"/>
        <w:bottom w:w="0" w:type="dxa"/>
        <w:right w:w="0" w:type="dxa"/>
      </w:tblCellMar>
    </w:tblPr>
  </w:style>
  <w:style w:type="paragraph" w:customStyle="1" w:styleId="316">
    <w:name w:val="条题"/>
    <w:basedOn w:val="1"/>
    <w:qFormat/>
    <w:uiPriority w:val="0"/>
    <w:pPr>
      <w:numPr>
        <w:ilvl w:val="0"/>
        <w:numId w:val="5"/>
      </w:numPr>
      <w:tabs>
        <w:tab w:val="left" w:pos="1080"/>
      </w:tabs>
      <w:spacing w:line="420" w:lineRule="exact"/>
      <w:ind w:right="480"/>
    </w:pPr>
    <w:rPr>
      <w:sz w:val="24"/>
      <w:szCs w:val="24"/>
    </w:rPr>
  </w:style>
  <w:style w:type="paragraph" w:customStyle="1" w:styleId="317">
    <w:name w:val="文档结构图11"/>
    <w:basedOn w:val="1"/>
    <w:next w:val="318"/>
    <w:semiHidden/>
    <w:qFormat/>
    <w:uiPriority w:val="0"/>
    <w:pPr>
      <w:shd w:val="clear" w:color="auto" w:fill="000080"/>
    </w:pPr>
    <w:rPr>
      <w:lang w:eastAsia="en-US"/>
    </w:rPr>
  </w:style>
  <w:style w:type="paragraph" w:customStyle="1" w:styleId="318">
    <w:name w:val="文本块1"/>
    <w:basedOn w:val="1"/>
    <w:qFormat/>
    <w:uiPriority w:val="0"/>
    <w:pPr>
      <w:ind w:left="1440" w:right="700"/>
    </w:pPr>
  </w:style>
  <w:style w:type="paragraph" w:customStyle="1" w:styleId="319">
    <w:name w:val="正文（缩进）"/>
    <w:basedOn w:val="1"/>
    <w:qFormat/>
    <w:uiPriority w:val="99"/>
    <w:pPr>
      <w:spacing w:line="360" w:lineRule="auto"/>
      <w:ind w:firstLine="480"/>
    </w:pPr>
    <w:rPr>
      <w:sz w:val="24"/>
    </w:rPr>
  </w:style>
  <w:style w:type="paragraph" w:customStyle="1" w:styleId="320">
    <w:name w:val="日期11"/>
    <w:basedOn w:val="1"/>
    <w:next w:val="1"/>
    <w:qFormat/>
    <w:uiPriority w:val="0"/>
    <w:rPr>
      <w:sz w:val="24"/>
      <w:szCs w:val="20"/>
    </w:rPr>
  </w:style>
  <w:style w:type="character" w:customStyle="1" w:styleId="321">
    <w:name w:val="批注文字 字符"/>
    <w:basedOn w:val="38"/>
    <w:link w:val="15"/>
    <w:qFormat/>
    <w:uiPriority w:val="99"/>
    <w:rPr>
      <w:sz w:val="21"/>
      <w:szCs w:val="22"/>
    </w:rPr>
  </w:style>
  <w:style w:type="character" w:customStyle="1" w:styleId="322">
    <w:name w:val="批注主题 字符"/>
    <w:basedOn w:val="321"/>
    <w:link w:val="34"/>
    <w:semiHidden/>
    <w:qFormat/>
    <w:uiPriority w:val="99"/>
    <w:rPr>
      <w:b/>
      <w:bCs/>
      <w:sz w:val="21"/>
      <w:szCs w:val="22"/>
    </w:rPr>
  </w:style>
  <w:style w:type="character" w:customStyle="1" w:styleId="323">
    <w:name w:val="正文文本 字符"/>
    <w:basedOn w:val="38"/>
    <w:link w:val="16"/>
    <w:qFormat/>
    <w:uiPriority w:val="0"/>
    <w:rPr>
      <w:rFonts w:asciiTheme="minorHAnsi" w:hAnsiTheme="minorHAnsi" w:eastAsiaTheme="minorEastAsia" w:cstheme="minorBidi"/>
      <w:kern w:val="2"/>
      <w:sz w:val="21"/>
      <w:szCs w:val="24"/>
    </w:rPr>
  </w:style>
  <w:style w:type="paragraph" w:customStyle="1" w:styleId="324">
    <w:name w:val="TOC 标题2"/>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color w:val="376092" w:themeColor="accent1" w:themeShade="BF"/>
      <w:sz w:val="32"/>
      <w:szCs w:val="32"/>
    </w:rPr>
  </w:style>
  <w:style w:type="paragraph" w:customStyle="1" w:styleId="325">
    <w:name w:val="TOC 标题3"/>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color w:val="376092" w:themeColor="accent1" w:themeShade="BF"/>
      <w:sz w:val="32"/>
      <w:szCs w:val="32"/>
    </w:rPr>
  </w:style>
  <w:style w:type="paragraph" w:customStyle="1" w:styleId="326">
    <w:name w:val="修订2"/>
    <w:hidden/>
    <w:unhideWhenUsed/>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5A8C49-A28D-42D5-8781-090EFE559CB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51</Pages>
  <Words>22346</Words>
  <Characters>23791</Characters>
  <Lines>1138</Lines>
  <Paragraphs>1063</Paragraphs>
  <TotalTime>2</TotalTime>
  <ScaleCrop>false</ScaleCrop>
  <LinksUpToDate>false</LinksUpToDate>
  <CharactersWithSpaces>24259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2025-06-27T05:30:00Z</dcterms:created>
  <dc:creator>Administrator</dc:creator>
  <cp:lastModifiedBy> 淡漠 </cp:lastModifiedBy>
  <dcterms:modified xsi:type="dcterms:W3CDTF">2026-04-08T06:17:31Z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eyJoZGlkIjoiZmJlYmNiNzEwZDAzMDA0MjEzMTUwNWJkMjg1YTJkNDgiLCJ1c2VySWQiOiIyMzQ5MDIwNTIifQ==</vt:lpwstr>
  </property>
  <property fmtid="{D5CDD505-2E9C-101B-9397-08002B2CF9AE}" pid="3" name="KSOProductBuildVer">
    <vt:lpwstr>2052-12.1.0.25225</vt:lpwstr>
  </property>
  <property fmtid="{D5CDD505-2E9C-101B-9397-08002B2CF9AE}" pid="4" name="ICV">
    <vt:lpwstr>8EF22969C33F4DABA79117FBE2F03A35_13</vt:lpwstr>
  </property>
</Properties>
</file>